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17DD" w:rsidRDefault="008517DD" w:rsidP="008517DD">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58240" behindDoc="1" locked="0" layoutInCell="1" allowOverlap="1" wp14:anchorId="4E9F04CF" wp14:editId="4588488C">
            <wp:simplePos x="0" y="0"/>
            <wp:positionH relativeFrom="margin">
              <wp:posOffset>-280670</wp:posOffset>
            </wp:positionH>
            <wp:positionV relativeFrom="margin">
              <wp:posOffset>59055</wp:posOffset>
            </wp:positionV>
            <wp:extent cx="5937885" cy="8583930"/>
            <wp:effectExtent l="0" t="0" r="5715" b="762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8583930"/>
                    </a:xfrm>
                    <a:prstGeom prst="rect">
                      <a:avLst/>
                    </a:prstGeom>
                    <a:noFill/>
                  </pic:spPr>
                </pic:pic>
              </a:graphicData>
            </a:graphic>
            <wp14:sizeRelH relativeFrom="page">
              <wp14:pctWidth>0</wp14:pctWidth>
            </wp14:sizeRelH>
            <wp14:sizeRelV relativeFrom="page">
              <wp14:pctHeight>0</wp14:pctHeight>
            </wp14:sizeRelV>
          </wp:anchor>
        </w:drawing>
      </w:r>
    </w:p>
    <w:p w:rsidR="008517DD" w:rsidRDefault="008517DD">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8B4234" w:rsidRPr="008B4234" w:rsidRDefault="008B4234" w:rsidP="00DD70DB">
      <w:pPr>
        <w:spacing w:after="200" w:line="276" w:lineRule="auto"/>
        <w:jc w:val="center"/>
        <w:rPr>
          <w:rFonts w:ascii="Times New Roman" w:eastAsia="Calibri" w:hAnsi="Times New Roman" w:cs="Times New Roman"/>
          <w:sz w:val="28"/>
          <w:szCs w:val="28"/>
        </w:rPr>
      </w:pPr>
      <w:r w:rsidRPr="008B4234">
        <w:rPr>
          <w:rFonts w:ascii="Times New Roman" w:eastAsia="Calibri" w:hAnsi="Times New Roman" w:cs="Times New Roman"/>
          <w:sz w:val="28"/>
          <w:szCs w:val="28"/>
        </w:rPr>
        <w:lastRenderedPageBreak/>
        <w:t>Муниципальное бюджетное общеобразовательное учреждение</w:t>
      </w:r>
    </w:p>
    <w:p w:rsidR="008B4234" w:rsidRPr="008B4234" w:rsidRDefault="008B4234" w:rsidP="00DD70DB">
      <w:pPr>
        <w:spacing w:after="200" w:line="276" w:lineRule="auto"/>
        <w:jc w:val="center"/>
        <w:rPr>
          <w:rFonts w:ascii="Times New Roman" w:eastAsia="Calibri" w:hAnsi="Times New Roman" w:cs="Times New Roman"/>
          <w:sz w:val="28"/>
          <w:szCs w:val="28"/>
        </w:rPr>
      </w:pPr>
      <w:r w:rsidRPr="008B4234">
        <w:rPr>
          <w:rFonts w:ascii="Times New Roman" w:eastAsia="Calibri" w:hAnsi="Times New Roman" w:cs="Times New Roman"/>
          <w:sz w:val="28"/>
          <w:szCs w:val="28"/>
        </w:rPr>
        <w:t>Матвеево-Курганская средняя общеобразовательная школа № 2</w:t>
      </w:r>
    </w:p>
    <w:p w:rsidR="008B4234" w:rsidRPr="008B4234" w:rsidRDefault="008B4234" w:rsidP="008B4234">
      <w:pPr>
        <w:spacing w:after="200" w:line="276" w:lineRule="auto"/>
        <w:jc w:val="right"/>
        <w:rPr>
          <w:rFonts w:ascii="Times New Roman" w:eastAsia="Calibri" w:hAnsi="Times New Roman" w:cs="Times New Roman"/>
          <w:sz w:val="28"/>
          <w:szCs w:val="28"/>
        </w:rPr>
      </w:pPr>
      <w:r w:rsidRPr="008B4234">
        <w:rPr>
          <w:rFonts w:ascii="Times New Roman" w:eastAsia="Calibri" w:hAnsi="Times New Roman" w:cs="Times New Roman"/>
          <w:sz w:val="28"/>
          <w:szCs w:val="28"/>
        </w:rPr>
        <w:t>Учитель начальных классов</w:t>
      </w:r>
    </w:p>
    <w:p w:rsidR="00DD70DB" w:rsidRPr="008B4234" w:rsidRDefault="00DD70DB" w:rsidP="00DD70DB">
      <w:pPr>
        <w:spacing w:after="200" w:line="276" w:lineRule="auto"/>
        <w:jc w:val="right"/>
        <w:rPr>
          <w:rFonts w:ascii="Times New Roman" w:eastAsia="Calibri" w:hAnsi="Times New Roman" w:cs="Times New Roman"/>
          <w:sz w:val="28"/>
          <w:szCs w:val="28"/>
        </w:rPr>
      </w:pPr>
      <w:r w:rsidRPr="008B4234">
        <w:rPr>
          <w:rFonts w:ascii="Times New Roman" w:eastAsia="Calibri" w:hAnsi="Times New Roman" w:cs="Times New Roman"/>
          <w:sz w:val="28"/>
          <w:szCs w:val="28"/>
        </w:rPr>
        <w:t>А. И. Касьяненко</w:t>
      </w:r>
    </w:p>
    <w:p w:rsidR="008B4234" w:rsidRPr="008B4234" w:rsidRDefault="008B4234" w:rsidP="008B4234">
      <w:pPr>
        <w:spacing w:after="200" w:line="276" w:lineRule="auto"/>
        <w:jc w:val="right"/>
        <w:rPr>
          <w:rFonts w:ascii="Times New Roman" w:eastAsia="Calibri" w:hAnsi="Times New Roman" w:cs="Times New Roman"/>
          <w:sz w:val="28"/>
          <w:szCs w:val="28"/>
        </w:rPr>
      </w:pPr>
    </w:p>
    <w:p w:rsidR="008B4234" w:rsidRPr="008B4234" w:rsidRDefault="008B4234" w:rsidP="008B4234">
      <w:pPr>
        <w:spacing w:after="200" w:line="276" w:lineRule="auto"/>
        <w:jc w:val="right"/>
        <w:rPr>
          <w:rFonts w:ascii="Times New Roman" w:eastAsia="Calibri" w:hAnsi="Times New Roman" w:cs="Times New Roman"/>
          <w:sz w:val="28"/>
          <w:szCs w:val="28"/>
        </w:rPr>
      </w:pPr>
    </w:p>
    <w:p w:rsidR="008B4234" w:rsidRPr="008B4234" w:rsidRDefault="008B4234" w:rsidP="008B4234">
      <w:pPr>
        <w:spacing w:after="200" w:line="276" w:lineRule="auto"/>
        <w:jc w:val="right"/>
        <w:rPr>
          <w:rFonts w:ascii="Times New Roman" w:eastAsia="Calibri" w:hAnsi="Times New Roman" w:cs="Times New Roman"/>
          <w:sz w:val="28"/>
          <w:szCs w:val="28"/>
        </w:rPr>
      </w:pPr>
    </w:p>
    <w:p w:rsidR="008B4234" w:rsidRPr="008B4234" w:rsidRDefault="00FE1BB6" w:rsidP="008B4234">
      <w:pPr>
        <w:spacing w:after="200" w:line="276" w:lineRule="auto"/>
        <w:jc w:val="center"/>
        <w:rPr>
          <w:rFonts w:ascii="Times New Roman" w:eastAsia="Calibri" w:hAnsi="Times New Roman" w:cs="Times New Roman"/>
          <w:sz w:val="40"/>
          <w:szCs w:val="40"/>
        </w:rPr>
      </w:pPr>
      <w:r>
        <w:rPr>
          <w:rFonts w:ascii="Times New Roman" w:eastAsia="Calibri" w:hAnsi="Times New Roman" w:cs="Times New Roman"/>
          <w:sz w:val="40"/>
          <w:szCs w:val="40"/>
        </w:rPr>
        <w:t xml:space="preserve"> П</w:t>
      </w:r>
      <w:r w:rsidR="008B4234" w:rsidRPr="008B4234">
        <w:rPr>
          <w:rFonts w:ascii="Times New Roman" w:eastAsia="Calibri" w:hAnsi="Times New Roman" w:cs="Times New Roman"/>
          <w:sz w:val="40"/>
          <w:szCs w:val="40"/>
        </w:rPr>
        <w:t xml:space="preserve">рограмма </w:t>
      </w:r>
    </w:p>
    <w:p w:rsidR="008B4234" w:rsidRPr="008B4234" w:rsidRDefault="008B4234" w:rsidP="008B4234">
      <w:pPr>
        <w:spacing w:after="200" w:line="276" w:lineRule="auto"/>
        <w:jc w:val="center"/>
        <w:rPr>
          <w:rFonts w:ascii="Times New Roman" w:eastAsia="Calibri" w:hAnsi="Times New Roman" w:cs="Times New Roman"/>
          <w:sz w:val="40"/>
          <w:szCs w:val="40"/>
        </w:rPr>
      </w:pPr>
      <w:r w:rsidRPr="008B4234">
        <w:rPr>
          <w:rFonts w:ascii="Times New Roman" w:eastAsia="Calibri" w:hAnsi="Times New Roman" w:cs="Times New Roman"/>
          <w:sz w:val="40"/>
          <w:szCs w:val="40"/>
        </w:rPr>
        <w:t xml:space="preserve">по литературному чтению </w:t>
      </w:r>
    </w:p>
    <w:p w:rsidR="008B4234" w:rsidRPr="008B4234" w:rsidRDefault="008B4234" w:rsidP="008B4234">
      <w:pPr>
        <w:spacing w:after="200" w:line="276" w:lineRule="auto"/>
        <w:jc w:val="center"/>
        <w:rPr>
          <w:rFonts w:ascii="Times New Roman" w:eastAsia="Calibri" w:hAnsi="Times New Roman" w:cs="Times New Roman"/>
          <w:sz w:val="40"/>
          <w:szCs w:val="40"/>
        </w:rPr>
      </w:pPr>
      <w:r w:rsidRPr="008B4234">
        <w:rPr>
          <w:rFonts w:ascii="Times New Roman" w:eastAsia="Calibri" w:hAnsi="Times New Roman" w:cs="Times New Roman"/>
          <w:sz w:val="40"/>
          <w:szCs w:val="40"/>
        </w:rPr>
        <w:t>с модулем</w:t>
      </w:r>
    </w:p>
    <w:p w:rsidR="000840BE" w:rsidRPr="000840BE" w:rsidRDefault="000840BE" w:rsidP="00C55845">
      <w:pPr>
        <w:spacing w:after="200" w:line="276" w:lineRule="auto"/>
        <w:jc w:val="center"/>
        <w:rPr>
          <w:rFonts w:ascii="Lucida Calligraphy" w:eastAsia="Calibri" w:hAnsi="Lucida Calligraphy" w:cs="Times New Roman"/>
          <w:color w:val="663300"/>
          <w:sz w:val="40"/>
          <w:szCs w:val="40"/>
        </w:rPr>
      </w:pPr>
      <w:r w:rsidRPr="001A56E5">
        <w:rPr>
          <w:rFonts w:ascii="Cambria" w:eastAsia="Calibri" w:hAnsi="Cambria" w:cs="Cambria"/>
          <w:noProof/>
          <w:color w:val="663300"/>
          <w:sz w:val="96"/>
          <w:szCs w:val="96"/>
          <w:lang w:eastAsia="ru-RU"/>
        </w:rPr>
        <w:t>«</w:t>
      </w:r>
      <w:r w:rsidRPr="005100DD">
        <w:rPr>
          <w:noProof/>
          <w:lang w:eastAsia="ru-RU"/>
        </w:rPr>
        <w:drawing>
          <wp:inline distT="0" distB="0" distL="0" distR="0" wp14:anchorId="73A826F5" wp14:editId="14EB6870">
            <wp:extent cx="1162050" cy="1508469"/>
            <wp:effectExtent l="0" t="0" r="0" b="0"/>
            <wp:docPr id="1" name="Рисунок 1" descr="C:\Users\User\Desktop\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326" t="14980" r="29238" b="12838"/>
                    <a:stretch/>
                  </pic:blipFill>
                  <pic:spPr bwMode="auto">
                    <a:xfrm>
                      <a:off x="0" y="0"/>
                      <a:ext cx="1294132" cy="1679926"/>
                    </a:xfrm>
                    <a:prstGeom prst="rect">
                      <a:avLst/>
                    </a:prstGeom>
                    <a:noFill/>
                    <a:ln>
                      <a:noFill/>
                    </a:ln>
                    <a:extLst>
                      <a:ext uri="{53640926-AAD7-44D8-BBD7-CCE9431645EC}">
                        <a14:shadowObscured xmlns:a14="http://schemas.microsoft.com/office/drawing/2010/main"/>
                      </a:ext>
                    </a:extLst>
                  </pic:spPr>
                </pic:pic>
              </a:graphicData>
            </a:graphic>
          </wp:inline>
        </w:drawing>
      </w:r>
      <w:r w:rsidR="00C2463F" w:rsidRPr="00084DB9">
        <w:rPr>
          <w:noProof/>
          <w:lang w:eastAsia="ru-RU"/>
        </w:rPr>
        <w:drawing>
          <wp:inline distT="0" distB="0" distL="0" distR="0" wp14:anchorId="70594C79" wp14:editId="2CD7A416">
            <wp:extent cx="628452" cy="842666"/>
            <wp:effectExtent l="0" t="0" r="635" b="0"/>
            <wp:docPr id="5" name="Рисунок 5" descr="C:\Users\User\Desktop\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490" t="16231" r="32608" b="7824"/>
                    <a:stretch/>
                  </pic:blipFill>
                  <pic:spPr bwMode="auto">
                    <a:xfrm>
                      <a:off x="0" y="0"/>
                      <a:ext cx="646642" cy="867056"/>
                    </a:xfrm>
                    <a:prstGeom prst="rect">
                      <a:avLst/>
                    </a:prstGeom>
                    <a:noFill/>
                    <a:ln>
                      <a:noFill/>
                    </a:ln>
                    <a:extLst>
                      <a:ext uri="{53640926-AAD7-44D8-BBD7-CCE9431645EC}">
                        <a14:shadowObscured xmlns:a14="http://schemas.microsoft.com/office/drawing/2010/main"/>
                      </a:ext>
                    </a:extLst>
                  </pic:spPr>
                </pic:pic>
              </a:graphicData>
            </a:graphic>
          </wp:inline>
        </w:drawing>
      </w:r>
      <w:r w:rsidR="003846E3">
        <w:rPr>
          <w:rFonts w:ascii="Cambria" w:eastAsia="Calibri" w:hAnsi="Cambria" w:cs="Cambria"/>
          <w:noProof/>
          <w:color w:val="663300"/>
          <w:sz w:val="144"/>
          <w:szCs w:val="144"/>
          <w:lang w:eastAsia="ru-RU"/>
        </w:rPr>
        <w:drawing>
          <wp:inline distT="0" distB="0" distL="0" distR="0" wp14:anchorId="2797DA17">
            <wp:extent cx="745490" cy="828719"/>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7601" t="14014" r="27314" b="18552"/>
                    <a:stretch/>
                  </pic:blipFill>
                  <pic:spPr bwMode="auto">
                    <a:xfrm rot="10800000" flipH="1" flipV="1">
                      <a:off x="0" y="0"/>
                      <a:ext cx="745499" cy="828729"/>
                    </a:xfrm>
                    <a:prstGeom prst="rect">
                      <a:avLst/>
                    </a:prstGeom>
                    <a:noFill/>
                    <a:ln>
                      <a:noFill/>
                    </a:ln>
                    <a:extLst>
                      <a:ext uri="{53640926-AAD7-44D8-BBD7-CCE9431645EC}">
                        <a14:shadowObscured xmlns:a14="http://schemas.microsoft.com/office/drawing/2010/main"/>
                      </a:ext>
                    </a:extLst>
                  </pic:spPr>
                </pic:pic>
              </a:graphicData>
            </a:graphic>
          </wp:inline>
        </w:drawing>
      </w:r>
      <w:r w:rsidR="00161B95" w:rsidRPr="00036ED2">
        <w:rPr>
          <w:noProof/>
          <w:lang w:eastAsia="ru-RU"/>
        </w:rPr>
        <w:drawing>
          <wp:inline distT="0" distB="0" distL="0" distR="0" wp14:anchorId="6DD9DF0D" wp14:editId="5A4EE30B">
            <wp:extent cx="843915" cy="831814"/>
            <wp:effectExtent l="0" t="0" r="0" b="6985"/>
            <wp:docPr id="6" name="Рисунок 6" descr="C:\Users\User\Desktop\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396" t="16026" r="24800" b="4937"/>
                    <a:stretch/>
                  </pic:blipFill>
                  <pic:spPr bwMode="auto">
                    <a:xfrm>
                      <a:off x="0" y="0"/>
                      <a:ext cx="871614" cy="859116"/>
                    </a:xfrm>
                    <a:prstGeom prst="rect">
                      <a:avLst/>
                    </a:prstGeom>
                    <a:noFill/>
                    <a:ln>
                      <a:noFill/>
                    </a:ln>
                    <a:extLst>
                      <a:ext uri="{53640926-AAD7-44D8-BBD7-CCE9431645EC}">
                        <a14:shadowObscured xmlns:a14="http://schemas.microsoft.com/office/drawing/2010/main"/>
                      </a:ext>
                    </a:extLst>
                  </pic:spPr>
                </pic:pic>
              </a:graphicData>
            </a:graphic>
          </wp:inline>
        </w:drawing>
      </w:r>
      <w:r w:rsidR="00A86B14" w:rsidRPr="002911CA">
        <w:rPr>
          <w:noProof/>
          <w:lang w:eastAsia="ru-RU"/>
        </w:rPr>
        <w:drawing>
          <wp:inline distT="0" distB="0" distL="0" distR="0" wp14:anchorId="37A9909C" wp14:editId="7F1D84E3">
            <wp:extent cx="739674" cy="848184"/>
            <wp:effectExtent l="0" t="0" r="3810" b="0"/>
            <wp:docPr id="3" name="Рисунок 3" descr="C:\Users\User\Desktop\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042" t="16541" r="19102" b="6101"/>
                    <a:stretch/>
                  </pic:blipFill>
                  <pic:spPr bwMode="auto">
                    <a:xfrm>
                      <a:off x="0" y="0"/>
                      <a:ext cx="763877" cy="875938"/>
                    </a:xfrm>
                    <a:prstGeom prst="rect">
                      <a:avLst/>
                    </a:prstGeom>
                    <a:noFill/>
                    <a:ln>
                      <a:noFill/>
                    </a:ln>
                    <a:extLst>
                      <a:ext uri="{53640926-AAD7-44D8-BBD7-CCE9431645EC}">
                        <a14:shadowObscured xmlns:a14="http://schemas.microsoft.com/office/drawing/2010/main"/>
                      </a:ext>
                    </a:extLst>
                  </pic:spPr>
                </pic:pic>
              </a:graphicData>
            </a:graphic>
          </wp:inline>
        </w:drawing>
      </w:r>
    </w:p>
    <w:p w:rsidR="008B4234" w:rsidRPr="000840BE" w:rsidRDefault="008B4234" w:rsidP="008B4234">
      <w:pPr>
        <w:spacing w:after="200" w:line="276" w:lineRule="auto"/>
        <w:jc w:val="center"/>
        <w:rPr>
          <w:rFonts w:ascii="DFKai-SB" w:eastAsia="DFKai-SB" w:hAnsi="DFKai-SB" w:cs="Times New Roman"/>
          <w:b/>
          <w:color w:val="663300"/>
          <w:sz w:val="96"/>
          <w:szCs w:val="96"/>
        </w:rPr>
      </w:pPr>
      <w:r w:rsidRPr="000840BE">
        <w:rPr>
          <w:rFonts w:ascii="Cambria" w:eastAsia="DFKai-SB" w:hAnsi="Cambria" w:cs="Cambria"/>
          <w:b/>
          <w:color w:val="663300"/>
          <w:sz w:val="96"/>
          <w:szCs w:val="96"/>
        </w:rPr>
        <w:t>МУДРОСТИ</w:t>
      </w:r>
      <w:r w:rsidRPr="000840BE">
        <w:rPr>
          <w:rFonts w:ascii="DFKai-SB" w:eastAsia="DFKai-SB" w:hAnsi="DFKai-SB" w:cs="DFKai-SB" w:hint="eastAsia"/>
          <w:b/>
          <w:color w:val="663300"/>
          <w:sz w:val="96"/>
          <w:szCs w:val="96"/>
        </w:rPr>
        <w:t>»</w:t>
      </w:r>
    </w:p>
    <w:p w:rsidR="008B4234" w:rsidRPr="008B4234" w:rsidRDefault="008B4234" w:rsidP="008B4234">
      <w:pPr>
        <w:spacing w:after="200" w:line="276" w:lineRule="auto"/>
        <w:jc w:val="center"/>
        <w:rPr>
          <w:rFonts w:ascii="Times New Roman" w:eastAsia="Calibri" w:hAnsi="Times New Roman" w:cs="Times New Roman"/>
          <w:sz w:val="40"/>
          <w:szCs w:val="40"/>
        </w:rPr>
      </w:pPr>
    </w:p>
    <w:p w:rsidR="008B4234" w:rsidRPr="008B4234" w:rsidRDefault="008B4234" w:rsidP="008B4234">
      <w:pPr>
        <w:spacing w:after="200" w:line="276" w:lineRule="auto"/>
        <w:jc w:val="center"/>
        <w:rPr>
          <w:rFonts w:ascii="Times New Roman" w:eastAsia="Calibri" w:hAnsi="Times New Roman" w:cs="Times New Roman"/>
          <w:sz w:val="40"/>
          <w:szCs w:val="40"/>
        </w:rPr>
      </w:pPr>
    </w:p>
    <w:p w:rsidR="002C135C" w:rsidRDefault="004039BB" w:rsidP="00E46154">
      <w:pPr>
        <w:spacing w:after="200" w:line="276" w:lineRule="auto"/>
        <w:jc w:val="center"/>
        <w:rPr>
          <w:rFonts w:ascii="Times New Roman" w:eastAsia="Calibri" w:hAnsi="Times New Roman" w:cs="Times New Roman"/>
          <w:sz w:val="40"/>
          <w:szCs w:val="40"/>
        </w:rPr>
      </w:pPr>
      <w:r>
        <w:rPr>
          <w:rFonts w:ascii="Times New Roman" w:eastAsia="Calibri" w:hAnsi="Times New Roman" w:cs="Times New Roman"/>
          <w:sz w:val="40"/>
          <w:szCs w:val="40"/>
        </w:rPr>
        <w:t>Притчи -</w:t>
      </w:r>
      <w:r w:rsidR="008B4234" w:rsidRPr="008B4234">
        <w:rPr>
          <w:rFonts w:ascii="Times New Roman" w:eastAsia="Calibri" w:hAnsi="Times New Roman" w:cs="Times New Roman"/>
          <w:sz w:val="40"/>
          <w:szCs w:val="40"/>
        </w:rPr>
        <w:t xml:space="preserve"> это семена. Попав в сердце ребенка, они обязательно в будущем прорастут и дадут свои всходы.</w:t>
      </w:r>
      <w:r w:rsidR="002C135C">
        <w:rPr>
          <w:rFonts w:ascii="Times New Roman" w:eastAsia="Calibri" w:hAnsi="Times New Roman" w:cs="Times New Roman"/>
          <w:sz w:val="40"/>
          <w:szCs w:val="40"/>
        </w:rPr>
        <w:br w:type="page"/>
      </w:r>
    </w:p>
    <w:sdt>
      <w:sdtPr>
        <w:rPr>
          <w:rFonts w:ascii="Times New Roman" w:eastAsiaTheme="minorHAnsi" w:hAnsi="Times New Roman" w:cs="Times New Roman"/>
          <w:color w:val="auto"/>
          <w:szCs w:val="20"/>
          <w:lang w:eastAsia="en-US"/>
        </w:rPr>
        <w:id w:val="728198857"/>
        <w:docPartObj>
          <w:docPartGallery w:val="Table of Contents"/>
          <w:docPartUnique/>
        </w:docPartObj>
      </w:sdtPr>
      <w:sdtEndPr>
        <w:rPr>
          <w:b w:val="0"/>
          <w:bCs w:val="0"/>
        </w:rPr>
      </w:sdtEndPr>
      <w:sdtContent>
        <w:p w:rsidR="00E052C0" w:rsidRPr="00601847" w:rsidRDefault="00E052C0" w:rsidP="00601847">
          <w:pPr>
            <w:pStyle w:val="ac"/>
            <w:spacing w:before="0"/>
            <w:jc w:val="center"/>
            <w:rPr>
              <w:rFonts w:ascii="Times New Roman" w:hAnsi="Times New Roman" w:cs="Times New Roman"/>
              <w:color w:val="auto"/>
            </w:rPr>
          </w:pPr>
          <w:r w:rsidRPr="00601847">
            <w:rPr>
              <w:rFonts w:ascii="Times New Roman" w:hAnsi="Times New Roman" w:cs="Times New Roman"/>
              <w:color w:val="auto"/>
              <w:sz w:val="32"/>
            </w:rPr>
            <w:t>Оглавление</w:t>
          </w:r>
        </w:p>
        <w:p w:rsidR="00582B3D" w:rsidRDefault="00701C05" w:rsidP="00582B3D">
          <w:pPr>
            <w:pStyle w:val="12"/>
            <w:rPr>
              <w:rFonts w:asciiTheme="minorHAnsi" w:eastAsiaTheme="minorEastAsia" w:hAnsiTheme="minorHAnsi" w:cstheme="minorBidi"/>
              <w:noProof/>
              <w:sz w:val="22"/>
              <w:szCs w:val="22"/>
              <w:lang w:eastAsia="ru-RU"/>
            </w:rPr>
          </w:pPr>
          <w:r>
            <w:t xml:space="preserve">1. </w:t>
          </w:r>
          <w:r w:rsidR="00E052C0">
            <w:fldChar w:fldCharType="begin"/>
          </w:r>
          <w:r w:rsidR="00E052C0">
            <w:instrText xml:space="preserve"> TOC \o "1-3" \h \z \u </w:instrText>
          </w:r>
          <w:r w:rsidR="00E052C0">
            <w:fldChar w:fldCharType="separate"/>
          </w:r>
          <w:hyperlink w:anchor="_Toc521411077" w:history="1">
            <w:r w:rsidR="00582B3D" w:rsidRPr="00BF3DC3">
              <w:rPr>
                <w:rStyle w:val="a7"/>
                <w:rFonts w:eastAsia="Calibri"/>
                <w:noProof/>
              </w:rPr>
              <w:t>ПОЯСНИТЕЛЬНАЯ ЗАПИСКА</w:t>
            </w:r>
            <w:r w:rsidR="00486B20">
              <w:rPr>
                <w:rStyle w:val="a7"/>
                <w:rFonts w:eastAsia="Calibri"/>
                <w:noProof/>
              </w:rPr>
              <w:t>.</w:t>
            </w:r>
            <w:r w:rsidR="00582B3D">
              <w:rPr>
                <w:noProof/>
                <w:webHidden/>
              </w:rPr>
              <w:tab/>
            </w:r>
            <w:r w:rsidR="00582B3D">
              <w:rPr>
                <w:noProof/>
                <w:webHidden/>
              </w:rPr>
              <w:fldChar w:fldCharType="begin"/>
            </w:r>
            <w:r w:rsidR="00582B3D">
              <w:rPr>
                <w:noProof/>
                <w:webHidden/>
              </w:rPr>
              <w:instrText xml:space="preserve"> PAGEREF _Toc521411077 \h </w:instrText>
            </w:r>
            <w:r w:rsidR="00582B3D">
              <w:rPr>
                <w:noProof/>
                <w:webHidden/>
              </w:rPr>
            </w:r>
            <w:r w:rsidR="00582B3D">
              <w:rPr>
                <w:noProof/>
                <w:webHidden/>
              </w:rPr>
              <w:fldChar w:fldCharType="separate"/>
            </w:r>
            <w:r w:rsidR="00B84018">
              <w:rPr>
                <w:noProof/>
                <w:webHidden/>
              </w:rPr>
              <w:t>4</w:t>
            </w:r>
            <w:r w:rsidR="00582B3D">
              <w:rPr>
                <w:noProof/>
                <w:webHidden/>
              </w:rPr>
              <w:fldChar w:fldCharType="end"/>
            </w:r>
          </w:hyperlink>
        </w:p>
        <w:p w:rsidR="00582B3D" w:rsidRPr="00486B20" w:rsidRDefault="009B6FAD" w:rsidP="00582B3D">
          <w:pPr>
            <w:pStyle w:val="23"/>
            <w:spacing w:before="0"/>
            <w:rPr>
              <w:rFonts w:asciiTheme="minorHAnsi" w:eastAsiaTheme="minorEastAsia" w:hAnsiTheme="minorHAnsi" w:cstheme="minorBidi"/>
              <w:b w:val="0"/>
              <w:iCs w:val="0"/>
              <w:sz w:val="28"/>
              <w:szCs w:val="22"/>
              <w:lang w:eastAsia="ru-RU"/>
            </w:rPr>
          </w:pPr>
          <w:r w:rsidRPr="00486B20">
            <w:rPr>
              <w:b w:val="0"/>
              <w:sz w:val="28"/>
            </w:rPr>
            <w:t xml:space="preserve"> </w:t>
          </w:r>
          <w:hyperlink w:anchor="_Toc521411078" w:history="1">
            <w:r w:rsidR="00486B20" w:rsidRPr="00486B20">
              <w:rPr>
                <w:rStyle w:val="a7"/>
                <w:b w:val="0"/>
                <w:sz w:val="28"/>
              </w:rPr>
              <w:t>Цели модуля.</w:t>
            </w:r>
            <w:r w:rsidR="00582B3D" w:rsidRPr="00486B20">
              <w:rPr>
                <w:b w:val="0"/>
                <w:webHidden/>
                <w:sz w:val="28"/>
              </w:rPr>
              <w:tab/>
            </w:r>
            <w:r w:rsidR="00582B3D" w:rsidRPr="00486B20">
              <w:rPr>
                <w:b w:val="0"/>
                <w:webHidden/>
                <w:sz w:val="28"/>
              </w:rPr>
              <w:fldChar w:fldCharType="begin"/>
            </w:r>
            <w:r w:rsidR="00582B3D" w:rsidRPr="00486B20">
              <w:rPr>
                <w:b w:val="0"/>
                <w:webHidden/>
                <w:sz w:val="28"/>
              </w:rPr>
              <w:instrText xml:space="preserve"> PAGEREF _Toc521411078 \h </w:instrText>
            </w:r>
            <w:r w:rsidR="00582B3D" w:rsidRPr="00486B20">
              <w:rPr>
                <w:b w:val="0"/>
                <w:webHidden/>
                <w:sz w:val="28"/>
              </w:rPr>
            </w:r>
            <w:r w:rsidR="00582B3D" w:rsidRPr="00486B20">
              <w:rPr>
                <w:b w:val="0"/>
                <w:webHidden/>
                <w:sz w:val="28"/>
              </w:rPr>
              <w:fldChar w:fldCharType="separate"/>
            </w:r>
            <w:r w:rsidR="00B84018">
              <w:rPr>
                <w:b w:val="0"/>
                <w:webHidden/>
                <w:sz w:val="28"/>
              </w:rPr>
              <w:t>5</w:t>
            </w:r>
            <w:r w:rsidR="00582B3D" w:rsidRPr="00486B20">
              <w:rPr>
                <w:b w:val="0"/>
                <w:webHidden/>
                <w:sz w:val="28"/>
              </w:rPr>
              <w:fldChar w:fldCharType="end"/>
            </w:r>
          </w:hyperlink>
        </w:p>
        <w:p w:rsidR="00582B3D" w:rsidRPr="00486B20" w:rsidRDefault="009B6FAD" w:rsidP="00582B3D">
          <w:pPr>
            <w:pStyle w:val="23"/>
            <w:spacing w:before="0"/>
            <w:rPr>
              <w:rFonts w:asciiTheme="minorHAnsi" w:eastAsiaTheme="minorEastAsia" w:hAnsiTheme="minorHAnsi" w:cstheme="minorBidi"/>
              <w:b w:val="0"/>
              <w:iCs w:val="0"/>
              <w:sz w:val="28"/>
              <w:szCs w:val="22"/>
              <w:lang w:val="en-US" w:eastAsia="ru-RU"/>
            </w:rPr>
          </w:pPr>
          <w:r w:rsidRPr="00486B20">
            <w:rPr>
              <w:b w:val="0"/>
              <w:sz w:val="28"/>
              <w:lang w:val="en-US"/>
            </w:rPr>
            <w:t xml:space="preserve"> </w:t>
          </w:r>
          <w:hyperlink w:anchor="_Toc521411079" w:history="1">
            <w:r w:rsidR="00582B3D" w:rsidRPr="00486B20">
              <w:rPr>
                <w:rStyle w:val="a7"/>
                <w:b w:val="0"/>
                <w:bCs/>
                <w:sz w:val="28"/>
                <w:lang w:bidi="ru-RU"/>
              </w:rPr>
              <w:t>Задачи</w:t>
            </w:r>
            <w:r w:rsidR="00582B3D" w:rsidRPr="00486B20">
              <w:rPr>
                <w:rStyle w:val="a7"/>
                <w:b w:val="0"/>
                <w:bCs/>
                <w:sz w:val="28"/>
                <w:lang w:val="en-US" w:bidi="ru-RU"/>
              </w:rPr>
              <w:t xml:space="preserve"> </w:t>
            </w:r>
            <w:r w:rsidR="00582B3D" w:rsidRPr="00486B20">
              <w:rPr>
                <w:rStyle w:val="a7"/>
                <w:b w:val="0"/>
                <w:bCs/>
                <w:sz w:val="28"/>
                <w:lang w:bidi="ru-RU"/>
              </w:rPr>
              <w:t>модуля</w:t>
            </w:r>
            <w:r w:rsidR="00486B20" w:rsidRPr="00486B20">
              <w:rPr>
                <w:rStyle w:val="a7"/>
                <w:b w:val="0"/>
                <w:bCs/>
                <w:sz w:val="28"/>
                <w:lang w:bidi="ru-RU"/>
              </w:rPr>
              <w:t>.</w:t>
            </w:r>
            <w:r w:rsidR="00582B3D" w:rsidRPr="00486B20">
              <w:rPr>
                <w:b w:val="0"/>
                <w:webHidden/>
                <w:sz w:val="28"/>
                <w:lang w:val="en-US"/>
              </w:rPr>
              <w:tab/>
            </w:r>
            <w:r w:rsidR="00582B3D" w:rsidRPr="00486B20">
              <w:rPr>
                <w:b w:val="0"/>
                <w:webHidden/>
                <w:sz w:val="28"/>
              </w:rPr>
              <w:fldChar w:fldCharType="begin"/>
            </w:r>
            <w:r w:rsidR="00582B3D" w:rsidRPr="00486B20">
              <w:rPr>
                <w:b w:val="0"/>
                <w:webHidden/>
                <w:sz w:val="28"/>
                <w:lang w:val="en-US"/>
              </w:rPr>
              <w:instrText xml:space="preserve"> PAGEREF _Toc521411079 \h </w:instrText>
            </w:r>
            <w:r w:rsidR="00582B3D" w:rsidRPr="00486B20">
              <w:rPr>
                <w:b w:val="0"/>
                <w:webHidden/>
                <w:sz w:val="28"/>
              </w:rPr>
            </w:r>
            <w:r w:rsidR="00582B3D" w:rsidRPr="00486B20">
              <w:rPr>
                <w:b w:val="0"/>
                <w:webHidden/>
                <w:sz w:val="28"/>
              </w:rPr>
              <w:fldChar w:fldCharType="separate"/>
            </w:r>
            <w:r w:rsidR="00B84018">
              <w:rPr>
                <w:b w:val="0"/>
                <w:webHidden/>
                <w:sz w:val="28"/>
                <w:lang w:val="en-US"/>
              </w:rPr>
              <w:t>5</w:t>
            </w:r>
            <w:r w:rsidR="00582B3D" w:rsidRPr="00486B20">
              <w:rPr>
                <w:b w:val="0"/>
                <w:webHidden/>
                <w:sz w:val="28"/>
              </w:rPr>
              <w:fldChar w:fldCharType="end"/>
            </w:r>
          </w:hyperlink>
        </w:p>
        <w:p w:rsidR="00582B3D" w:rsidRPr="00486B20" w:rsidRDefault="009B6FAD" w:rsidP="00582B3D">
          <w:pPr>
            <w:pStyle w:val="23"/>
            <w:spacing w:before="0"/>
            <w:rPr>
              <w:rFonts w:asciiTheme="minorHAnsi" w:eastAsiaTheme="minorEastAsia" w:hAnsiTheme="minorHAnsi" w:cstheme="minorBidi"/>
              <w:b w:val="0"/>
              <w:iCs w:val="0"/>
              <w:sz w:val="28"/>
              <w:szCs w:val="22"/>
              <w:lang w:val="en-US" w:eastAsia="ru-RU"/>
            </w:rPr>
          </w:pPr>
          <w:r w:rsidRPr="00486B20">
            <w:rPr>
              <w:b w:val="0"/>
              <w:sz w:val="28"/>
              <w:lang w:val="en-US"/>
            </w:rPr>
            <w:t xml:space="preserve"> </w:t>
          </w:r>
          <w:hyperlink w:anchor="_Toc521411080" w:history="1">
            <w:r w:rsidR="00582B3D" w:rsidRPr="00486B20">
              <w:rPr>
                <w:rStyle w:val="a7"/>
                <w:b w:val="0"/>
                <w:sz w:val="28"/>
              </w:rPr>
              <w:t>Ценностные</w:t>
            </w:r>
            <w:r w:rsidR="00582B3D" w:rsidRPr="00486B20">
              <w:rPr>
                <w:rStyle w:val="a7"/>
                <w:b w:val="0"/>
                <w:sz w:val="28"/>
                <w:lang w:val="en-US"/>
              </w:rPr>
              <w:t xml:space="preserve"> </w:t>
            </w:r>
            <w:r w:rsidR="00582B3D" w:rsidRPr="00486B20">
              <w:rPr>
                <w:rStyle w:val="a7"/>
                <w:b w:val="0"/>
                <w:sz w:val="28"/>
              </w:rPr>
              <w:t>ориентиры</w:t>
            </w:r>
            <w:r w:rsidR="00582B3D" w:rsidRPr="00486B20">
              <w:rPr>
                <w:rStyle w:val="a7"/>
                <w:b w:val="0"/>
                <w:sz w:val="28"/>
                <w:lang w:val="en-US"/>
              </w:rPr>
              <w:t xml:space="preserve"> </w:t>
            </w:r>
            <w:r w:rsidR="00582B3D" w:rsidRPr="00486B20">
              <w:rPr>
                <w:rStyle w:val="a7"/>
                <w:b w:val="0"/>
                <w:sz w:val="28"/>
              </w:rPr>
              <w:t>содержания</w:t>
            </w:r>
            <w:r w:rsidR="00582B3D" w:rsidRPr="00486B20">
              <w:rPr>
                <w:rStyle w:val="a7"/>
                <w:b w:val="0"/>
                <w:sz w:val="28"/>
                <w:lang w:val="en-US"/>
              </w:rPr>
              <w:t xml:space="preserve"> </w:t>
            </w:r>
            <w:r w:rsidR="00582B3D" w:rsidRPr="00486B20">
              <w:rPr>
                <w:rStyle w:val="a7"/>
                <w:b w:val="0"/>
                <w:sz w:val="28"/>
              </w:rPr>
              <w:t>модуля</w:t>
            </w:r>
            <w:r w:rsidR="00486B20" w:rsidRPr="00486B20">
              <w:rPr>
                <w:rStyle w:val="a7"/>
                <w:b w:val="0"/>
                <w:sz w:val="28"/>
              </w:rPr>
              <w:t>.</w:t>
            </w:r>
            <w:r w:rsidR="00582B3D" w:rsidRPr="00486B20">
              <w:rPr>
                <w:b w:val="0"/>
                <w:webHidden/>
                <w:sz w:val="28"/>
                <w:lang w:val="en-US"/>
              </w:rPr>
              <w:tab/>
            </w:r>
            <w:r w:rsidR="00582B3D" w:rsidRPr="00486B20">
              <w:rPr>
                <w:b w:val="0"/>
                <w:webHidden/>
                <w:sz w:val="28"/>
              </w:rPr>
              <w:fldChar w:fldCharType="begin"/>
            </w:r>
            <w:r w:rsidR="00582B3D" w:rsidRPr="00486B20">
              <w:rPr>
                <w:b w:val="0"/>
                <w:webHidden/>
                <w:sz w:val="28"/>
                <w:lang w:val="en-US"/>
              </w:rPr>
              <w:instrText xml:space="preserve"> PAGEREF _Toc521411080 \h </w:instrText>
            </w:r>
            <w:r w:rsidR="00582B3D" w:rsidRPr="00486B20">
              <w:rPr>
                <w:b w:val="0"/>
                <w:webHidden/>
                <w:sz w:val="28"/>
              </w:rPr>
            </w:r>
            <w:r w:rsidR="00582B3D" w:rsidRPr="00486B20">
              <w:rPr>
                <w:b w:val="0"/>
                <w:webHidden/>
                <w:sz w:val="28"/>
              </w:rPr>
              <w:fldChar w:fldCharType="separate"/>
            </w:r>
            <w:r w:rsidR="00B84018">
              <w:rPr>
                <w:b w:val="0"/>
                <w:webHidden/>
                <w:sz w:val="28"/>
                <w:lang w:val="en-US"/>
              </w:rPr>
              <w:t>6</w:t>
            </w:r>
            <w:r w:rsidR="00582B3D" w:rsidRPr="00486B20">
              <w:rPr>
                <w:b w:val="0"/>
                <w:webHidden/>
                <w:sz w:val="28"/>
              </w:rPr>
              <w:fldChar w:fldCharType="end"/>
            </w:r>
          </w:hyperlink>
        </w:p>
        <w:p w:rsidR="00582B3D" w:rsidRPr="00486B20" w:rsidRDefault="009B6FAD" w:rsidP="00582B3D">
          <w:pPr>
            <w:pStyle w:val="23"/>
            <w:spacing w:before="0"/>
            <w:rPr>
              <w:rFonts w:asciiTheme="minorHAnsi" w:eastAsiaTheme="minorEastAsia" w:hAnsiTheme="minorHAnsi" w:cstheme="minorBidi"/>
              <w:b w:val="0"/>
              <w:iCs w:val="0"/>
              <w:sz w:val="28"/>
              <w:szCs w:val="22"/>
              <w:lang w:val="en-US" w:eastAsia="ru-RU"/>
            </w:rPr>
          </w:pPr>
          <w:r w:rsidRPr="00486B20">
            <w:rPr>
              <w:b w:val="0"/>
              <w:sz w:val="28"/>
              <w:lang w:val="en-US"/>
            </w:rPr>
            <w:t xml:space="preserve"> </w:t>
          </w:r>
          <w:hyperlink w:anchor="_Toc521411081" w:history="1">
            <w:r w:rsidR="00582B3D" w:rsidRPr="00486B20">
              <w:rPr>
                <w:rStyle w:val="a7"/>
                <w:b w:val="0"/>
                <w:sz w:val="28"/>
              </w:rPr>
              <w:t>Общая</w:t>
            </w:r>
            <w:r w:rsidR="00582B3D" w:rsidRPr="00486B20">
              <w:rPr>
                <w:rStyle w:val="a7"/>
                <w:b w:val="0"/>
                <w:sz w:val="28"/>
                <w:lang w:val="en-US"/>
              </w:rPr>
              <w:t xml:space="preserve"> </w:t>
            </w:r>
            <w:r w:rsidR="00582B3D" w:rsidRPr="00486B20">
              <w:rPr>
                <w:rStyle w:val="a7"/>
                <w:b w:val="0"/>
                <w:sz w:val="28"/>
              </w:rPr>
              <w:t>характеристика</w:t>
            </w:r>
            <w:r w:rsidR="00582B3D" w:rsidRPr="00486B20">
              <w:rPr>
                <w:rStyle w:val="a7"/>
                <w:b w:val="0"/>
                <w:sz w:val="28"/>
                <w:lang w:val="en-US"/>
              </w:rPr>
              <w:t xml:space="preserve"> </w:t>
            </w:r>
            <w:r w:rsidR="00582B3D" w:rsidRPr="00486B20">
              <w:rPr>
                <w:rStyle w:val="a7"/>
                <w:b w:val="0"/>
                <w:sz w:val="28"/>
              </w:rPr>
              <w:t>программы</w:t>
            </w:r>
            <w:r w:rsidR="00486B20" w:rsidRPr="00486B20">
              <w:rPr>
                <w:rStyle w:val="a7"/>
                <w:b w:val="0"/>
                <w:sz w:val="28"/>
              </w:rPr>
              <w:t>.</w:t>
            </w:r>
            <w:r w:rsidR="00582B3D" w:rsidRPr="00486B20">
              <w:rPr>
                <w:b w:val="0"/>
                <w:webHidden/>
                <w:sz w:val="28"/>
                <w:lang w:val="en-US"/>
              </w:rPr>
              <w:tab/>
            </w:r>
            <w:r w:rsidR="00582B3D" w:rsidRPr="00486B20">
              <w:rPr>
                <w:b w:val="0"/>
                <w:webHidden/>
                <w:sz w:val="28"/>
              </w:rPr>
              <w:fldChar w:fldCharType="begin"/>
            </w:r>
            <w:r w:rsidR="00582B3D" w:rsidRPr="00486B20">
              <w:rPr>
                <w:b w:val="0"/>
                <w:webHidden/>
                <w:sz w:val="28"/>
                <w:lang w:val="en-US"/>
              </w:rPr>
              <w:instrText xml:space="preserve"> PAGEREF _Toc521411081 \h </w:instrText>
            </w:r>
            <w:r w:rsidR="00582B3D" w:rsidRPr="00486B20">
              <w:rPr>
                <w:b w:val="0"/>
                <w:webHidden/>
                <w:sz w:val="28"/>
              </w:rPr>
            </w:r>
            <w:r w:rsidR="00582B3D" w:rsidRPr="00486B20">
              <w:rPr>
                <w:b w:val="0"/>
                <w:webHidden/>
                <w:sz w:val="28"/>
              </w:rPr>
              <w:fldChar w:fldCharType="separate"/>
            </w:r>
            <w:r w:rsidR="00B84018">
              <w:rPr>
                <w:b w:val="0"/>
                <w:webHidden/>
                <w:sz w:val="28"/>
                <w:lang w:val="en-US"/>
              </w:rPr>
              <w:t>7</w:t>
            </w:r>
            <w:r w:rsidR="00582B3D" w:rsidRPr="00486B20">
              <w:rPr>
                <w:b w:val="0"/>
                <w:webHidden/>
                <w:sz w:val="28"/>
              </w:rPr>
              <w:fldChar w:fldCharType="end"/>
            </w:r>
          </w:hyperlink>
        </w:p>
        <w:p w:rsidR="00582B3D" w:rsidRPr="00486B20" w:rsidRDefault="009B6FAD" w:rsidP="00582B3D">
          <w:pPr>
            <w:pStyle w:val="23"/>
            <w:spacing w:before="0"/>
            <w:rPr>
              <w:rFonts w:asciiTheme="minorHAnsi" w:eastAsiaTheme="minorEastAsia" w:hAnsiTheme="minorHAnsi" w:cstheme="minorBidi"/>
              <w:b w:val="0"/>
              <w:iCs w:val="0"/>
              <w:sz w:val="28"/>
              <w:szCs w:val="22"/>
              <w:lang w:val="en-US" w:eastAsia="ru-RU"/>
            </w:rPr>
          </w:pPr>
          <w:r w:rsidRPr="00486B20">
            <w:rPr>
              <w:b w:val="0"/>
              <w:sz w:val="28"/>
              <w:lang w:val="en-US"/>
            </w:rPr>
            <w:t xml:space="preserve"> </w:t>
          </w:r>
          <w:hyperlink w:anchor="_Toc521411082" w:history="1">
            <w:r w:rsidR="00582B3D" w:rsidRPr="00486B20">
              <w:rPr>
                <w:rStyle w:val="a7"/>
                <w:b w:val="0"/>
                <w:sz w:val="28"/>
              </w:rPr>
              <w:t>Принципы</w:t>
            </w:r>
            <w:r w:rsidR="00582B3D" w:rsidRPr="00486B20">
              <w:rPr>
                <w:rStyle w:val="a7"/>
                <w:b w:val="0"/>
                <w:sz w:val="28"/>
                <w:lang w:val="en-US"/>
              </w:rPr>
              <w:t xml:space="preserve"> </w:t>
            </w:r>
            <w:r w:rsidR="00582B3D" w:rsidRPr="00486B20">
              <w:rPr>
                <w:rStyle w:val="a7"/>
                <w:b w:val="0"/>
                <w:sz w:val="28"/>
              </w:rPr>
              <w:t>программы</w:t>
            </w:r>
            <w:r w:rsidR="00486B20" w:rsidRPr="00486B20">
              <w:rPr>
                <w:rStyle w:val="a7"/>
                <w:b w:val="0"/>
                <w:sz w:val="28"/>
              </w:rPr>
              <w:t>.</w:t>
            </w:r>
            <w:r w:rsidR="00486B20" w:rsidRPr="00486B20">
              <w:rPr>
                <w:rStyle w:val="a7"/>
                <w:b w:val="0"/>
                <w:sz w:val="28"/>
                <w:lang w:val="en-US"/>
              </w:rPr>
              <w:t xml:space="preserve"> </w:t>
            </w:r>
            <w:r w:rsidR="00582B3D" w:rsidRPr="00486B20">
              <w:rPr>
                <w:b w:val="0"/>
                <w:webHidden/>
                <w:sz w:val="28"/>
                <w:lang w:val="en-US"/>
              </w:rPr>
              <w:tab/>
            </w:r>
            <w:r w:rsidR="00582B3D" w:rsidRPr="00486B20">
              <w:rPr>
                <w:b w:val="0"/>
                <w:webHidden/>
                <w:sz w:val="28"/>
              </w:rPr>
              <w:fldChar w:fldCharType="begin"/>
            </w:r>
            <w:r w:rsidR="00582B3D" w:rsidRPr="00486B20">
              <w:rPr>
                <w:b w:val="0"/>
                <w:webHidden/>
                <w:sz w:val="28"/>
                <w:lang w:val="en-US"/>
              </w:rPr>
              <w:instrText xml:space="preserve"> PAGEREF _Toc521411082 \h </w:instrText>
            </w:r>
            <w:r w:rsidR="00582B3D" w:rsidRPr="00486B20">
              <w:rPr>
                <w:b w:val="0"/>
                <w:webHidden/>
                <w:sz w:val="28"/>
              </w:rPr>
            </w:r>
            <w:r w:rsidR="00582B3D" w:rsidRPr="00486B20">
              <w:rPr>
                <w:b w:val="0"/>
                <w:webHidden/>
                <w:sz w:val="28"/>
              </w:rPr>
              <w:fldChar w:fldCharType="separate"/>
            </w:r>
            <w:r w:rsidR="00B84018">
              <w:rPr>
                <w:b w:val="0"/>
                <w:webHidden/>
                <w:sz w:val="28"/>
                <w:lang w:val="en-US"/>
              </w:rPr>
              <w:t>9</w:t>
            </w:r>
            <w:r w:rsidR="00582B3D" w:rsidRPr="00486B20">
              <w:rPr>
                <w:b w:val="0"/>
                <w:webHidden/>
                <w:sz w:val="28"/>
              </w:rPr>
              <w:fldChar w:fldCharType="end"/>
            </w:r>
          </w:hyperlink>
        </w:p>
        <w:p w:rsidR="00582B3D" w:rsidRPr="00486B20" w:rsidRDefault="009B6FAD" w:rsidP="00582B3D">
          <w:pPr>
            <w:pStyle w:val="23"/>
            <w:spacing w:before="0"/>
            <w:rPr>
              <w:rFonts w:asciiTheme="minorHAnsi" w:eastAsiaTheme="minorEastAsia" w:hAnsiTheme="minorHAnsi" w:cstheme="minorBidi"/>
              <w:b w:val="0"/>
              <w:iCs w:val="0"/>
              <w:sz w:val="24"/>
              <w:szCs w:val="22"/>
              <w:lang w:val="en-US" w:eastAsia="ru-RU"/>
            </w:rPr>
          </w:pPr>
          <w:r w:rsidRPr="00486B20">
            <w:rPr>
              <w:b w:val="0"/>
              <w:sz w:val="28"/>
              <w:lang w:val="en-US"/>
            </w:rPr>
            <w:t xml:space="preserve"> </w:t>
          </w:r>
          <w:hyperlink w:anchor="_Toc521411083" w:history="1">
            <w:r w:rsidR="00582B3D" w:rsidRPr="00486B20">
              <w:rPr>
                <w:rStyle w:val="a7"/>
                <w:b w:val="0"/>
                <w:sz w:val="28"/>
              </w:rPr>
              <w:t>Методические</w:t>
            </w:r>
            <w:r w:rsidR="00582B3D" w:rsidRPr="00486B20">
              <w:rPr>
                <w:rStyle w:val="a7"/>
                <w:b w:val="0"/>
                <w:sz w:val="28"/>
                <w:lang w:val="en-US"/>
              </w:rPr>
              <w:t xml:space="preserve"> </w:t>
            </w:r>
            <w:r w:rsidR="00582B3D" w:rsidRPr="00486B20">
              <w:rPr>
                <w:rStyle w:val="a7"/>
                <w:b w:val="0"/>
                <w:sz w:val="28"/>
              </w:rPr>
              <w:t>особенности</w:t>
            </w:r>
            <w:r w:rsidR="00582B3D" w:rsidRPr="00486B20">
              <w:rPr>
                <w:rStyle w:val="a7"/>
                <w:b w:val="0"/>
                <w:sz w:val="28"/>
                <w:lang w:val="en-US"/>
              </w:rPr>
              <w:t xml:space="preserve"> </w:t>
            </w:r>
            <w:r w:rsidR="00582B3D" w:rsidRPr="00486B20">
              <w:rPr>
                <w:rStyle w:val="a7"/>
                <w:b w:val="0"/>
                <w:sz w:val="28"/>
              </w:rPr>
              <w:t>изучения</w:t>
            </w:r>
            <w:r w:rsidR="00582B3D" w:rsidRPr="00486B20">
              <w:rPr>
                <w:rStyle w:val="a7"/>
                <w:b w:val="0"/>
                <w:sz w:val="28"/>
                <w:lang w:val="en-US"/>
              </w:rPr>
              <w:t xml:space="preserve"> </w:t>
            </w:r>
            <w:r w:rsidR="00582B3D" w:rsidRPr="00486B20">
              <w:rPr>
                <w:rStyle w:val="a7"/>
                <w:b w:val="0"/>
                <w:sz w:val="28"/>
              </w:rPr>
              <w:t>притч</w:t>
            </w:r>
            <w:r w:rsidR="00582B3D" w:rsidRPr="00486B20">
              <w:rPr>
                <w:rStyle w:val="a7"/>
                <w:b w:val="0"/>
                <w:sz w:val="28"/>
                <w:lang w:val="en-US"/>
              </w:rPr>
              <w:t xml:space="preserve"> </w:t>
            </w:r>
            <w:r w:rsidR="00582B3D" w:rsidRPr="00486B20">
              <w:rPr>
                <w:rStyle w:val="a7"/>
                <w:b w:val="0"/>
                <w:sz w:val="28"/>
              </w:rPr>
              <w:t>в</w:t>
            </w:r>
            <w:r w:rsidR="00582B3D" w:rsidRPr="00486B20">
              <w:rPr>
                <w:rStyle w:val="a7"/>
                <w:b w:val="0"/>
                <w:sz w:val="28"/>
                <w:lang w:val="en-US"/>
              </w:rPr>
              <w:t xml:space="preserve"> </w:t>
            </w:r>
            <w:r w:rsidR="00582B3D" w:rsidRPr="00486B20">
              <w:rPr>
                <w:rStyle w:val="a7"/>
                <w:b w:val="0"/>
                <w:sz w:val="28"/>
              </w:rPr>
              <w:t>начальной</w:t>
            </w:r>
            <w:r w:rsidR="00582B3D" w:rsidRPr="00486B20">
              <w:rPr>
                <w:rStyle w:val="a7"/>
                <w:b w:val="0"/>
                <w:sz w:val="28"/>
                <w:lang w:val="en-US"/>
              </w:rPr>
              <w:t xml:space="preserve"> </w:t>
            </w:r>
            <w:r w:rsidR="00582B3D" w:rsidRPr="00486B20">
              <w:rPr>
                <w:rStyle w:val="a7"/>
                <w:b w:val="0"/>
                <w:sz w:val="28"/>
              </w:rPr>
              <w:t>школе</w:t>
            </w:r>
            <w:r w:rsidR="00486B20" w:rsidRPr="00486B20">
              <w:rPr>
                <w:rStyle w:val="a7"/>
                <w:b w:val="0"/>
                <w:sz w:val="28"/>
              </w:rPr>
              <w:t>.</w:t>
            </w:r>
            <w:r w:rsidR="00582B3D" w:rsidRPr="00486B20">
              <w:rPr>
                <w:b w:val="0"/>
                <w:webHidden/>
                <w:sz w:val="28"/>
                <w:lang w:val="en-US"/>
              </w:rPr>
              <w:tab/>
            </w:r>
            <w:r w:rsidR="00582B3D" w:rsidRPr="00486B20">
              <w:rPr>
                <w:b w:val="0"/>
                <w:webHidden/>
                <w:sz w:val="28"/>
              </w:rPr>
              <w:fldChar w:fldCharType="begin"/>
            </w:r>
            <w:r w:rsidR="00582B3D" w:rsidRPr="00486B20">
              <w:rPr>
                <w:b w:val="0"/>
                <w:webHidden/>
                <w:sz w:val="28"/>
                <w:lang w:val="en-US"/>
              </w:rPr>
              <w:instrText xml:space="preserve"> PAGEREF _Toc521411083 \h </w:instrText>
            </w:r>
            <w:r w:rsidR="00582B3D" w:rsidRPr="00486B20">
              <w:rPr>
                <w:b w:val="0"/>
                <w:webHidden/>
                <w:sz w:val="28"/>
              </w:rPr>
            </w:r>
            <w:r w:rsidR="00582B3D" w:rsidRPr="00486B20">
              <w:rPr>
                <w:b w:val="0"/>
                <w:webHidden/>
                <w:sz w:val="28"/>
              </w:rPr>
              <w:fldChar w:fldCharType="separate"/>
            </w:r>
            <w:r w:rsidR="00B84018">
              <w:rPr>
                <w:b w:val="0"/>
                <w:webHidden/>
                <w:sz w:val="28"/>
                <w:lang w:val="en-US"/>
              </w:rPr>
              <w:t>10</w:t>
            </w:r>
            <w:r w:rsidR="00582B3D" w:rsidRPr="00486B20">
              <w:rPr>
                <w:b w:val="0"/>
                <w:webHidden/>
                <w:sz w:val="28"/>
              </w:rPr>
              <w:fldChar w:fldCharType="end"/>
            </w:r>
          </w:hyperlink>
        </w:p>
        <w:p w:rsidR="00582B3D" w:rsidRPr="00E351FE" w:rsidRDefault="00701C05" w:rsidP="00582B3D">
          <w:pPr>
            <w:pStyle w:val="12"/>
            <w:rPr>
              <w:rFonts w:asciiTheme="minorHAnsi" w:eastAsiaTheme="minorEastAsia" w:hAnsiTheme="minorHAnsi" w:cstheme="minorBidi"/>
              <w:noProof/>
              <w:sz w:val="22"/>
              <w:szCs w:val="22"/>
              <w:lang w:val="en-US" w:eastAsia="ru-RU"/>
            </w:rPr>
          </w:pPr>
          <w:r w:rsidRPr="00E351FE">
            <w:rPr>
              <w:noProof/>
              <w:lang w:val="en-US"/>
            </w:rPr>
            <w:t xml:space="preserve">2. </w:t>
          </w:r>
          <w:hyperlink w:anchor="_Toc521411084" w:history="1">
            <w:r w:rsidR="00582B3D" w:rsidRPr="00BF3DC3">
              <w:rPr>
                <w:rStyle w:val="a7"/>
                <w:noProof/>
              </w:rPr>
              <w:t>Памятка</w:t>
            </w:r>
            <w:r w:rsidR="00582B3D" w:rsidRPr="00E351FE">
              <w:rPr>
                <w:rStyle w:val="a7"/>
                <w:noProof/>
                <w:lang w:val="en-US"/>
              </w:rPr>
              <w:t xml:space="preserve"> </w:t>
            </w:r>
            <w:r w:rsidR="00582B3D" w:rsidRPr="00BF3DC3">
              <w:rPr>
                <w:rStyle w:val="a7"/>
                <w:noProof/>
              </w:rPr>
              <w:t>к</w:t>
            </w:r>
            <w:r w:rsidR="00582B3D" w:rsidRPr="00E351FE">
              <w:rPr>
                <w:rStyle w:val="a7"/>
                <w:noProof/>
                <w:lang w:val="en-US"/>
              </w:rPr>
              <w:t xml:space="preserve"> </w:t>
            </w:r>
            <w:r w:rsidR="00582B3D" w:rsidRPr="00BF3DC3">
              <w:rPr>
                <w:rStyle w:val="a7"/>
                <w:noProof/>
              </w:rPr>
              <w:t>работе</w:t>
            </w:r>
            <w:r w:rsidR="00582B3D" w:rsidRPr="00E351FE">
              <w:rPr>
                <w:rStyle w:val="a7"/>
                <w:noProof/>
                <w:lang w:val="en-US"/>
              </w:rPr>
              <w:t xml:space="preserve"> </w:t>
            </w:r>
            <w:r w:rsidR="00582B3D" w:rsidRPr="00BF3DC3">
              <w:rPr>
                <w:rStyle w:val="a7"/>
                <w:noProof/>
              </w:rPr>
              <w:t>над</w:t>
            </w:r>
            <w:r w:rsidR="00582B3D" w:rsidRPr="00E351FE">
              <w:rPr>
                <w:rStyle w:val="a7"/>
                <w:noProof/>
                <w:lang w:val="en-US"/>
              </w:rPr>
              <w:t xml:space="preserve"> </w:t>
            </w:r>
            <w:r w:rsidR="00582B3D" w:rsidRPr="00BF3DC3">
              <w:rPr>
                <w:rStyle w:val="a7"/>
                <w:noProof/>
              </w:rPr>
              <w:t>притчей</w:t>
            </w:r>
            <w:r w:rsidR="00582B3D" w:rsidRPr="00E351FE">
              <w:rPr>
                <w:noProof/>
                <w:webHidden/>
                <w:lang w:val="en-US"/>
              </w:rPr>
              <w:tab/>
            </w:r>
            <w:r w:rsidR="00582B3D">
              <w:rPr>
                <w:noProof/>
                <w:webHidden/>
              </w:rPr>
              <w:fldChar w:fldCharType="begin"/>
            </w:r>
            <w:r w:rsidR="00582B3D" w:rsidRPr="00E351FE">
              <w:rPr>
                <w:noProof/>
                <w:webHidden/>
                <w:lang w:val="en-US"/>
              </w:rPr>
              <w:instrText xml:space="preserve"> PAGEREF _Toc521411084 \h </w:instrText>
            </w:r>
            <w:r w:rsidR="00582B3D">
              <w:rPr>
                <w:noProof/>
                <w:webHidden/>
              </w:rPr>
            </w:r>
            <w:r w:rsidR="00582B3D">
              <w:rPr>
                <w:noProof/>
                <w:webHidden/>
              </w:rPr>
              <w:fldChar w:fldCharType="separate"/>
            </w:r>
            <w:r w:rsidR="00B84018">
              <w:rPr>
                <w:noProof/>
                <w:webHidden/>
                <w:lang w:val="en-US"/>
              </w:rPr>
              <w:t>10</w:t>
            </w:r>
            <w:r w:rsidR="00582B3D">
              <w:rPr>
                <w:noProof/>
                <w:webHidden/>
              </w:rPr>
              <w:fldChar w:fldCharType="end"/>
            </w:r>
          </w:hyperlink>
        </w:p>
        <w:p w:rsidR="00582B3D" w:rsidRPr="00E351FE" w:rsidRDefault="00701C05" w:rsidP="00047620">
          <w:pPr>
            <w:pStyle w:val="12"/>
            <w:jc w:val="left"/>
            <w:rPr>
              <w:rFonts w:asciiTheme="minorHAnsi" w:eastAsiaTheme="minorEastAsia" w:hAnsiTheme="minorHAnsi" w:cstheme="minorBidi"/>
              <w:noProof/>
              <w:sz w:val="22"/>
              <w:szCs w:val="22"/>
              <w:lang w:val="en-US" w:eastAsia="ru-RU"/>
            </w:rPr>
          </w:pPr>
          <w:r w:rsidRPr="00E351FE">
            <w:rPr>
              <w:rStyle w:val="a7"/>
              <w:noProof/>
              <w:color w:val="auto"/>
              <w:u w:val="none"/>
              <w:lang w:val="en-US"/>
            </w:rPr>
            <w:t xml:space="preserve">3. </w:t>
          </w:r>
          <w:hyperlink w:anchor="_Toc521411085" w:history="1">
            <w:r w:rsidR="00582B3D" w:rsidRPr="00BF3DC3">
              <w:rPr>
                <w:rStyle w:val="a7"/>
                <w:noProof/>
              </w:rPr>
              <w:t>Результаты</w:t>
            </w:r>
            <w:r w:rsidR="00582B3D" w:rsidRPr="00E351FE">
              <w:rPr>
                <w:rStyle w:val="a7"/>
                <w:noProof/>
                <w:lang w:val="en-US"/>
              </w:rPr>
              <w:t xml:space="preserve"> </w:t>
            </w:r>
            <w:r w:rsidR="00582B3D" w:rsidRPr="00BF3DC3">
              <w:rPr>
                <w:rStyle w:val="a7"/>
                <w:noProof/>
              </w:rPr>
              <w:t>освоения</w:t>
            </w:r>
            <w:r w:rsidR="00582B3D" w:rsidRPr="00E351FE">
              <w:rPr>
                <w:rStyle w:val="a7"/>
                <w:noProof/>
                <w:lang w:val="en-US"/>
              </w:rPr>
              <w:t xml:space="preserve"> </w:t>
            </w:r>
            <w:r w:rsidR="00582B3D" w:rsidRPr="00BF3DC3">
              <w:rPr>
                <w:rStyle w:val="a7"/>
                <w:noProof/>
              </w:rPr>
              <w:t>курса</w:t>
            </w:r>
            <w:r w:rsidR="00582B3D" w:rsidRPr="00E351FE">
              <w:rPr>
                <w:rStyle w:val="a7"/>
                <w:noProof/>
                <w:lang w:val="en-US"/>
              </w:rPr>
              <w:t xml:space="preserve"> </w:t>
            </w:r>
            <w:r w:rsidR="00582B3D" w:rsidRPr="00BF3DC3">
              <w:rPr>
                <w:rStyle w:val="a7"/>
                <w:noProof/>
              </w:rPr>
              <w:t>внутрипредметного</w:t>
            </w:r>
            <w:r w:rsidR="00582B3D" w:rsidRPr="00E351FE">
              <w:rPr>
                <w:rStyle w:val="a7"/>
                <w:noProof/>
                <w:lang w:val="en-US"/>
              </w:rPr>
              <w:t xml:space="preserve"> </w:t>
            </w:r>
            <w:r w:rsidR="00582B3D" w:rsidRPr="00BF3DC3">
              <w:rPr>
                <w:rStyle w:val="a7"/>
                <w:noProof/>
              </w:rPr>
              <w:t>модуля</w:t>
            </w:r>
            <w:r w:rsidR="00582B3D" w:rsidRPr="00E351FE">
              <w:rPr>
                <w:rStyle w:val="a7"/>
                <w:noProof/>
                <w:lang w:val="en-US"/>
              </w:rPr>
              <w:t xml:space="preserve"> </w:t>
            </w:r>
            <w:r w:rsidR="00582B3D" w:rsidRPr="00BF3DC3">
              <w:rPr>
                <w:rStyle w:val="a7"/>
                <w:noProof/>
              </w:rPr>
              <w:t>по</w:t>
            </w:r>
            <w:r w:rsidR="00582B3D" w:rsidRPr="00E351FE">
              <w:rPr>
                <w:rStyle w:val="a7"/>
                <w:noProof/>
                <w:lang w:val="en-US"/>
              </w:rPr>
              <w:t xml:space="preserve"> </w:t>
            </w:r>
            <w:r w:rsidR="00582B3D" w:rsidRPr="00BF3DC3">
              <w:rPr>
                <w:rStyle w:val="a7"/>
                <w:noProof/>
              </w:rPr>
              <w:t>литературному</w:t>
            </w:r>
            <w:r w:rsidR="00582B3D" w:rsidRPr="00E351FE">
              <w:rPr>
                <w:rStyle w:val="a7"/>
                <w:noProof/>
                <w:lang w:val="en-US"/>
              </w:rPr>
              <w:t xml:space="preserve"> </w:t>
            </w:r>
            <w:r w:rsidR="00582B3D" w:rsidRPr="00BF3DC3">
              <w:rPr>
                <w:rStyle w:val="a7"/>
                <w:noProof/>
              </w:rPr>
              <w:t>чтению</w:t>
            </w:r>
            <w:r w:rsidR="00582B3D" w:rsidRPr="00E351FE">
              <w:rPr>
                <w:rStyle w:val="a7"/>
                <w:noProof/>
                <w:lang w:val="en-US"/>
              </w:rPr>
              <w:t xml:space="preserve"> «</w:t>
            </w:r>
            <w:r w:rsidR="00582B3D" w:rsidRPr="00BF3DC3">
              <w:rPr>
                <w:rStyle w:val="a7"/>
                <w:noProof/>
              </w:rPr>
              <w:t>Уроки</w:t>
            </w:r>
            <w:r w:rsidR="00582B3D" w:rsidRPr="00E351FE">
              <w:rPr>
                <w:rStyle w:val="a7"/>
                <w:noProof/>
                <w:lang w:val="en-US"/>
              </w:rPr>
              <w:t xml:space="preserve"> </w:t>
            </w:r>
            <w:r w:rsidR="00582B3D" w:rsidRPr="00BF3DC3">
              <w:rPr>
                <w:rStyle w:val="a7"/>
                <w:noProof/>
              </w:rPr>
              <w:t>мудрости</w:t>
            </w:r>
            <w:r w:rsidR="00582B3D" w:rsidRPr="00E351FE">
              <w:rPr>
                <w:rStyle w:val="a7"/>
                <w:noProof/>
                <w:lang w:val="en-US"/>
              </w:rPr>
              <w:t>».</w:t>
            </w:r>
            <w:r w:rsidR="00582B3D" w:rsidRPr="00E351FE">
              <w:rPr>
                <w:noProof/>
                <w:webHidden/>
                <w:lang w:val="en-US"/>
              </w:rPr>
              <w:tab/>
            </w:r>
            <w:r w:rsidR="00582B3D">
              <w:rPr>
                <w:noProof/>
                <w:webHidden/>
              </w:rPr>
              <w:fldChar w:fldCharType="begin"/>
            </w:r>
            <w:r w:rsidR="00582B3D" w:rsidRPr="00E351FE">
              <w:rPr>
                <w:noProof/>
                <w:webHidden/>
                <w:lang w:val="en-US"/>
              </w:rPr>
              <w:instrText xml:space="preserve"> PAGEREF _Toc521411085 \h </w:instrText>
            </w:r>
            <w:r w:rsidR="00582B3D">
              <w:rPr>
                <w:noProof/>
                <w:webHidden/>
              </w:rPr>
            </w:r>
            <w:r w:rsidR="00582B3D">
              <w:rPr>
                <w:noProof/>
                <w:webHidden/>
              </w:rPr>
              <w:fldChar w:fldCharType="separate"/>
            </w:r>
            <w:r w:rsidR="00B84018">
              <w:rPr>
                <w:noProof/>
                <w:webHidden/>
                <w:lang w:val="en-US"/>
              </w:rPr>
              <w:t>11</w:t>
            </w:r>
            <w:r w:rsidR="00582B3D">
              <w:rPr>
                <w:noProof/>
                <w:webHidden/>
              </w:rPr>
              <w:fldChar w:fldCharType="end"/>
            </w:r>
          </w:hyperlink>
        </w:p>
        <w:p w:rsidR="00582B3D" w:rsidRPr="00486B20" w:rsidRDefault="009B6FAD" w:rsidP="00582B3D">
          <w:pPr>
            <w:pStyle w:val="23"/>
            <w:spacing w:before="0"/>
            <w:rPr>
              <w:rFonts w:asciiTheme="minorHAnsi" w:eastAsiaTheme="minorEastAsia" w:hAnsiTheme="minorHAnsi" w:cstheme="minorBidi"/>
              <w:b w:val="0"/>
              <w:iCs w:val="0"/>
              <w:sz w:val="28"/>
              <w:szCs w:val="22"/>
              <w:lang w:val="en-US" w:eastAsia="ru-RU"/>
            </w:rPr>
          </w:pPr>
          <w:r w:rsidRPr="00486B20">
            <w:rPr>
              <w:b w:val="0"/>
              <w:sz w:val="28"/>
              <w:lang w:val="en-US"/>
            </w:rPr>
            <w:t xml:space="preserve"> </w:t>
          </w:r>
          <w:hyperlink w:anchor="_Toc521411086" w:history="1">
            <w:r w:rsidR="00582B3D" w:rsidRPr="00486B20">
              <w:rPr>
                <w:rStyle w:val="a7"/>
                <w:b w:val="0"/>
                <w:sz w:val="28"/>
              </w:rPr>
              <w:t>Личностные</w:t>
            </w:r>
            <w:r w:rsidR="00582B3D" w:rsidRPr="00486B20">
              <w:rPr>
                <w:rStyle w:val="a7"/>
                <w:b w:val="0"/>
                <w:sz w:val="28"/>
                <w:lang w:val="en-US"/>
              </w:rPr>
              <w:t xml:space="preserve"> </w:t>
            </w:r>
            <w:r w:rsidR="00582B3D" w:rsidRPr="00486B20">
              <w:rPr>
                <w:rStyle w:val="a7"/>
                <w:b w:val="0"/>
                <w:sz w:val="28"/>
              </w:rPr>
              <w:t>результаты</w:t>
            </w:r>
            <w:r w:rsidR="00582B3D" w:rsidRPr="00486B20">
              <w:rPr>
                <w:rStyle w:val="a7"/>
                <w:b w:val="0"/>
                <w:sz w:val="28"/>
                <w:lang w:val="en-US"/>
              </w:rPr>
              <w:t>.</w:t>
            </w:r>
            <w:r w:rsidR="00582B3D" w:rsidRPr="00486B20">
              <w:rPr>
                <w:b w:val="0"/>
                <w:webHidden/>
                <w:sz w:val="28"/>
                <w:lang w:val="en-US"/>
              </w:rPr>
              <w:tab/>
            </w:r>
            <w:r w:rsidR="00582B3D" w:rsidRPr="00486B20">
              <w:rPr>
                <w:b w:val="0"/>
                <w:webHidden/>
                <w:sz w:val="28"/>
              </w:rPr>
              <w:fldChar w:fldCharType="begin"/>
            </w:r>
            <w:r w:rsidR="00582B3D" w:rsidRPr="00486B20">
              <w:rPr>
                <w:b w:val="0"/>
                <w:webHidden/>
                <w:sz w:val="28"/>
                <w:lang w:val="en-US"/>
              </w:rPr>
              <w:instrText xml:space="preserve"> PAGEREF _Toc521411086 \h </w:instrText>
            </w:r>
            <w:r w:rsidR="00582B3D" w:rsidRPr="00486B20">
              <w:rPr>
                <w:b w:val="0"/>
                <w:webHidden/>
                <w:sz w:val="28"/>
              </w:rPr>
            </w:r>
            <w:r w:rsidR="00582B3D" w:rsidRPr="00486B20">
              <w:rPr>
                <w:b w:val="0"/>
                <w:webHidden/>
                <w:sz w:val="28"/>
              </w:rPr>
              <w:fldChar w:fldCharType="separate"/>
            </w:r>
            <w:r w:rsidR="00B84018">
              <w:rPr>
                <w:b w:val="0"/>
                <w:webHidden/>
                <w:sz w:val="28"/>
                <w:lang w:val="en-US"/>
              </w:rPr>
              <w:t>11</w:t>
            </w:r>
            <w:r w:rsidR="00582B3D" w:rsidRPr="00486B20">
              <w:rPr>
                <w:b w:val="0"/>
                <w:webHidden/>
                <w:sz w:val="28"/>
              </w:rPr>
              <w:fldChar w:fldCharType="end"/>
            </w:r>
          </w:hyperlink>
        </w:p>
        <w:p w:rsidR="00582B3D" w:rsidRPr="00486B20" w:rsidRDefault="009B6FAD" w:rsidP="00582B3D">
          <w:pPr>
            <w:pStyle w:val="23"/>
            <w:spacing w:before="0"/>
            <w:rPr>
              <w:rFonts w:asciiTheme="minorHAnsi" w:eastAsiaTheme="minorEastAsia" w:hAnsiTheme="minorHAnsi" w:cstheme="minorBidi"/>
              <w:b w:val="0"/>
              <w:iCs w:val="0"/>
              <w:szCs w:val="22"/>
              <w:lang w:val="en-US" w:eastAsia="ru-RU"/>
            </w:rPr>
          </w:pPr>
          <w:r w:rsidRPr="00486B20">
            <w:rPr>
              <w:b w:val="0"/>
              <w:sz w:val="28"/>
              <w:lang w:val="en-US"/>
            </w:rPr>
            <w:t xml:space="preserve"> </w:t>
          </w:r>
          <w:hyperlink w:anchor="_Toc521411087" w:history="1">
            <w:r w:rsidR="00582B3D" w:rsidRPr="00486B20">
              <w:rPr>
                <w:rStyle w:val="a7"/>
                <w:b w:val="0"/>
                <w:sz w:val="28"/>
              </w:rPr>
              <w:t>Метапредметные</w:t>
            </w:r>
            <w:r w:rsidR="00582B3D" w:rsidRPr="00486B20">
              <w:rPr>
                <w:rStyle w:val="a7"/>
                <w:b w:val="0"/>
                <w:sz w:val="28"/>
                <w:lang w:val="en-US"/>
              </w:rPr>
              <w:t xml:space="preserve"> </w:t>
            </w:r>
            <w:r w:rsidR="00582B3D" w:rsidRPr="00486B20">
              <w:rPr>
                <w:rStyle w:val="a7"/>
                <w:b w:val="0"/>
                <w:sz w:val="28"/>
              </w:rPr>
              <w:t>результаты</w:t>
            </w:r>
            <w:r w:rsidR="00582B3D" w:rsidRPr="00486B20">
              <w:rPr>
                <w:rStyle w:val="a7"/>
                <w:b w:val="0"/>
                <w:sz w:val="28"/>
                <w:lang w:val="en-US"/>
              </w:rPr>
              <w:t>.</w:t>
            </w:r>
            <w:r w:rsidR="00486B20" w:rsidRPr="00486B20">
              <w:rPr>
                <w:rStyle w:val="a7"/>
                <w:b w:val="0"/>
                <w:sz w:val="28"/>
              </w:rPr>
              <w:t xml:space="preserve"> </w:t>
            </w:r>
            <w:r w:rsidR="00582B3D" w:rsidRPr="00486B20">
              <w:rPr>
                <w:b w:val="0"/>
                <w:webHidden/>
                <w:sz w:val="28"/>
                <w:lang w:val="en-US"/>
              </w:rPr>
              <w:tab/>
            </w:r>
            <w:r w:rsidR="00582B3D" w:rsidRPr="00486B20">
              <w:rPr>
                <w:b w:val="0"/>
                <w:webHidden/>
                <w:sz w:val="28"/>
              </w:rPr>
              <w:fldChar w:fldCharType="begin"/>
            </w:r>
            <w:r w:rsidR="00582B3D" w:rsidRPr="00486B20">
              <w:rPr>
                <w:b w:val="0"/>
                <w:webHidden/>
                <w:sz w:val="28"/>
                <w:lang w:val="en-US"/>
              </w:rPr>
              <w:instrText xml:space="preserve"> PAGEREF _Toc521411087 \h </w:instrText>
            </w:r>
            <w:r w:rsidR="00582B3D" w:rsidRPr="00486B20">
              <w:rPr>
                <w:b w:val="0"/>
                <w:webHidden/>
                <w:sz w:val="28"/>
              </w:rPr>
            </w:r>
            <w:r w:rsidR="00582B3D" w:rsidRPr="00486B20">
              <w:rPr>
                <w:b w:val="0"/>
                <w:webHidden/>
                <w:sz w:val="28"/>
              </w:rPr>
              <w:fldChar w:fldCharType="separate"/>
            </w:r>
            <w:r w:rsidR="00B84018">
              <w:rPr>
                <w:b w:val="0"/>
                <w:webHidden/>
                <w:sz w:val="28"/>
                <w:lang w:val="en-US"/>
              </w:rPr>
              <w:t>12</w:t>
            </w:r>
            <w:r w:rsidR="00582B3D" w:rsidRPr="00486B20">
              <w:rPr>
                <w:b w:val="0"/>
                <w:webHidden/>
                <w:sz w:val="28"/>
              </w:rPr>
              <w:fldChar w:fldCharType="end"/>
            </w:r>
          </w:hyperlink>
        </w:p>
        <w:p w:rsidR="00582B3D" w:rsidRPr="00E351FE" w:rsidRDefault="00701C05" w:rsidP="00582B3D">
          <w:pPr>
            <w:pStyle w:val="12"/>
            <w:rPr>
              <w:rFonts w:asciiTheme="minorHAnsi" w:eastAsiaTheme="minorEastAsia" w:hAnsiTheme="minorHAnsi" w:cstheme="minorBidi"/>
              <w:noProof/>
              <w:sz w:val="22"/>
              <w:szCs w:val="22"/>
              <w:lang w:val="en-US" w:eastAsia="ru-RU"/>
            </w:rPr>
          </w:pPr>
          <w:r w:rsidRPr="00E351FE">
            <w:rPr>
              <w:noProof/>
              <w:lang w:val="en-US"/>
            </w:rPr>
            <w:t xml:space="preserve">4. </w:t>
          </w:r>
          <w:hyperlink w:anchor="_Toc521411088" w:history="1">
            <w:r w:rsidR="00582B3D" w:rsidRPr="00BF3DC3">
              <w:rPr>
                <w:rStyle w:val="a7"/>
                <w:rFonts w:eastAsia="Calibri"/>
                <w:noProof/>
              </w:rPr>
              <w:t>Содержание</w:t>
            </w:r>
            <w:r w:rsidR="00582B3D" w:rsidRPr="00E351FE">
              <w:rPr>
                <w:rStyle w:val="a7"/>
                <w:rFonts w:eastAsia="Calibri"/>
                <w:noProof/>
                <w:lang w:val="en-US"/>
              </w:rPr>
              <w:t xml:space="preserve"> </w:t>
            </w:r>
            <w:r w:rsidR="00582B3D" w:rsidRPr="00BF3DC3">
              <w:rPr>
                <w:rStyle w:val="a7"/>
                <w:rFonts w:eastAsia="Calibri"/>
                <w:noProof/>
              </w:rPr>
              <w:t>программы</w:t>
            </w:r>
            <w:r w:rsidR="00486B20">
              <w:rPr>
                <w:rStyle w:val="a7"/>
                <w:rFonts w:eastAsia="Calibri"/>
                <w:noProof/>
              </w:rPr>
              <w:t>.</w:t>
            </w:r>
            <w:r w:rsidR="00582B3D" w:rsidRPr="00E351FE">
              <w:rPr>
                <w:noProof/>
                <w:webHidden/>
                <w:lang w:val="en-US"/>
              </w:rPr>
              <w:tab/>
            </w:r>
            <w:r w:rsidR="00582B3D">
              <w:rPr>
                <w:noProof/>
                <w:webHidden/>
              </w:rPr>
              <w:fldChar w:fldCharType="begin"/>
            </w:r>
            <w:r w:rsidR="00582B3D" w:rsidRPr="00E351FE">
              <w:rPr>
                <w:noProof/>
                <w:webHidden/>
                <w:lang w:val="en-US"/>
              </w:rPr>
              <w:instrText xml:space="preserve"> PAGEREF _Toc521411088 \h </w:instrText>
            </w:r>
            <w:r w:rsidR="00582B3D">
              <w:rPr>
                <w:noProof/>
                <w:webHidden/>
              </w:rPr>
            </w:r>
            <w:r w:rsidR="00582B3D">
              <w:rPr>
                <w:noProof/>
                <w:webHidden/>
              </w:rPr>
              <w:fldChar w:fldCharType="separate"/>
            </w:r>
            <w:r w:rsidR="00B84018">
              <w:rPr>
                <w:noProof/>
                <w:webHidden/>
                <w:lang w:val="en-US"/>
              </w:rPr>
              <w:t>14</w:t>
            </w:r>
            <w:r w:rsidR="00582B3D">
              <w:rPr>
                <w:noProof/>
                <w:webHidden/>
              </w:rPr>
              <w:fldChar w:fldCharType="end"/>
            </w:r>
          </w:hyperlink>
        </w:p>
        <w:p w:rsidR="00582B3D" w:rsidRPr="00486B20" w:rsidRDefault="009B6FAD" w:rsidP="00582B3D">
          <w:pPr>
            <w:pStyle w:val="23"/>
            <w:spacing w:before="0"/>
            <w:rPr>
              <w:rFonts w:asciiTheme="minorHAnsi" w:eastAsiaTheme="minorEastAsia" w:hAnsiTheme="minorHAnsi" w:cstheme="minorBidi"/>
              <w:b w:val="0"/>
              <w:iCs w:val="0"/>
              <w:sz w:val="28"/>
              <w:szCs w:val="22"/>
              <w:lang w:val="en-US" w:eastAsia="ru-RU"/>
            </w:rPr>
          </w:pPr>
          <w:r w:rsidRPr="00486B20">
            <w:rPr>
              <w:b w:val="0"/>
              <w:sz w:val="28"/>
              <w:lang w:val="en-US"/>
            </w:rPr>
            <w:t xml:space="preserve"> </w:t>
          </w:r>
          <w:hyperlink w:anchor="_Toc521411089" w:history="1">
            <w:r w:rsidR="00582B3D" w:rsidRPr="00486B20">
              <w:rPr>
                <w:rStyle w:val="a7"/>
                <w:b w:val="0"/>
                <w:sz w:val="28"/>
                <w:lang w:val="en-US"/>
              </w:rPr>
              <w:t xml:space="preserve">1 </w:t>
            </w:r>
            <w:r w:rsidR="00582B3D" w:rsidRPr="00486B20">
              <w:rPr>
                <w:rStyle w:val="a7"/>
                <w:b w:val="0"/>
                <w:sz w:val="28"/>
              </w:rPr>
              <w:t>год</w:t>
            </w:r>
            <w:r w:rsidR="00582B3D" w:rsidRPr="00486B20">
              <w:rPr>
                <w:rStyle w:val="a7"/>
                <w:b w:val="0"/>
                <w:sz w:val="28"/>
                <w:lang w:val="en-US"/>
              </w:rPr>
              <w:t xml:space="preserve"> </w:t>
            </w:r>
            <w:r w:rsidR="00582B3D" w:rsidRPr="00486B20">
              <w:rPr>
                <w:rStyle w:val="a7"/>
                <w:b w:val="0"/>
                <w:sz w:val="28"/>
              </w:rPr>
              <w:t>обучения</w:t>
            </w:r>
            <w:r w:rsidR="00582B3D" w:rsidRPr="00486B20">
              <w:rPr>
                <w:rStyle w:val="a7"/>
                <w:b w:val="0"/>
                <w:sz w:val="28"/>
                <w:lang w:val="en-US"/>
              </w:rPr>
              <w:t xml:space="preserve"> «</w:t>
            </w:r>
            <w:r w:rsidR="00582B3D" w:rsidRPr="00486B20">
              <w:rPr>
                <w:rStyle w:val="a7"/>
                <w:b w:val="0"/>
                <w:sz w:val="28"/>
              </w:rPr>
              <w:t>Учусь</w:t>
            </w:r>
            <w:r w:rsidR="00582B3D" w:rsidRPr="00486B20">
              <w:rPr>
                <w:rStyle w:val="a7"/>
                <w:b w:val="0"/>
                <w:sz w:val="28"/>
                <w:lang w:val="en-US"/>
              </w:rPr>
              <w:t xml:space="preserve"> </w:t>
            </w:r>
            <w:r w:rsidR="00582B3D" w:rsidRPr="00486B20">
              <w:rPr>
                <w:rStyle w:val="a7"/>
                <w:b w:val="0"/>
                <w:sz w:val="28"/>
              </w:rPr>
              <w:t>понимать</w:t>
            </w:r>
            <w:r w:rsidR="00582B3D" w:rsidRPr="00486B20">
              <w:rPr>
                <w:rStyle w:val="a7"/>
                <w:b w:val="0"/>
                <w:sz w:val="28"/>
                <w:lang w:val="en-US"/>
              </w:rPr>
              <w:t xml:space="preserve"> </w:t>
            </w:r>
            <w:r w:rsidR="00582B3D" w:rsidRPr="00486B20">
              <w:rPr>
                <w:rStyle w:val="a7"/>
                <w:b w:val="0"/>
                <w:sz w:val="28"/>
              </w:rPr>
              <w:t>мир</w:t>
            </w:r>
            <w:r w:rsidR="00582B3D" w:rsidRPr="00486B20">
              <w:rPr>
                <w:rStyle w:val="a7"/>
                <w:b w:val="0"/>
                <w:sz w:val="28"/>
                <w:lang w:val="en-US"/>
              </w:rPr>
              <w:t xml:space="preserve">. </w:t>
            </w:r>
            <w:r w:rsidR="00582B3D" w:rsidRPr="00486B20">
              <w:rPr>
                <w:rStyle w:val="a7"/>
                <w:b w:val="0"/>
                <w:sz w:val="28"/>
              </w:rPr>
              <w:t>Сила</w:t>
            </w:r>
            <w:r w:rsidR="00582B3D" w:rsidRPr="00486B20">
              <w:rPr>
                <w:rStyle w:val="a7"/>
                <w:b w:val="0"/>
                <w:sz w:val="28"/>
                <w:lang w:val="en-US"/>
              </w:rPr>
              <w:t xml:space="preserve"> </w:t>
            </w:r>
            <w:r w:rsidR="00582B3D" w:rsidRPr="00486B20">
              <w:rPr>
                <w:rStyle w:val="a7"/>
                <w:b w:val="0"/>
                <w:sz w:val="28"/>
              </w:rPr>
              <w:t>добра</w:t>
            </w:r>
            <w:r w:rsidR="00582B3D" w:rsidRPr="00486B20">
              <w:rPr>
                <w:rStyle w:val="a7"/>
                <w:b w:val="0"/>
                <w:sz w:val="28"/>
                <w:lang w:val="en-US"/>
              </w:rPr>
              <w:t>».</w:t>
            </w:r>
            <w:r w:rsidR="00582B3D" w:rsidRPr="00486B20">
              <w:rPr>
                <w:b w:val="0"/>
                <w:webHidden/>
                <w:sz w:val="28"/>
                <w:lang w:val="en-US"/>
              </w:rPr>
              <w:tab/>
            </w:r>
            <w:r w:rsidR="00582B3D" w:rsidRPr="00486B20">
              <w:rPr>
                <w:b w:val="0"/>
                <w:webHidden/>
                <w:sz w:val="28"/>
              </w:rPr>
              <w:fldChar w:fldCharType="begin"/>
            </w:r>
            <w:r w:rsidR="00582B3D" w:rsidRPr="00486B20">
              <w:rPr>
                <w:b w:val="0"/>
                <w:webHidden/>
                <w:sz w:val="28"/>
                <w:lang w:val="en-US"/>
              </w:rPr>
              <w:instrText xml:space="preserve"> PAGEREF _Toc521411089 \h </w:instrText>
            </w:r>
            <w:r w:rsidR="00582B3D" w:rsidRPr="00486B20">
              <w:rPr>
                <w:b w:val="0"/>
                <w:webHidden/>
                <w:sz w:val="28"/>
              </w:rPr>
            </w:r>
            <w:r w:rsidR="00582B3D" w:rsidRPr="00486B20">
              <w:rPr>
                <w:b w:val="0"/>
                <w:webHidden/>
                <w:sz w:val="28"/>
              </w:rPr>
              <w:fldChar w:fldCharType="separate"/>
            </w:r>
            <w:r w:rsidR="00B84018">
              <w:rPr>
                <w:b w:val="0"/>
                <w:webHidden/>
                <w:sz w:val="28"/>
                <w:lang w:val="en-US"/>
              </w:rPr>
              <w:t>14</w:t>
            </w:r>
            <w:r w:rsidR="00582B3D" w:rsidRPr="00486B20">
              <w:rPr>
                <w:b w:val="0"/>
                <w:webHidden/>
                <w:sz w:val="28"/>
              </w:rPr>
              <w:fldChar w:fldCharType="end"/>
            </w:r>
          </w:hyperlink>
        </w:p>
        <w:p w:rsidR="00582B3D" w:rsidRPr="00486B20" w:rsidRDefault="009B6FAD" w:rsidP="00582B3D">
          <w:pPr>
            <w:pStyle w:val="23"/>
            <w:spacing w:before="0"/>
            <w:rPr>
              <w:rFonts w:asciiTheme="minorHAnsi" w:eastAsiaTheme="minorEastAsia" w:hAnsiTheme="minorHAnsi" w:cstheme="minorBidi"/>
              <w:b w:val="0"/>
              <w:iCs w:val="0"/>
              <w:sz w:val="28"/>
              <w:szCs w:val="22"/>
              <w:lang w:val="en-US" w:eastAsia="ru-RU"/>
            </w:rPr>
          </w:pPr>
          <w:r w:rsidRPr="00486B20">
            <w:rPr>
              <w:b w:val="0"/>
              <w:sz w:val="28"/>
              <w:lang w:val="en-US"/>
            </w:rPr>
            <w:t xml:space="preserve"> </w:t>
          </w:r>
          <w:hyperlink w:anchor="_Toc521411090" w:history="1">
            <w:r w:rsidR="00582B3D" w:rsidRPr="00486B20">
              <w:rPr>
                <w:rStyle w:val="a7"/>
                <w:b w:val="0"/>
                <w:sz w:val="28"/>
                <w:lang w:val="en-US"/>
              </w:rPr>
              <w:t xml:space="preserve">2 </w:t>
            </w:r>
            <w:r w:rsidR="00582B3D" w:rsidRPr="00486B20">
              <w:rPr>
                <w:rStyle w:val="a7"/>
                <w:b w:val="0"/>
                <w:sz w:val="28"/>
              </w:rPr>
              <w:t>год</w:t>
            </w:r>
            <w:r w:rsidR="00582B3D" w:rsidRPr="00486B20">
              <w:rPr>
                <w:rStyle w:val="a7"/>
                <w:b w:val="0"/>
                <w:sz w:val="28"/>
                <w:lang w:val="en-US"/>
              </w:rPr>
              <w:t xml:space="preserve"> </w:t>
            </w:r>
            <w:r w:rsidR="00582B3D" w:rsidRPr="00486B20">
              <w:rPr>
                <w:rStyle w:val="a7"/>
                <w:b w:val="0"/>
                <w:sz w:val="28"/>
              </w:rPr>
              <w:t>обучения</w:t>
            </w:r>
            <w:r w:rsidR="00582B3D" w:rsidRPr="00486B20">
              <w:rPr>
                <w:rStyle w:val="a7"/>
                <w:b w:val="0"/>
                <w:sz w:val="28"/>
                <w:lang w:val="en-US"/>
              </w:rPr>
              <w:t xml:space="preserve"> «</w:t>
            </w:r>
            <w:r w:rsidR="00582B3D" w:rsidRPr="00486B20">
              <w:rPr>
                <w:rStyle w:val="a7"/>
                <w:b w:val="0"/>
                <w:sz w:val="28"/>
              </w:rPr>
              <w:t>Учусь</w:t>
            </w:r>
            <w:r w:rsidR="00582B3D" w:rsidRPr="00486B20">
              <w:rPr>
                <w:rStyle w:val="a7"/>
                <w:b w:val="0"/>
                <w:sz w:val="28"/>
                <w:lang w:val="en-US"/>
              </w:rPr>
              <w:t xml:space="preserve"> </w:t>
            </w:r>
            <w:r w:rsidR="00582B3D" w:rsidRPr="00486B20">
              <w:rPr>
                <w:rStyle w:val="a7"/>
                <w:b w:val="0"/>
                <w:sz w:val="28"/>
              </w:rPr>
              <w:t>понимать</w:t>
            </w:r>
            <w:r w:rsidR="00582B3D" w:rsidRPr="00486B20">
              <w:rPr>
                <w:rStyle w:val="a7"/>
                <w:b w:val="0"/>
                <w:sz w:val="28"/>
                <w:lang w:val="en-US"/>
              </w:rPr>
              <w:t xml:space="preserve"> </w:t>
            </w:r>
            <w:r w:rsidR="00582B3D" w:rsidRPr="00486B20">
              <w:rPr>
                <w:rStyle w:val="a7"/>
                <w:b w:val="0"/>
                <w:sz w:val="28"/>
              </w:rPr>
              <w:t>других</w:t>
            </w:r>
            <w:r w:rsidR="00582B3D" w:rsidRPr="00486B20">
              <w:rPr>
                <w:rStyle w:val="a7"/>
                <w:b w:val="0"/>
                <w:sz w:val="28"/>
                <w:lang w:val="en-US"/>
              </w:rPr>
              <w:t xml:space="preserve">. </w:t>
            </w:r>
            <w:r w:rsidR="00582B3D" w:rsidRPr="00486B20">
              <w:rPr>
                <w:rStyle w:val="a7"/>
                <w:b w:val="0"/>
                <w:sz w:val="28"/>
              </w:rPr>
              <w:t>Сила</w:t>
            </w:r>
            <w:r w:rsidR="00582B3D" w:rsidRPr="00486B20">
              <w:rPr>
                <w:rStyle w:val="a7"/>
                <w:b w:val="0"/>
                <w:sz w:val="28"/>
                <w:lang w:val="en-US"/>
              </w:rPr>
              <w:t xml:space="preserve"> </w:t>
            </w:r>
            <w:r w:rsidR="00582B3D" w:rsidRPr="00486B20">
              <w:rPr>
                <w:rStyle w:val="a7"/>
                <w:b w:val="0"/>
                <w:sz w:val="28"/>
              </w:rPr>
              <w:t>любви</w:t>
            </w:r>
            <w:r w:rsidR="00582B3D" w:rsidRPr="00486B20">
              <w:rPr>
                <w:rStyle w:val="a7"/>
                <w:b w:val="0"/>
                <w:sz w:val="28"/>
                <w:lang w:val="en-US"/>
              </w:rPr>
              <w:t>».</w:t>
            </w:r>
            <w:r w:rsidR="00582B3D" w:rsidRPr="00486B20">
              <w:rPr>
                <w:b w:val="0"/>
                <w:webHidden/>
                <w:sz w:val="28"/>
                <w:lang w:val="en-US"/>
              </w:rPr>
              <w:tab/>
            </w:r>
            <w:r w:rsidR="00582B3D" w:rsidRPr="00486B20">
              <w:rPr>
                <w:b w:val="0"/>
                <w:webHidden/>
                <w:sz w:val="28"/>
              </w:rPr>
              <w:fldChar w:fldCharType="begin"/>
            </w:r>
            <w:r w:rsidR="00582B3D" w:rsidRPr="00486B20">
              <w:rPr>
                <w:b w:val="0"/>
                <w:webHidden/>
                <w:sz w:val="28"/>
                <w:lang w:val="en-US"/>
              </w:rPr>
              <w:instrText xml:space="preserve"> PAGEREF _Toc521411090 \h </w:instrText>
            </w:r>
            <w:r w:rsidR="00582B3D" w:rsidRPr="00486B20">
              <w:rPr>
                <w:b w:val="0"/>
                <w:webHidden/>
                <w:sz w:val="28"/>
              </w:rPr>
            </w:r>
            <w:r w:rsidR="00582B3D" w:rsidRPr="00486B20">
              <w:rPr>
                <w:b w:val="0"/>
                <w:webHidden/>
                <w:sz w:val="28"/>
              </w:rPr>
              <w:fldChar w:fldCharType="separate"/>
            </w:r>
            <w:r w:rsidR="00B84018">
              <w:rPr>
                <w:b w:val="0"/>
                <w:webHidden/>
                <w:sz w:val="28"/>
                <w:lang w:val="en-US"/>
              </w:rPr>
              <w:t>17</w:t>
            </w:r>
            <w:r w:rsidR="00582B3D" w:rsidRPr="00486B20">
              <w:rPr>
                <w:b w:val="0"/>
                <w:webHidden/>
                <w:sz w:val="28"/>
              </w:rPr>
              <w:fldChar w:fldCharType="end"/>
            </w:r>
          </w:hyperlink>
        </w:p>
        <w:p w:rsidR="00582B3D" w:rsidRPr="00486B20" w:rsidRDefault="009B6FAD" w:rsidP="00582B3D">
          <w:pPr>
            <w:pStyle w:val="23"/>
            <w:spacing w:before="0"/>
            <w:rPr>
              <w:rFonts w:asciiTheme="minorHAnsi" w:eastAsiaTheme="minorEastAsia" w:hAnsiTheme="minorHAnsi" w:cstheme="minorBidi"/>
              <w:b w:val="0"/>
              <w:iCs w:val="0"/>
              <w:sz w:val="28"/>
              <w:szCs w:val="22"/>
              <w:lang w:val="en-US" w:eastAsia="ru-RU"/>
            </w:rPr>
          </w:pPr>
          <w:r w:rsidRPr="00486B20">
            <w:rPr>
              <w:b w:val="0"/>
              <w:sz w:val="28"/>
              <w:lang w:val="en-US"/>
            </w:rPr>
            <w:t xml:space="preserve"> </w:t>
          </w:r>
          <w:hyperlink w:anchor="_Toc521411091" w:history="1">
            <w:r w:rsidR="00582B3D" w:rsidRPr="00486B20">
              <w:rPr>
                <w:rStyle w:val="a7"/>
                <w:b w:val="0"/>
                <w:sz w:val="28"/>
                <w:lang w:val="en-US"/>
              </w:rPr>
              <w:t xml:space="preserve">3 </w:t>
            </w:r>
            <w:r w:rsidR="00582B3D" w:rsidRPr="00486B20">
              <w:rPr>
                <w:rStyle w:val="a7"/>
                <w:b w:val="0"/>
                <w:sz w:val="28"/>
              </w:rPr>
              <w:t>год</w:t>
            </w:r>
            <w:r w:rsidR="00582B3D" w:rsidRPr="00486B20">
              <w:rPr>
                <w:rStyle w:val="a7"/>
                <w:b w:val="0"/>
                <w:sz w:val="28"/>
                <w:lang w:val="en-US"/>
              </w:rPr>
              <w:t xml:space="preserve"> </w:t>
            </w:r>
            <w:r w:rsidR="00582B3D" w:rsidRPr="00486B20">
              <w:rPr>
                <w:rStyle w:val="a7"/>
                <w:b w:val="0"/>
                <w:sz w:val="28"/>
              </w:rPr>
              <w:t>обучения</w:t>
            </w:r>
            <w:r w:rsidR="00582B3D" w:rsidRPr="00486B20">
              <w:rPr>
                <w:rStyle w:val="a7"/>
                <w:b w:val="0"/>
                <w:sz w:val="28"/>
                <w:lang w:val="en-US"/>
              </w:rPr>
              <w:t xml:space="preserve"> «</w:t>
            </w:r>
            <w:r w:rsidR="00582B3D" w:rsidRPr="00486B20">
              <w:rPr>
                <w:rStyle w:val="a7"/>
                <w:b w:val="0"/>
                <w:sz w:val="28"/>
              </w:rPr>
              <w:t>Учусь</w:t>
            </w:r>
            <w:r w:rsidR="00582B3D" w:rsidRPr="00486B20">
              <w:rPr>
                <w:rStyle w:val="a7"/>
                <w:b w:val="0"/>
                <w:sz w:val="28"/>
                <w:lang w:val="en-US"/>
              </w:rPr>
              <w:t xml:space="preserve"> </w:t>
            </w:r>
            <w:r w:rsidR="00582B3D" w:rsidRPr="00486B20">
              <w:rPr>
                <w:rStyle w:val="a7"/>
                <w:b w:val="0"/>
                <w:sz w:val="28"/>
              </w:rPr>
              <w:t>понимать</w:t>
            </w:r>
            <w:r w:rsidR="00582B3D" w:rsidRPr="00486B20">
              <w:rPr>
                <w:rStyle w:val="a7"/>
                <w:b w:val="0"/>
                <w:sz w:val="28"/>
                <w:lang w:val="en-US"/>
              </w:rPr>
              <w:t xml:space="preserve"> </w:t>
            </w:r>
            <w:r w:rsidR="00582B3D" w:rsidRPr="00486B20">
              <w:rPr>
                <w:rStyle w:val="a7"/>
                <w:b w:val="0"/>
                <w:sz w:val="28"/>
              </w:rPr>
              <w:t>себя</w:t>
            </w:r>
            <w:r w:rsidR="00582B3D" w:rsidRPr="00486B20">
              <w:rPr>
                <w:rStyle w:val="a7"/>
                <w:b w:val="0"/>
                <w:sz w:val="28"/>
                <w:lang w:val="en-US"/>
              </w:rPr>
              <w:t xml:space="preserve">. </w:t>
            </w:r>
            <w:r w:rsidR="00582B3D" w:rsidRPr="00486B20">
              <w:rPr>
                <w:rStyle w:val="a7"/>
                <w:b w:val="0"/>
                <w:sz w:val="28"/>
              </w:rPr>
              <w:t>Сила</w:t>
            </w:r>
            <w:r w:rsidR="00582B3D" w:rsidRPr="00486B20">
              <w:rPr>
                <w:rStyle w:val="a7"/>
                <w:b w:val="0"/>
                <w:sz w:val="28"/>
                <w:lang w:val="en-US"/>
              </w:rPr>
              <w:t xml:space="preserve"> </w:t>
            </w:r>
            <w:r w:rsidR="00582B3D" w:rsidRPr="00486B20">
              <w:rPr>
                <w:rStyle w:val="a7"/>
                <w:b w:val="0"/>
                <w:sz w:val="28"/>
              </w:rPr>
              <w:t>мудрости</w:t>
            </w:r>
            <w:r w:rsidR="00582B3D" w:rsidRPr="00486B20">
              <w:rPr>
                <w:rStyle w:val="a7"/>
                <w:b w:val="0"/>
                <w:sz w:val="28"/>
                <w:lang w:val="en-US"/>
              </w:rPr>
              <w:t>».</w:t>
            </w:r>
            <w:r w:rsidR="00582B3D" w:rsidRPr="00486B20">
              <w:rPr>
                <w:b w:val="0"/>
                <w:webHidden/>
                <w:sz w:val="28"/>
                <w:lang w:val="en-US"/>
              </w:rPr>
              <w:tab/>
            </w:r>
            <w:r w:rsidR="00582B3D" w:rsidRPr="00486B20">
              <w:rPr>
                <w:b w:val="0"/>
                <w:webHidden/>
                <w:sz w:val="28"/>
              </w:rPr>
              <w:fldChar w:fldCharType="begin"/>
            </w:r>
            <w:r w:rsidR="00582B3D" w:rsidRPr="00486B20">
              <w:rPr>
                <w:b w:val="0"/>
                <w:webHidden/>
                <w:sz w:val="28"/>
                <w:lang w:val="en-US"/>
              </w:rPr>
              <w:instrText xml:space="preserve"> PAGEREF _Toc521411091 \h </w:instrText>
            </w:r>
            <w:r w:rsidR="00582B3D" w:rsidRPr="00486B20">
              <w:rPr>
                <w:b w:val="0"/>
                <w:webHidden/>
                <w:sz w:val="28"/>
              </w:rPr>
            </w:r>
            <w:r w:rsidR="00582B3D" w:rsidRPr="00486B20">
              <w:rPr>
                <w:b w:val="0"/>
                <w:webHidden/>
                <w:sz w:val="28"/>
              </w:rPr>
              <w:fldChar w:fldCharType="separate"/>
            </w:r>
            <w:r w:rsidR="00B84018">
              <w:rPr>
                <w:b w:val="0"/>
                <w:webHidden/>
                <w:sz w:val="28"/>
                <w:lang w:val="en-US"/>
              </w:rPr>
              <w:t>21</w:t>
            </w:r>
            <w:r w:rsidR="00582B3D" w:rsidRPr="00486B20">
              <w:rPr>
                <w:b w:val="0"/>
                <w:webHidden/>
                <w:sz w:val="28"/>
              </w:rPr>
              <w:fldChar w:fldCharType="end"/>
            </w:r>
          </w:hyperlink>
        </w:p>
        <w:p w:rsidR="00582B3D" w:rsidRPr="00486B20" w:rsidRDefault="009B6FAD" w:rsidP="00582B3D">
          <w:pPr>
            <w:pStyle w:val="23"/>
            <w:spacing w:before="0"/>
            <w:rPr>
              <w:rFonts w:asciiTheme="minorHAnsi" w:eastAsiaTheme="minorEastAsia" w:hAnsiTheme="minorHAnsi" w:cstheme="minorBidi"/>
              <w:b w:val="0"/>
              <w:iCs w:val="0"/>
              <w:sz w:val="24"/>
              <w:szCs w:val="22"/>
              <w:lang w:eastAsia="ru-RU"/>
            </w:rPr>
          </w:pPr>
          <w:r w:rsidRPr="00486B20">
            <w:rPr>
              <w:b w:val="0"/>
              <w:sz w:val="28"/>
            </w:rPr>
            <w:t xml:space="preserve"> </w:t>
          </w:r>
          <w:hyperlink w:anchor="_Toc521411097" w:history="1">
            <w:r w:rsidR="00582B3D" w:rsidRPr="00486B20">
              <w:rPr>
                <w:rStyle w:val="a7"/>
                <w:b w:val="0"/>
                <w:sz w:val="28"/>
              </w:rPr>
              <w:t>4 год обучения «</w:t>
            </w:r>
            <w:r w:rsidR="00582B3D" w:rsidRPr="00486B20">
              <w:rPr>
                <w:rStyle w:val="a7"/>
                <w:rFonts w:eastAsia="Times New Roman"/>
                <w:b w:val="0"/>
                <w:sz w:val="28"/>
                <w:lang w:eastAsia="ru-RU"/>
              </w:rPr>
              <w:t>Через чтение – к развитию личности</w:t>
            </w:r>
            <w:r w:rsidR="00582B3D" w:rsidRPr="00486B20">
              <w:rPr>
                <w:rStyle w:val="a7"/>
                <w:b w:val="0"/>
                <w:sz w:val="28"/>
              </w:rPr>
              <w:t>. Сила слова».</w:t>
            </w:r>
            <w:r w:rsidR="00582B3D" w:rsidRPr="00486B20">
              <w:rPr>
                <w:b w:val="0"/>
                <w:webHidden/>
                <w:sz w:val="28"/>
              </w:rPr>
              <w:tab/>
            </w:r>
            <w:r w:rsidR="00582B3D" w:rsidRPr="00486B20">
              <w:rPr>
                <w:b w:val="0"/>
                <w:webHidden/>
                <w:sz w:val="28"/>
              </w:rPr>
              <w:fldChar w:fldCharType="begin"/>
            </w:r>
            <w:r w:rsidR="00582B3D" w:rsidRPr="00486B20">
              <w:rPr>
                <w:b w:val="0"/>
                <w:webHidden/>
                <w:sz w:val="28"/>
              </w:rPr>
              <w:instrText xml:space="preserve"> PAGEREF _Toc521411097 \h </w:instrText>
            </w:r>
            <w:r w:rsidR="00582B3D" w:rsidRPr="00486B20">
              <w:rPr>
                <w:b w:val="0"/>
                <w:webHidden/>
                <w:sz w:val="28"/>
              </w:rPr>
            </w:r>
            <w:r w:rsidR="00582B3D" w:rsidRPr="00486B20">
              <w:rPr>
                <w:b w:val="0"/>
                <w:webHidden/>
                <w:sz w:val="28"/>
              </w:rPr>
              <w:fldChar w:fldCharType="separate"/>
            </w:r>
            <w:r w:rsidR="00B84018">
              <w:rPr>
                <w:b w:val="0"/>
                <w:webHidden/>
                <w:sz w:val="28"/>
              </w:rPr>
              <w:t>28</w:t>
            </w:r>
            <w:r w:rsidR="00582B3D" w:rsidRPr="00486B20">
              <w:rPr>
                <w:b w:val="0"/>
                <w:webHidden/>
                <w:sz w:val="28"/>
              </w:rPr>
              <w:fldChar w:fldCharType="end"/>
            </w:r>
          </w:hyperlink>
        </w:p>
        <w:p w:rsidR="00582B3D" w:rsidRDefault="00701C05" w:rsidP="00582B3D">
          <w:pPr>
            <w:pStyle w:val="12"/>
            <w:rPr>
              <w:rFonts w:asciiTheme="minorHAnsi" w:eastAsiaTheme="minorEastAsia" w:hAnsiTheme="minorHAnsi" w:cstheme="minorBidi"/>
              <w:noProof/>
              <w:sz w:val="22"/>
              <w:szCs w:val="22"/>
              <w:lang w:eastAsia="ru-RU"/>
            </w:rPr>
          </w:pPr>
          <w:r>
            <w:rPr>
              <w:noProof/>
            </w:rPr>
            <w:t xml:space="preserve">5. </w:t>
          </w:r>
          <w:hyperlink w:anchor="_Toc521411098" w:history="1">
            <w:r w:rsidR="00582B3D" w:rsidRPr="00BF3DC3">
              <w:rPr>
                <w:rStyle w:val="a7"/>
                <w:noProof/>
              </w:rPr>
              <w:t>Приложение</w:t>
            </w:r>
            <w:r w:rsidR="00582B3D">
              <w:rPr>
                <w:noProof/>
                <w:webHidden/>
              </w:rPr>
              <w:tab/>
            </w:r>
            <w:r w:rsidR="00582B3D">
              <w:rPr>
                <w:noProof/>
                <w:webHidden/>
              </w:rPr>
              <w:fldChar w:fldCharType="begin"/>
            </w:r>
            <w:r w:rsidR="00582B3D">
              <w:rPr>
                <w:noProof/>
                <w:webHidden/>
              </w:rPr>
              <w:instrText xml:space="preserve"> PAGEREF _Toc521411098 \h </w:instrText>
            </w:r>
            <w:r w:rsidR="00582B3D">
              <w:rPr>
                <w:noProof/>
                <w:webHidden/>
              </w:rPr>
            </w:r>
            <w:r w:rsidR="00582B3D">
              <w:rPr>
                <w:noProof/>
                <w:webHidden/>
              </w:rPr>
              <w:fldChar w:fldCharType="separate"/>
            </w:r>
            <w:r w:rsidR="00B84018">
              <w:rPr>
                <w:noProof/>
                <w:webHidden/>
              </w:rPr>
              <w:t>33</w:t>
            </w:r>
            <w:r w:rsidR="00582B3D">
              <w:rPr>
                <w:noProof/>
                <w:webHidden/>
              </w:rPr>
              <w:fldChar w:fldCharType="end"/>
            </w:r>
          </w:hyperlink>
        </w:p>
        <w:p w:rsidR="00582B3D" w:rsidRDefault="00701C05" w:rsidP="00582B3D">
          <w:pPr>
            <w:pStyle w:val="12"/>
            <w:rPr>
              <w:rFonts w:asciiTheme="minorHAnsi" w:eastAsiaTheme="minorEastAsia" w:hAnsiTheme="minorHAnsi" w:cstheme="minorBidi"/>
              <w:noProof/>
              <w:sz w:val="22"/>
              <w:szCs w:val="22"/>
              <w:lang w:eastAsia="ru-RU"/>
            </w:rPr>
          </w:pPr>
          <w:r>
            <w:rPr>
              <w:noProof/>
            </w:rPr>
            <w:t xml:space="preserve">6. </w:t>
          </w:r>
          <w:hyperlink w:anchor="_Toc521411099" w:history="1">
            <w:r w:rsidR="00582B3D" w:rsidRPr="00BF3DC3">
              <w:rPr>
                <w:rStyle w:val="a7"/>
                <w:noProof/>
              </w:rPr>
              <w:t>Притчи о добре и зле</w:t>
            </w:r>
            <w:r w:rsidR="00582B3D">
              <w:rPr>
                <w:noProof/>
                <w:webHidden/>
              </w:rPr>
              <w:tab/>
            </w:r>
            <w:r w:rsidR="00582B3D">
              <w:rPr>
                <w:noProof/>
                <w:webHidden/>
              </w:rPr>
              <w:fldChar w:fldCharType="begin"/>
            </w:r>
            <w:r w:rsidR="00582B3D">
              <w:rPr>
                <w:noProof/>
                <w:webHidden/>
              </w:rPr>
              <w:instrText xml:space="preserve"> PAGEREF _Toc521411099 \h </w:instrText>
            </w:r>
            <w:r w:rsidR="00582B3D">
              <w:rPr>
                <w:noProof/>
                <w:webHidden/>
              </w:rPr>
            </w:r>
            <w:r w:rsidR="00582B3D">
              <w:rPr>
                <w:noProof/>
                <w:webHidden/>
              </w:rPr>
              <w:fldChar w:fldCharType="separate"/>
            </w:r>
            <w:r w:rsidR="00B84018">
              <w:rPr>
                <w:noProof/>
                <w:webHidden/>
              </w:rPr>
              <w:t>33</w:t>
            </w:r>
            <w:r w:rsidR="00582B3D">
              <w:rPr>
                <w:noProof/>
                <w:webHidden/>
              </w:rPr>
              <w:fldChar w:fldCharType="end"/>
            </w:r>
          </w:hyperlink>
        </w:p>
        <w:p w:rsidR="00582B3D" w:rsidRDefault="00701C05" w:rsidP="00582B3D">
          <w:pPr>
            <w:pStyle w:val="12"/>
            <w:rPr>
              <w:rFonts w:asciiTheme="minorHAnsi" w:eastAsiaTheme="minorEastAsia" w:hAnsiTheme="minorHAnsi" w:cstheme="minorBidi"/>
              <w:noProof/>
              <w:sz w:val="22"/>
              <w:szCs w:val="22"/>
              <w:lang w:eastAsia="ru-RU"/>
            </w:rPr>
          </w:pPr>
          <w:r>
            <w:rPr>
              <w:noProof/>
            </w:rPr>
            <w:t xml:space="preserve">7. </w:t>
          </w:r>
          <w:hyperlink w:anchor="_Toc521411100" w:history="1">
            <w:r w:rsidR="00582B3D" w:rsidRPr="00BF3DC3">
              <w:rPr>
                <w:rStyle w:val="a7"/>
                <w:noProof/>
              </w:rPr>
              <w:t>Притчи о взаимоотношениях</w:t>
            </w:r>
            <w:r w:rsidR="00582B3D">
              <w:rPr>
                <w:noProof/>
                <w:webHidden/>
              </w:rPr>
              <w:tab/>
            </w:r>
            <w:r w:rsidR="00582B3D">
              <w:rPr>
                <w:noProof/>
                <w:webHidden/>
              </w:rPr>
              <w:fldChar w:fldCharType="begin"/>
            </w:r>
            <w:r w:rsidR="00582B3D">
              <w:rPr>
                <w:noProof/>
                <w:webHidden/>
              </w:rPr>
              <w:instrText xml:space="preserve"> PAGEREF _Toc521411100 \h </w:instrText>
            </w:r>
            <w:r w:rsidR="00582B3D">
              <w:rPr>
                <w:noProof/>
                <w:webHidden/>
              </w:rPr>
            </w:r>
            <w:r w:rsidR="00582B3D">
              <w:rPr>
                <w:noProof/>
                <w:webHidden/>
              </w:rPr>
              <w:fldChar w:fldCharType="separate"/>
            </w:r>
            <w:r w:rsidR="00B84018">
              <w:rPr>
                <w:noProof/>
                <w:webHidden/>
              </w:rPr>
              <w:t>42</w:t>
            </w:r>
            <w:r w:rsidR="00582B3D">
              <w:rPr>
                <w:noProof/>
                <w:webHidden/>
              </w:rPr>
              <w:fldChar w:fldCharType="end"/>
            </w:r>
          </w:hyperlink>
        </w:p>
        <w:p w:rsidR="00582B3D" w:rsidRDefault="00701C05" w:rsidP="00582B3D">
          <w:pPr>
            <w:pStyle w:val="12"/>
            <w:rPr>
              <w:rFonts w:asciiTheme="minorHAnsi" w:eastAsiaTheme="minorEastAsia" w:hAnsiTheme="minorHAnsi" w:cstheme="minorBidi"/>
              <w:noProof/>
              <w:sz w:val="22"/>
              <w:szCs w:val="22"/>
              <w:lang w:eastAsia="ru-RU"/>
            </w:rPr>
          </w:pPr>
          <w:r>
            <w:rPr>
              <w:noProof/>
            </w:rPr>
            <w:t xml:space="preserve">8. </w:t>
          </w:r>
          <w:hyperlink w:anchor="_Toc521411101" w:history="1">
            <w:r w:rsidR="00582B3D" w:rsidRPr="00BF3DC3">
              <w:rPr>
                <w:rStyle w:val="a7"/>
                <w:noProof/>
              </w:rPr>
              <w:t>Притчи о милосердии</w:t>
            </w:r>
            <w:r w:rsidR="00582B3D">
              <w:rPr>
                <w:noProof/>
                <w:webHidden/>
              </w:rPr>
              <w:tab/>
            </w:r>
            <w:r w:rsidR="00582B3D">
              <w:rPr>
                <w:noProof/>
                <w:webHidden/>
              </w:rPr>
              <w:fldChar w:fldCharType="begin"/>
            </w:r>
            <w:r w:rsidR="00582B3D">
              <w:rPr>
                <w:noProof/>
                <w:webHidden/>
              </w:rPr>
              <w:instrText xml:space="preserve"> PAGEREF _Toc521411101 \h </w:instrText>
            </w:r>
            <w:r w:rsidR="00582B3D">
              <w:rPr>
                <w:noProof/>
                <w:webHidden/>
              </w:rPr>
            </w:r>
            <w:r w:rsidR="00582B3D">
              <w:rPr>
                <w:noProof/>
                <w:webHidden/>
              </w:rPr>
              <w:fldChar w:fldCharType="separate"/>
            </w:r>
            <w:r w:rsidR="00B84018">
              <w:rPr>
                <w:noProof/>
                <w:webHidden/>
              </w:rPr>
              <w:t>45</w:t>
            </w:r>
            <w:r w:rsidR="00582B3D">
              <w:rPr>
                <w:noProof/>
                <w:webHidden/>
              </w:rPr>
              <w:fldChar w:fldCharType="end"/>
            </w:r>
          </w:hyperlink>
        </w:p>
        <w:p w:rsidR="00582B3D" w:rsidRDefault="00701C05" w:rsidP="00582B3D">
          <w:pPr>
            <w:pStyle w:val="12"/>
            <w:rPr>
              <w:rFonts w:asciiTheme="minorHAnsi" w:eastAsiaTheme="minorEastAsia" w:hAnsiTheme="minorHAnsi" w:cstheme="minorBidi"/>
              <w:noProof/>
              <w:sz w:val="22"/>
              <w:szCs w:val="22"/>
              <w:lang w:eastAsia="ru-RU"/>
            </w:rPr>
          </w:pPr>
          <w:r>
            <w:rPr>
              <w:noProof/>
            </w:rPr>
            <w:t xml:space="preserve">9. </w:t>
          </w:r>
          <w:hyperlink w:anchor="_Toc521411102" w:history="1">
            <w:r w:rsidR="00582B3D" w:rsidRPr="00BF3DC3">
              <w:rPr>
                <w:rStyle w:val="a7"/>
                <w:noProof/>
              </w:rPr>
              <w:t>Притчи о глупости</w:t>
            </w:r>
            <w:r w:rsidR="00582B3D">
              <w:rPr>
                <w:noProof/>
                <w:webHidden/>
              </w:rPr>
              <w:tab/>
            </w:r>
            <w:r w:rsidR="00582B3D">
              <w:rPr>
                <w:noProof/>
                <w:webHidden/>
              </w:rPr>
              <w:fldChar w:fldCharType="begin"/>
            </w:r>
            <w:r w:rsidR="00582B3D">
              <w:rPr>
                <w:noProof/>
                <w:webHidden/>
              </w:rPr>
              <w:instrText xml:space="preserve"> PAGEREF _Toc521411102 \h </w:instrText>
            </w:r>
            <w:r w:rsidR="00582B3D">
              <w:rPr>
                <w:noProof/>
                <w:webHidden/>
              </w:rPr>
            </w:r>
            <w:r w:rsidR="00582B3D">
              <w:rPr>
                <w:noProof/>
                <w:webHidden/>
              </w:rPr>
              <w:fldChar w:fldCharType="separate"/>
            </w:r>
            <w:r w:rsidR="00B84018">
              <w:rPr>
                <w:noProof/>
                <w:webHidden/>
              </w:rPr>
              <w:t>47</w:t>
            </w:r>
            <w:r w:rsidR="00582B3D">
              <w:rPr>
                <w:noProof/>
                <w:webHidden/>
              </w:rPr>
              <w:fldChar w:fldCharType="end"/>
            </w:r>
          </w:hyperlink>
        </w:p>
        <w:p w:rsidR="00582B3D" w:rsidRDefault="00701C05" w:rsidP="00582B3D">
          <w:pPr>
            <w:pStyle w:val="12"/>
            <w:rPr>
              <w:rFonts w:asciiTheme="minorHAnsi" w:eastAsiaTheme="minorEastAsia" w:hAnsiTheme="minorHAnsi" w:cstheme="minorBidi"/>
              <w:noProof/>
              <w:sz w:val="22"/>
              <w:szCs w:val="22"/>
              <w:lang w:eastAsia="ru-RU"/>
            </w:rPr>
          </w:pPr>
          <w:r>
            <w:rPr>
              <w:noProof/>
            </w:rPr>
            <w:t xml:space="preserve">10. </w:t>
          </w:r>
          <w:hyperlink w:anchor="_Toc521411103" w:history="1">
            <w:r w:rsidR="00582B3D" w:rsidRPr="00BF3DC3">
              <w:rPr>
                <w:rStyle w:val="a7"/>
                <w:noProof/>
              </w:rPr>
              <w:t>Притчи о трудолюбии, усердии и лени</w:t>
            </w:r>
            <w:r w:rsidR="00582B3D">
              <w:rPr>
                <w:noProof/>
                <w:webHidden/>
              </w:rPr>
              <w:tab/>
            </w:r>
            <w:r w:rsidR="00582B3D">
              <w:rPr>
                <w:noProof/>
                <w:webHidden/>
              </w:rPr>
              <w:fldChar w:fldCharType="begin"/>
            </w:r>
            <w:r w:rsidR="00582B3D">
              <w:rPr>
                <w:noProof/>
                <w:webHidden/>
              </w:rPr>
              <w:instrText xml:space="preserve"> PAGEREF _Toc521411103 \h </w:instrText>
            </w:r>
            <w:r w:rsidR="00582B3D">
              <w:rPr>
                <w:noProof/>
                <w:webHidden/>
              </w:rPr>
            </w:r>
            <w:r w:rsidR="00582B3D">
              <w:rPr>
                <w:noProof/>
                <w:webHidden/>
              </w:rPr>
              <w:fldChar w:fldCharType="separate"/>
            </w:r>
            <w:r w:rsidR="00B84018">
              <w:rPr>
                <w:noProof/>
                <w:webHidden/>
              </w:rPr>
              <w:t>47</w:t>
            </w:r>
            <w:r w:rsidR="00582B3D">
              <w:rPr>
                <w:noProof/>
                <w:webHidden/>
              </w:rPr>
              <w:fldChar w:fldCharType="end"/>
            </w:r>
          </w:hyperlink>
        </w:p>
        <w:p w:rsidR="00582B3D" w:rsidRDefault="00701C05" w:rsidP="00582B3D">
          <w:pPr>
            <w:pStyle w:val="12"/>
            <w:rPr>
              <w:rFonts w:asciiTheme="minorHAnsi" w:eastAsiaTheme="minorEastAsia" w:hAnsiTheme="minorHAnsi" w:cstheme="minorBidi"/>
              <w:noProof/>
              <w:sz w:val="22"/>
              <w:szCs w:val="22"/>
              <w:lang w:eastAsia="ru-RU"/>
            </w:rPr>
          </w:pPr>
          <w:r>
            <w:rPr>
              <w:noProof/>
            </w:rPr>
            <w:t xml:space="preserve">11. </w:t>
          </w:r>
          <w:hyperlink w:anchor="_Toc521411104" w:history="1">
            <w:r w:rsidR="00582B3D" w:rsidRPr="00BF3DC3">
              <w:rPr>
                <w:rStyle w:val="a7"/>
                <w:noProof/>
              </w:rPr>
              <w:t>Притчи о терпении</w:t>
            </w:r>
            <w:r w:rsidR="00582B3D">
              <w:rPr>
                <w:noProof/>
                <w:webHidden/>
              </w:rPr>
              <w:tab/>
            </w:r>
            <w:r w:rsidR="00582B3D">
              <w:rPr>
                <w:noProof/>
                <w:webHidden/>
              </w:rPr>
              <w:fldChar w:fldCharType="begin"/>
            </w:r>
            <w:r w:rsidR="00582B3D">
              <w:rPr>
                <w:noProof/>
                <w:webHidden/>
              </w:rPr>
              <w:instrText xml:space="preserve"> PAGEREF _Toc521411104 \h </w:instrText>
            </w:r>
            <w:r w:rsidR="00582B3D">
              <w:rPr>
                <w:noProof/>
                <w:webHidden/>
              </w:rPr>
            </w:r>
            <w:r w:rsidR="00582B3D">
              <w:rPr>
                <w:noProof/>
                <w:webHidden/>
              </w:rPr>
              <w:fldChar w:fldCharType="separate"/>
            </w:r>
            <w:r w:rsidR="00B84018">
              <w:rPr>
                <w:noProof/>
                <w:webHidden/>
              </w:rPr>
              <w:t>53</w:t>
            </w:r>
            <w:r w:rsidR="00582B3D">
              <w:rPr>
                <w:noProof/>
                <w:webHidden/>
              </w:rPr>
              <w:fldChar w:fldCharType="end"/>
            </w:r>
          </w:hyperlink>
        </w:p>
        <w:p w:rsidR="00582B3D" w:rsidRDefault="00701C05" w:rsidP="00582B3D">
          <w:pPr>
            <w:pStyle w:val="12"/>
            <w:rPr>
              <w:rFonts w:asciiTheme="minorHAnsi" w:eastAsiaTheme="minorEastAsia" w:hAnsiTheme="minorHAnsi" w:cstheme="minorBidi"/>
              <w:noProof/>
              <w:sz w:val="22"/>
              <w:szCs w:val="22"/>
              <w:lang w:eastAsia="ru-RU"/>
            </w:rPr>
          </w:pPr>
          <w:r>
            <w:rPr>
              <w:noProof/>
            </w:rPr>
            <w:t xml:space="preserve">12. </w:t>
          </w:r>
          <w:hyperlink w:anchor="_Toc521411105" w:history="1">
            <w:r w:rsidR="00582B3D" w:rsidRPr="00BF3DC3">
              <w:rPr>
                <w:rStyle w:val="a7"/>
                <w:noProof/>
              </w:rPr>
              <w:t>Притчи о здравом рассудке</w:t>
            </w:r>
            <w:r w:rsidR="00582B3D">
              <w:rPr>
                <w:noProof/>
                <w:webHidden/>
              </w:rPr>
              <w:tab/>
            </w:r>
            <w:r w:rsidR="00582B3D">
              <w:rPr>
                <w:noProof/>
                <w:webHidden/>
              </w:rPr>
              <w:fldChar w:fldCharType="begin"/>
            </w:r>
            <w:r w:rsidR="00582B3D">
              <w:rPr>
                <w:noProof/>
                <w:webHidden/>
              </w:rPr>
              <w:instrText xml:space="preserve"> PAGEREF _Toc521411105 \h </w:instrText>
            </w:r>
            <w:r w:rsidR="00582B3D">
              <w:rPr>
                <w:noProof/>
                <w:webHidden/>
              </w:rPr>
            </w:r>
            <w:r w:rsidR="00582B3D">
              <w:rPr>
                <w:noProof/>
                <w:webHidden/>
              </w:rPr>
              <w:fldChar w:fldCharType="separate"/>
            </w:r>
            <w:r w:rsidR="00B84018">
              <w:rPr>
                <w:noProof/>
                <w:webHidden/>
              </w:rPr>
              <w:t>53</w:t>
            </w:r>
            <w:r w:rsidR="00582B3D">
              <w:rPr>
                <w:noProof/>
                <w:webHidden/>
              </w:rPr>
              <w:fldChar w:fldCharType="end"/>
            </w:r>
          </w:hyperlink>
        </w:p>
        <w:p w:rsidR="00582B3D" w:rsidRDefault="00701C05" w:rsidP="00582B3D">
          <w:pPr>
            <w:pStyle w:val="12"/>
            <w:rPr>
              <w:rFonts w:asciiTheme="minorHAnsi" w:eastAsiaTheme="minorEastAsia" w:hAnsiTheme="minorHAnsi" w:cstheme="minorBidi"/>
              <w:noProof/>
              <w:sz w:val="22"/>
              <w:szCs w:val="22"/>
              <w:lang w:eastAsia="ru-RU"/>
            </w:rPr>
          </w:pPr>
          <w:r>
            <w:rPr>
              <w:noProof/>
            </w:rPr>
            <w:t xml:space="preserve">13. </w:t>
          </w:r>
          <w:hyperlink w:anchor="_Toc521411106" w:history="1">
            <w:r w:rsidR="00582B3D" w:rsidRPr="00BF3DC3">
              <w:rPr>
                <w:rStyle w:val="a7"/>
                <w:noProof/>
              </w:rPr>
              <w:t>Притчи о страхе перед силами природы</w:t>
            </w:r>
            <w:r w:rsidR="00582B3D">
              <w:rPr>
                <w:noProof/>
                <w:webHidden/>
              </w:rPr>
              <w:tab/>
            </w:r>
            <w:r w:rsidR="00582B3D">
              <w:rPr>
                <w:noProof/>
                <w:webHidden/>
              </w:rPr>
              <w:fldChar w:fldCharType="begin"/>
            </w:r>
            <w:r w:rsidR="00582B3D">
              <w:rPr>
                <w:noProof/>
                <w:webHidden/>
              </w:rPr>
              <w:instrText xml:space="preserve"> PAGEREF _Toc521411106 \h </w:instrText>
            </w:r>
            <w:r w:rsidR="00582B3D">
              <w:rPr>
                <w:noProof/>
                <w:webHidden/>
              </w:rPr>
            </w:r>
            <w:r w:rsidR="00582B3D">
              <w:rPr>
                <w:noProof/>
                <w:webHidden/>
              </w:rPr>
              <w:fldChar w:fldCharType="separate"/>
            </w:r>
            <w:r w:rsidR="00B84018">
              <w:rPr>
                <w:noProof/>
                <w:webHidden/>
              </w:rPr>
              <w:t>55</w:t>
            </w:r>
            <w:r w:rsidR="00582B3D">
              <w:rPr>
                <w:noProof/>
                <w:webHidden/>
              </w:rPr>
              <w:fldChar w:fldCharType="end"/>
            </w:r>
          </w:hyperlink>
        </w:p>
        <w:p w:rsidR="00582B3D" w:rsidRDefault="00701C05" w:rsidP="00582B3D">
          <w:pPr>
            <w:pStyle w:val="12"/>
            <w:rPr>
              <w:rFonts w:asciiTheme="minorHAnsi" w:eastAsiaTheme="minorEastAsia" w:hAnsiTheme="minorHAnsi" w:cstheme="minorBidi"/>
              <w:noProof/>
              <w:sz w:val="22"/>
              <w:szCs w:val="22"/>
              <w:lang w:eastAsia="ru-RU"/>
            </w:rPr>
          </w:pPr>
          <w:r>
            <w:rPr>
              <w:noProof/>
            </w:rPr>
            <w:t xml:space="preserve">14. </w:t>
          </w:r>
          <w:hyperlink w:anchor="_Toc521411107" w:history="1">
            <w:r w:rsidR="00582B3D" w:rsidRPr="00BF3DC3">
              <w:rPr>
                <w:rStyle w:val="a7"/>
                <w:noProof/>
              </w:rPr>
              <w:t>Притчи о семейных устоях и воспитании детей</w:t>
            </w:r>
            <w:r w:rsidR="00582B3D">
              <w:rPr>
                <w:noProof/>
                <w:webHidden/>
              </w:rPr>
              <w:tab/>
            </w:r>
            <w:r w:rsidR="00582B3D">
              <w:rPr>
                <w:noProof/>
                <w:webHidden/>
              </w:rPr>
              <w:fldChar w:fldCharType="begin"/>
            </w:r>
            <w:r w:rsidR="00582B3D">
              <w:rPr>
                <w:noProof/>
                <w:webHidden/>
              </w:rPr>
              <w:instrText xml:space="preserve"> PAGEREF _Toc521411107 \h </w:instrText>
            </w:r>
            <w:r w:rsidR="00582B3D">
              <w:rPr>
                <w:noProof/>
                <w:webHidden/>
              </w:rPr>
            </w:r>
            <w:r w:rsidR="00582B3D">
              <w:rPr>
                <w:noProof/>
                <w:webHidden/>
              </w:rPr>
              <w:fldChar w:fldCharType="separate"/>
            </w:r>
            <w:r w:rsidR="00B84018">
              <w:rPr>
                <w:noProof/>
                <w:webHidden/>
              </w:rPr>
              <w:t>56</w:t>
            </w:r>
            <w:r w:rsidR="00582B3D">
              <w:rPr>
                <w:noProof/>
                <w:webHidden/>
              </w:rPr>
              <w:fldChar w:fldCharType="end"/>
            </w:r>
          </w:hyperlink>
        </w:p>
        <w:p w:rsidR="00582B3D" w:rsidRDefault="00701C05" w:rsidP="00582B3D">
          <w:pPr>
            <w:pStyle w:val="12"/>
            <w:rPr>
              <w:rFonts w:asciiTheme="minorHAnsi" w:eastAsiaTheme="minorEastAsia" w:hAnsiTheme="minorHAnsi" w:cstheme="minorBidi"/>
              <w:noProof/>
              <w:sz w:val="22"/>
              <w:szCs w:val="22"/>
              <w:lang w:eastAsia="ru-RU"/>
            </w:rPr>
          </w:pPr>
          <w:r>
            <w:rPr>
              <w:noProof/>
            </w:rPr>
            <w:t xml:space="preserve">15. </w:t>
          </w:r>
          <w:hyperlink w:anchor="_Toc521411108" w:history="1">
            <w:r w:rsidR="00582B3D" w:rsidRPr="00BF3DC3">
              <w:rPr>
                <w:rStyle w:val="a7"/>
                <w:noProof/>
              </w:rPr>
              <w:t>Притчи об уважении родителей и почитании старшего поколения</w:t>
            </w:r>
            <w:r w:rsidR="00582B3D">
              <w:rPr>
                <w:noProof/>
                <w:webHidden/>
              </w:rPr>
              <w:tab/>
            </w:r>
            <w:r w:rsidR="00582B3D">
              <w:rPr>
                <w:noProof/>
                <w:webHidden/>
              </w:rPr>
              <w:fldChar w:fldCharType="begin"/>
            </w:r>
            <w:r w:rsidR="00582B3D">
              <w:rPr>
                <w:noProof/>
                <w:webHidden/>
              </w:rPr>
              <w:instrText xml:space="preserve"> PAGEREF _Toc521411108 \h </w:instrText>
            </w:r>
            <w:r w:rsidR="00582B3D">
              <w:rPr>
                <w:noProof/>
                <w:webHidden/>
              </w:rPr>
            </w:r>
            <w:r w:rsidR="00582B3D">
              <w:rPr>
                <w:noProof/>
                <w:webHidden/>
              </w:rPr>
              <w:fldChar w:fldCharType="separate"/>
            </w:r>
            <w:r w:rsidR="00B84018">
              <w:rPr>
                <w:noProof/>
                <w:webHidden/>
              </w:rPr>
              <w:t>57</w:t>
            </w:r>
            <w:r w:rsidR="00582B3D">
              <w:rPr>
                <w:noProof/>
                <w:webHidden/>
              </w:rPr>
              <w:fldChar w:fldCharType="end"/>
            </w:r>
          </w:hyperlink>
        </w:p>
        <w:p w:rsidR="00582B3D" w:rsidRDefault="00701C05" w:rsidP="00582B3D">
          <w:pPr>
            <w:pStyle w:val="12"/>
            <w:rPr>
              <w:rFonts w:asciiTheme="minorHAnsi" w:eastAsiaTheme="minorEastAsia" w:hAnsiTheme="minorHAnsi" w:cstheme="minorBidi"/>
              <w:noProof/>
              <w:sz w:val="22"/>
              <w:szCs w:val="22"/>
              <w:lang w:eastAsia="ru-RU"/>
            </w:rPr>
          </w:pPr>
          <w:r>
            <w:rPr>
              <w:noProof/>
            </w:rPr>
            <w:t xml:space="preserve">16. </w:t>
          </w:r>
          <w:hyperlink w:anchor="_Toc521411109" w:history="1">
            <w:r w:rsidR="00582B3D" w:rsidRPr="00BF3DC3">
              <w:rPr>
                <w:rStyle w:val="a7"/>
                <w:noProof/>
              </w:rPr>
              <w:t>Притчи о жизни и её ценности</w:t>
            </w:r>
            <w:r w:rsidR="00582B3D">
              <w:rPr>
                <w:noProof/>
                <w:webHidden/>
              </w:rPr>
              <w:tab/>
            </w:r>
            <w:r w:rsidR="00582B3D">
              <w:rPr>
                <w:noProof/>
                <w:webHidden/>
              </w:rPr>
              <w:fldChar w:fldCharType="begin"/>
            </w:r>
            <w:r w:rsidR="00582B3D">
              <w:rPr>
                <w:noProof/>
                <w:webHidden/>
              </w:rPr>
              <w:instrText xml:space="preserve"> PAGEREF _Toc521411109 \h </w:instrText>
            </w:r>
            <w:r w:rsidR="00582B3D">
              <w:rPr>
                <w:noProof/>
                <w:webHidden/>
              </w:rPr>
            </w:r>
            <w:r w:rsidR="00582B3D">
              <w:rPr>
                <w:noProof/>
                <w:webHidden/>
              </w:rPr>
              <w:fldChar w:fldCharType="separate"/>
            </w:r>
            <w:r w:rsidR="00B84018">
              <w:rPr>
                <w:noProof/>
                <w:webHidden/>
              </w:rPr>
              <w:t>58</w:t>
            </w:r>
            <w:r w:rsidR="00582B3D">
              <w:rPr>
                <w:noProof/>
                <w:webHidden/>
              </w:rPr>
              <w:fldChar w:fldCharType="end"/>
            </w:r>
          </w:hyperlink>
        </w:p>
        <w:p w:rsidR="00582B3D" w:rsidRDefault="00701C05" w:rsidP="00582B3D">
          <w:pPr>
            <w:pStyle w:val="12"/>
            <w:rPr>
              <w:rFonts w:asciiTheme="minorHAnsi" w:eastAsiaTheme="minorEastAsia" w:hAnsiTheme="minorHAnsi" w:cstheme="minorBidi"/>
              <w:noProof/>
              <w:sz w:val="22"/>
              <w:szCs w:val="22"/>
              <w:lang w:eastAsia="ru-RU"/>
            </w:rPr>
          </w:pPr>
          <w:r>
            <w:rPr>
              <w:noProof/>
            </w:rPr>
            <w:t xml:space="preserve">17. </w:t>
          </w:r>
          <w:hyperlink w:anchor="_Toc521411110" w:history="1">
            <w:r w:rsidR="00582B3D" w:rsidRPr="00BF3DC3">
              <w:rPr>
                <w:rStyle w:val="a7"/>
                <w:noProof/>
              </w:rPr>
              <w:t>Притча о проблемах жизни</w:t>
            </w:r>
            <w:r w:rsidR="00582B3D">
              <w:rPr>
                <w:noProof/>
                <w:webHidden/>
              </w:rPr>
              <w:tab/>
            </w:r>
            <w:r w:rsidR="00582B3D">
              <w:rPr>
                <w:noProof/>
                <w:webHidden/>
              </w:rPr>
              <w:fldChar w:fldCharType="begin"/>
            </w:r>
            <w:r w:rsidR="00582B3D">
              <w:rPr>
                <w:noProof/>
                <w:webHidden/>
              </w:rPr>
              <w:instrText xml:space="preserve"> PAGEREF _Toc521411110 \h </w:instrText>
            </w:r>
            <w:r w:rsidR="00582B3D">
              <w:rPr>
                <w:noProof/>
                <w:webHidden/>
              </w:rPr>
            </w:r>
            <w:r w:rsidR="00582B3D">
              <w:rPr>
                <w:noProof/>
                <w:webHidden/>
              </w:rPr>
              <w:fldChar w:fldCharType="separate"/>
            </w:r>
            <w:r w:rsidR="00B84018">
              <w:rPr>
                <w:noProof/>
                <w:webHidden/>
              </w:rPr>
              <w:t>58</w:t>
            </w:r>
            <w:r w:rsidR="00582B3D">
              <w:rPr>
                <w:noProof/>
                <w:webHidden/>
              </w:rPr>
              <w:fldChar w:fldCharType="end"/>
            </w:r>
          </w:hyperlink>
        </w:p>
        <w:p w:rsidR="00582B3D" w:rsidRDefault="00701C05" w:rsidP="00582B3D">
          <w:pPr>
            <w:pStyle w:val="12"/>
            <w:rPr>
              <w:rFonts w:asciiTheme="minorHAnsi" w:eastAsiaTheme="minorEastAsia" w:hAnsiTheme="minorHAnsi" w:cstheme="minorBidi"/>
              <w:noProof/>
              <w:sz w:val="22"/>
              <w:szCs w:val="22"/>
              <w:lang w:eastAsia="ru-RU"/>
            </w:rPr>
          </w:pPr>
          <w:r>
            <w:rPr>
              <w:noProof/>
            </w:rPr>
            <w:t xml:space="preserve">18. </w:t>
          </w:r>
          <w:hyperlink w:anchor="_Toc521411111" w:history="1">
            <w:r w:rsidR="00582B3D" w:rsidRPr="00BF3DC3">
              <w:rPr>
                <w:rStyle w:val="a7"/>
                <w:noProof/>
              </w:rPr>
              <w:t>Притчи о морали</w:t>
            </w:r>
            <w:r w:rsidR="00582B3D">
              <w:rPr>
                <w:noProof/>
                <w:webHidden/>
              </w:rPr>
              <w:tab/>
            </w:r>
            <w:r w:rsidR="00582B3D">
              <w:rPr>
                <w:noProof/>
                <w:webHidden/>
              </w:rPr>
              <w:fldChar w:fldCharType="begin"/>
            </w:r>
            <w:r w:rsidR="00582B3D">
              <w:rPr>
                <w:noProof/>
                <w:webHidden/>
              </w:rPr>
              <w:instrText xml:space="preserve"> PAGEREF _Toc521411111 \h </w:instrText>
            </w:r>
            <w:r w:rsidR="00582B3D">
              <w:rPr>
                <w:noProof/>
                <w:webHidden/>
              </w:rPr>
            </w:r>
            <w:r w:rsidR="00582B3D">
              <w:rPr>
                <w:noProof/>
                <w:webHidden/>
              </w:rPr>
              <w:fldChar w:fldCharType="separate"/>
            </w:r>
            <w:r w:rsidR="00B84018">
              <w:rPr>
                <w:noProof/>
                <w:webHidden/>
              </w:rPr>
              <w:t>59</w:t>
            </w:r>
            <w:r w:rsidR="00582B3D">
              <w:rPr>
                <w:noProof/>
                <w:webHidden/>
              </w:rPr>
              <w:fldChar w:fldCharType="end"/>
            </w:r>
          </w:hyperlink>
        </w:p>
        <w:p w:rsidR="00582B3D" w:rsidRDefault="00701C05" w:rsidP="00582B3D">
          <w:pPr>
            <w:pStyle w:val="12"/>
            <w:rPr>
              <w:rFonts w:asciiTheme="minorHAnsi" w:eastAsiaTheme="minorEastAsia" w:hAnsiTheme="minorHAnsi" w:cstheme="minorBidi"/>
              <w:noProof/>
              <w:sz w:val="22"/>
              <w:szCs w:val="22"/>
              <w:lang w:eastAsia="ru-RU"/>
            </w:rPr>
          </w:pPr>
          <w:r>
            <w:rPr>
              <w:noProof/>
            </w:rPr>
            <w:t xml:space="preserve">19. </w:t>
          </w:r>
          <w:hyperlink w:anchor="_Toc521411112" w:history="1">
            <w:r w:rsidR="00582B3D" w:rsidRPr="00BF3DC3">
              <w:rPr>
                <w:rStyle w:val="a7"/>
                <w:noProof/>
              </w:rPr>
              <w:t>Притчи о дружбе</w:t>
            </w:r>
            <w:r w:rsidR="00582B3D">
              <w:rPr>
                <w:noProof/>
                <w:webHidden/>
              </w:rPr>
              <w:tab/>
            </w:r>
            <w:r w:rsidR="00582B3D">
              <w:rPr>
                <w:noProof/>
                <w:webHidden/>
              </w:rPr>
              <w:fldChar w:fldCharType="begin"/>
            </w:r>
            <w:r w:rsidR="00582B3D">
              <w:rPr>
                <w:noProof/>
                <w:webHidden/>
              </w:rPr>
              <w:instrText xml:space="preserve"> PAGEREF _Toc521411112 \h </w:instrText>
            </w:r>
            <w:r w:rsidR="00582B3D">
              <w:rPr>
                <w:noProof/>
                <w:webHidden/>
              </w:rPr>
            </w:r>
            <w:r w:rsidR="00582B3D">
              <w:rPr>
                <w:noProof/>
                <w:webHidden/>
              </w:rPr>
              <w:fldChar w:fldCharType="separate"/>
            </w:r>
            <w:r w:rsidR="00B84018">
              <w:rPr>
                <w:noProof/>
                <w:webHidden/>
              </w:rPr>
              <w:t>61</w:t>
            </w:r>
            <w:r w:rsidR="00582B3D">
              <w:rPr>
                <w:noProof/>
                <w:webHidden/>
              </w:rPr>
              <w:fldChar w:fldCharType="end"/>
            </w:r>
          </w:hyperlink>
        </w:p>
        <w:p w:rsidR="00582B3D" w:rsidRDefault="00701C05" w:rsidP="00582B3D">
          <w:pPr>
            <w:pStyle w:val="12"/>
            <w:rPr>
              <w:rFonts w:asciiTheme="minorHAnsi" w:eastAsiaTheme="minorEastAsia" w:hAnsiTheme="minorHAnsi" w:cstheme="minorBidi"/>
              <w:noProof/>
              <w:sz w:val="22"/>
              <w:szCs w:val="22"/>
              <w:lang w:eastAsia="ru-RU"/>
            </w:rPr>
          </w:pPr>
          <w:r>
            <w:rPr>
              <w:noProof/>
            </w:rPr>
            <w:t xml:space="preserve">20. </w:t>
          </w:r>
          <w:hyperlink w:anchor="_Toc521411113" w:history="1">
            <w:r w:rsidR="00582B3D" w:rsidRPr="00BF3DC3">
              <w:rPr>
                <w:rStyle w:val="a7"/>
                <w:noProof/>
              </w:rPr>
              <w:t>Притчи о гордости</w:t>
            </w:r>
            <w:r w:rsidR="00582B3D">
              <w:rPr>
                <w:noProof/>
                <w:webHidden/>
              </w:rPr>
              <w:tab/>
            </w:r>
            <w:r w:rsidR="00582B3D">
              <w:rPr>
                <w:noProof/>
                <w:webHidden/>
              </w:rPr>
              <w:fldChar w:fldCharType="begin"/>
            </w:r>
            <w:r w:rsidR="00582B3D">
              <w:rPr>
                <w:noProof/>
                <w:webHidden/>
              </w:rPr>
              <w:instrText xml:space="preserve"> PAGEREF _Toc521411113 \h </w:instrText>
            </w:r>
            <w:r w:rsidR="00582B3D">
              <w:rPr>
                <w:noProof/>
                <w:webHidden/>
              </w:rPr>
            </w:r>
            <w:r w:rsidR="00582B3D">
              <w:rPr>
                <w:noProof/>
                <w:webHidden/>
              </w:rPr>
              <w:fldChar w:fldCharType="separate"/>
            </w:r>
            <w:r w:rsidR="00B84018">
              <w:rPr>
                <w:noProof/>
                <w:webHidden/>
              </w:rPr>
              <w:t>62</w:t>
            </w:r>
            <w:r w:rsidR="00582B3D">
              <w:rPr>
                <w:noProof/>
                <w:webHidden/>
              </w:rPr>
              <w:fldChar w:fldCharType="end"/>
            </w:r>
          </w:hyperlink>
        </w:p>
        <w:p w:rsidR="00582B3D" w:rsidRDefault="00701C05" w:rsidP="00582B3D">
          <w:pPr>
            <w:pStyle w:val="12"/>
            <w:rPr>
              <w:rFonts w:asciiTheme="minorHAnsi" w:eastAsiaTheme="minorEastAsia" w:hAnsiTheme="minorHAnsi" w:cstheme="minorBidi"/>
              <w:noProof/>
              <w:sz w:val="22"/>
              <w:szCs w:val="22"/>
              <w:lang w:eastAsia="ru-RU"/>
            </w:rPr>
          </w:pPr>
          <w:r>
            <w:rPr>
              <w:noProof/>
            </w:rPr>
            <w:t xml:space="preserve">21. </w:t>
          </w:r>
          <w:hyperlink w:anchor="_Toc521411114" w:history="1">
            <w:r w:rsidR="00582B3D" w:rsidRPr="00BF3DC3">
              <w:rPr>
                <w:rStyle w:val="a7"/>
                <w:noProof/>
              </w:rPr>
              <w:t>Притчи о мудрости</w:t>
            </w:r>
            <w:r w:rsidR="00582B3D">
              <w:rPr>
                <w:noProof/>
                <w:webHidden/>
              </w:rPr>
              <w:tab/>
            </w:r>
            <w:r w:rsidR="00582B3D">
              <w:rPr>
                <w:noProof/>
                <w:webHidden/>
              </w:rPr>
              <w:fldChar w:fldCharType="begin"/>
            </w:r>
            <w:r w:rsidR="00582B3D">
              <w:rPr>
                <w:noProof/>
                <w:webHidden/>
              </w:rPr>
              <w:instrText xml:space="preserve"> PAGEREF _Toc521411114 \h </w:instrText>
            </w:r>
            <w:r w:rsidR="00582B3D">
              <w:rPr>
                <w:noProof/>
                <w:webHidden/>
              </w:rPr>
            </w:r>
            <w:r w:rsidR="00582B3D">
              <w:rPr>
                <w:noProof/>
                <w:webHidden/>
              </w:rPr>
              <w:fldChar w:fldCharType="separate"/>
            </w:r>
            <w:r w:rsidR="00B84018">
              <w:rPr>
                <w:noProof/>
                <w:webHidden/>
              </w:rPr>
              <w:t>66</w:t>
            </w:r>
            <w:r w:rsidR="00582B3D">
              <w:rPr>
                <w:noProof/>
                <w:webHidden/>
              </w:rPr>
              <w:fldChar w:fldCharType="end"/>
            </w:r>
          </w:hyperlink>
        </w:p>
        <w:p w:rsidR="00582B3D" w:rsidRDefault="00701C05" w:rsidP="00582B3D">
          <w:pPr>
            <w:pStyle w:val="12"/>
            <w:rPr>
              <w:rFonts w:asciiTheme="minorHAnsi" w:eastAsiaTheme="minorEastAsia" w:hAnsiTheme="minorHAnsi" w:cstheme="minorBidi"/>
              <w:noProof/>
              <w:sz w:val="22"/>
              <w:szCs w:val="22"/>
              <w:lang w:eastAsia="ru-RU"/>
            </w:rPr>
          </w:pPr>
          <w:r>
            <w:rPr>
              <w:noProof/>
            </w:rPr>
            <w:t xml:space="preserve">22. </w:t>
          </w:r>
          <w:hyperlink w:anchor="_Toc521411115" w:history="1">
            <w:r w:rsidR="00582B3D" w:rsidRPr="00BF3DC3">
              <w:rPr>
                <w:rStyle w:val="a7"/>
                <w:noProof/>
              </w:rPr>
              <w:t>Притчи об эгоизме</w:t>
            </w:r>
            <w:r w:rsidR="00582B3D">
              <w:rPr>
                <w:noProof/>
                <w:webHidden/>
              </w:rPr>
              <w:tab/>
            </w:r>
            <w:r w:rsidR="00582B3D">
              <w:rPr>
                <w:noProof/>
                <w:webHidden/>
              </w:rPr>
              <w:fldChar w:fldCharType="begin"/>
            </w:r>
            <w:r w:rsidR="00582B3D">
              <w:rPr>
                <w:noProof/>
                <w:webHidden/>
              </w:rPr>
              <w:instrText xml:space="preserve"> PAGEREF _Toc521411115 \h </w:instrText>
            </w:r>
            <w:r w:rsidR="00582B3D">
              <w:rPr>
                <w:noProof/>
                <w:webHidden/>
              </w:rPr>
            </w:r>
            <w:r w:rsidR="00582B3D">
              <w:rPr>
                <w:noProof/>
                <w:webHidden/>
              </w:rPr>
              <w:fldChar w:fldCharType="separate"/>
            </w:r>
            <w:r w:rsidR="00B84018">
              <w:rPr>
                <w:noProof/>
                <w:webHidden/>
              </w:rPr>
              <w:t>79</w:t>
            </w:r>
            <w:r w:rsidR="00582B3D">
              <w:rPr>
                <w:noProof/>
                <w:webHidden/>
              </w:rPr>
              <w:fldChar w:fldCharType="end"/>
            </w:r>
          </w:hyperlink>
        </w:p>
        <w:p w:rsidR="00582B3D" w:rsidRDefault="00701C05" w:rsidP="00582B3D">
          <w:pPr>
            <w:pStyle w:val="12"/>
            <w:rPr>
              <w:rFonts w:asciiTheme="minorHAnsi" w:eastAsiaTheme="minorEastAsia" w:hAnsiTheme="minorHAnsi" w:cstheme="minorBidi"/>
              <w:noProof/>
              <w:sz w:val="22"/>
              <w:szCs w:val="22"/>
              <w:lang w:eastAsia="ru-RU"/>
            </w:rPr>
          </w:pPr>
          <w:r>
            <w:rPr>
              <w:noProof/>
            </w:rPr>
            <w:t xml:space="preserve">23. </w:t>
          </w:r>
          <w:hyperlink w:anchor="_Toc521411116" w:history="1">
            <w:r w:rsidR="00582B3D" w:rsidRPr="00BF3DC3">
              <w:rPr>
                <w:rStyle w:val="a7"/>
                <w:noProof/>
              </w:rPr>
              <w:t>Притчи о жадности</w:t>
            </w:r>
            <w:r w:rsidR="00582B3D">
              <w:rPr>
                <w:noProof/>
                <w:webHidden/>
              </w:rPr>
              <w:tab/>
            </w:r>
            <w:r w:rsidR="00582B3D">
              <w:rPr>
                <w:noProof/>
                <w:webHidden/>
              </w:rPr>
              <w:fldChar w:fldCharType="begin"/>
            </w:r>
            <w:r w:rsidR="00582B3D">
              <w:rPr>
                <w:noProof/>
                <w:webHidden/>
              </w:rPr>
              <w:instrText xml:space="preserve"> PAGEREF _Toc521411116 \h </w:instrText>
            </w:r>
            <w:r w:rsidR="00582B3D">
              <w:rPr>
                <w:noProof/>
                <w:webHidden/>
              </w:rPr>
            </w:r>
            <w:r w:rsidR="00582B3D">
              <w:rPr>
                <w:noProof/>
                <w:webHidden/>
              </w:rPr>
              <w:fldChar w:fldCharType="separate"/>
            </w:r>
            <w:r w:rsidR="00B84018">
              <w:rPr>
                <w:noProof/>
                <w:webHidden/>
              </w:rPr>
              <w:t>80</w:t>
            </w:r>
            <w:r w:rsidR="00582B3D">
              <w:rPr>
                <w:noProof/>
                <w:webHidden/>
              </w:rPr>
              <w:fldChar w:fldCharType="end"/>
            </w:r>
          </w:hyperlink>
        </w:p>
        <w:p w:rsidR="00582B3D" w:rsidRDefault="00701C05" w:rsidP="00582B3D">
          <w:pPr>
            <w:pStyle w:val="12"/>
            <w:rPr>
              <w:rFonts w:asciiTheme="minorHAnsi" w:eastAsiaTheme="minorEastAsia" w:hAnsiTheme="minorHAnsi" w:cstheme="minorBidi"/>
              <w:noProof/>
              <w:sz w:val="22"/>
              <w:szCs w:val="22"/>
              <w:lang w:eastAsia="ru-RU"/>
            </w:rPr>
          </w:pPr>
          <w:r>
            <w:rPr>
              <w:noProof/>
            </w:rPr>
            <w:t xml:space="preserve">24. </w:t>
          </w:r>
          <w:hyperlink w:anchor="_Toc521411117" w:history="1">
            <w:r w:rsidR="00582B3D" w:rsidRPr="00BF3DC3">
              <w:rPr>
                <w:rStyle w:val="a7"/>
                <w:noProof/>
              </w:rPr>
              <w:t>Притчи о хитрости</w:t>
            </w:r>
            <w:r w:rsidR="00582B3D">
              <w:rPr>
                <w:noProof/>
                <w:webHidden/>
              </w:rPr>
              <w:tab/>
            </w:r>
            <w:r w:rsidR="00582B3D">
              <w:rPr>
                <w:noProof/>
                <w:webHidden/>
              </w:rPr>
              <w:fldChar w:fldCharType="begin"/>
            </w:r>
            <w:r w:rsidR="00582B3D">
              <w:rPr>
                <w:noProof/>
                <w:webHidden/>
              </w:rPr>
              <w:instrText xml:space="preserve"> PAGEREF _Toc521411117 \h </w:instrText>
            </w:r>
            <w:r w:rsidR="00582B3D">
              <w:rPr>
                <w:noProof/>
                <w:webHidden/>
              </w:rPr>
            </w:r>
            <w:r w:rsidR="00582B3D">
              <w:rPr>
                <w:noProof/>
                <w:webHidden/>
              </w:rPr>
              <w:fldChar w:fldCharType="separate"/>
            </w:r>
            <w:r w:rsidR="00B84018">
              <w:rPr>
                <w:noProof/>
                <w:webHidden/>
              </w:rPr>
              <w:t>82</w:t>
            </w:r>
            <w:r w:rsidR="00582B3D">
              <w:rPr>
                <w:noProof/>
                <w:webHidden/>
              </w:rPr>
              <w:fldChar w:fldCharType="end"/>
            </w:r>
          </w:hyperlink>
        </w:p>
        <w:p w:rsidR="00582B3D" w:rsidRDefault="00701C05" w:rsidP="00582B3D">
          <w:pPr>
            <w:pStyle w:val="12"/>
            <w:rPr>
              <w:rFonts w:asciiTheme="minorHAnsi" w:eastAsiaTheme="minorEastAsia" w:hAnsiTheme="minorHAnsi" w:cstheme="minorBidi"/>
              <w:noProof/>
              <w:sz w:val="22"/>
              <w:szCs w:val="22"/>
              <w:lang w:eastAsia="ru-RU"/>
            </w:rPr>
          </w:pPr>
          <w:r>
            <w:rPr>
              <w:noProof/>
            </w:rPr>
            <w:t xml:space="preserve">25. </w:t>
          </w:r>
          <w:hyperlink w:anchor="_Toc521411118" w:history="1">
            <w:r w:rsidR="00582B3D" w:rsidRPr="00BF3DC3">
              <w:rPr>
                <w:rStyle w:val="a7"/>
                <w:noProof/>
              </w:rPr>
              <w:t>Притчи о характере человека</w:t>
            </w:r>
            <w:r w:rsidR="00582B3D">
              <w:rPr>
                <w:noProof/>
                <w:webHidden/>
              </w:rPr>
              <w:tab/>
            </w:r>
            <w:r w:rsidR="00582B3D">
              <w:rPr>
                <w:noProof/>
                <w:webHidden/>
              </w:rPr>
              <w:fldChar w:fldCharType="begin"/>
            </w:r>
            <w:r w:rsidR="00582B3D">
              <w:rPr>
                <w:noProof/>
                <w:webHidden/>
              </w:rPr>
              <w:instrText xml:space="preserve"> PAGEREF _Toc521411118 \h </w:instrText>
            </w:r>
            <w:r w:rsidR="00582B3D">
              <w:rPr>
                <w:noProof/>
                <w:webHidden/>
              </w:rPr>
            </w:r>
            <w:r w:rsidR="00582B3D">
              <w:rPr>
                <w:noProof/>
                <w:webHidden/>
              </w:rPr>
              <w:fldChar w:fldCharType="separate"/>
            </w:r>
            <w:r w:rsidR="00B84018">
              <w:rPr>
                <w:noProof/>
                <w:webHidden/>
              </w:rPr>
              <w:t>83</w:t>
            </w:r>
            <w:r w:rsidR="00582B3D">
              <w:rPr>
                <w:noProof/>
                <w:webHidden/>
              </w:rPr>
              <w:fldChar w:fldCharType="end"/>
            </w:r>
          </w:hyperlink>
        </w:p>
        <w:p w:rsidR="00E052C0" w:rsidRDefault="00701C05" w:rsidP="00582B3D">
          <w:pPr>
            <w:pStyle w:val="12"/>
          </w:pPr>
          <w:r>
            <w:rPr>
              <w:noProof/>
            </w:rPr>
            <w:t xml:space="preserve">26. </w:t>
          </w:r>
          <w:hyperlink w:anchor="_Toc521411119" w:history="1">
            <w:r w:rsidR="00582B3D" w:rsidRPr="00BF3DC3">
              <w:rPr>
                <w:rStyle w:val="a7"/>
                <w:noProof/>
              </w:rPr>
              <w:t>Используемая литература и интернет-ресурсы</w:t>
            </w:r>
            <w:r w:rsidR="00582B3D">
              <w:rPr>
                <w:noProof/>
                <w:webHidden/>
              </w:rPr>
              <w:tab/>
            </w:r>
            <w:r w:rsidR="00582B3D">
              <w:rPr>
                <w:noProof/>
                <w:webHidden/>
              </w:rPr>
              <w:fldChar w:fldCharType="begin"/>
            </w:r>
            <w:r w:rsidR="00582B3D">
              <w:rPr>
                <w:noProof/>
                <w:webHidden/>
              </w:rPr>
              <w:instrText xml:space="preserve"> PAGEREF _Toc521411119 \h </w:instrText>
            </w:r>
            <w:r w:rsidR="00582B3D">
              <w:rPr>
                <w:noProof/>
                <w:webHidden/>
              </w:rPr>
            </w:r>
            <w:r w:rsidR="00582B3D">
              <w:rPr>
                <w:noProof/>
                <w:webHidden/>
              </w:rPr>
              <w:fldChar w:fldCharType="separate"/>
            </w:r>
            <w:r w:rsidR="00B84018">
              <w:rPr>
                <w:noProof/>
                <w:webHidden/>
              </w:rPr>
              <w:t>85</w:t>
            </w:r>
            <w:r w:rsidR="00582B3D">
              <w:rPr>
                <w:noProof/>
                <w:webHidden/>
              </w:rPr>
              <w:fldChar w:fldCharType="end"/>
            </w:r>
          </w:hyperlink>
          <w:r w:rsidR="00E052C0">
            <w:fldChar w:fldCharType="end"/>
          </w:r>
        </w:p>
      </w:sdtContent>
    </w:sdt>
    <w:p w:rsidR="002C135C" w:rsidRDefault="002C135C" w:rsidP="00582B3D">
      <w:pPr>
        <w:pStyle w:val="12"/>
      </w:pPr>
      <w:r>
        <w:br w:type="page"/>
      </w:r>
    </w:p>
    <w:p w:rsidR="00AD2CF2" w:rsidRDefault="000D355A" w:rsidP="003B2D2C">
      <w:pPr>
        <w:pStyle w:val="1"/>
        <w:spacing w:line="276" w:lineRule="auto"/>
        <w:jc w:val="center"/>
        <w:rPr>
          <w:rFonts w:ascii="Times New Roman" w:eastAsia="Calibri" w:hAnsi="Times New Roman" w:cs="Times New Roman"/>
          <w:b/>
          <w:sz w:val="28"/>
          <w:szCs w:val="28"/>
        </w:rPr>
      </w:pPr>
      <w:bookmarkStart w:id="0" w:name="_Toc521411077"/>
      <w:r w:rsidRPr="00E46154">
        <w:rPr>
          <w:rFonts w:ascii="Times New Roman" w:eastAsia="Calibri" w:hAnsi="Times New Roman" w:cs="Times New Roman"/>
          <w:b/>
          <w:color w:val="auto"/>
          <w:sz w:val="28"/>
          <w:szCs w:val="28"/>
        </w:rPr>
        <w:lastRenderedPageBreak/>
        <w:t>ПОЯСНИТЕЛЬНАЯ ЗАПИСКА</w:t>
      </w:r>
      <w:bookmarkEnd w:id="0"/>
    </w:p>
    <w:p w:rsidR="000D355A" w:rsidRPr="000D355A" w:rsidRDefault="000D355A" w:rsidP="003B2D2C">
      <w:pPr>
        <w:spacing w:after="0" w:line="276" w:lineRule="auto"/>
        <w:jc w:val="both"/>
        <w:rPr>
          <w:rFonts w:ascii="Times New Roman" w:eastAsia="Calibri" w:hAnsi="Times New Roman" w:cs="Times New Roman"/>
          <w:sz w:val="28"/>
          <w:szCs w:val="28"/>
        </w:rPr>
      </w:pPr>
      <w:r w:rsidRPr="000D355A">
        <w:rPr>
          <w:rFonts w:ascii="Times New Roman" w:eastAsia="Calibri" w:hAnsi="Times New Roman" w:cs="Times New Roman"/>
          <w:b/>
          <w:sz w:val="28"/>
          <w:szCs w:val="28"/>
        </w:rPr>
        <w:t>Авторская инновационная рабочая программа внутрипредметного образоват</w:t>
      </w:r>
      <w:r w:rsidR="004701F2">
        <w:rPr>
          <w:rFonts w:ascii="Times New Roman" w:eastAsia="Calibri" w:hAnsi="Times New Roman" w:cs="Times New Roman"/>
          <w:b/>
          <w:sz w:val="28"/>
          <w:szCs w:val="28"/>
        </w:rPr>
        <w:t>ельного модуля по литературному чтению</w:t>
      </w:r>
      <w:r w:rsidRPr="000D355A">
        <w:rPr>
          <w:rFonts w:ascii="Times New Roman" w:eastAsia="Calibri" w:hAnsi="Times New Roman" w:cs="Times New Roman"/>
          <w:b/>
          <w:sz w:val="28"/>
          <w:szCs w:val="28"/>
        </w:rPr>
        <w:t xml:space="preserve"> </w:t>
      </w:r>
      <w:r w:rsidR="004701F2">
        <w:rPr>
          <w:rFonts w:ascii="Times New Roman" w:eastAsia="Calibri" w:hAnsi="Times New Roman" w:cs="Times New Roman"/>
          <w:b/>
          <w:sz w:val="28"/>
          <w:szCs w:val="28"/>
        </w:rPr>
        <w:t>«Уроки Мудрости</w:t>
      </w:r>
      <w:r w:rsidRPr="000D355A">
        <w:rPr>
          <w:rFonts w:ascii="Times New Roman" w:eastAsia="Calibri" w:hAnsi="Times New Roman" w:cs="Times New Roman"/>
          <w:b/>
          <w:sz w:val="28"/>
          <w:szCs w:val="28"/>
        </w:rPr>
        <w:t>»</w:t>
      </w:r>
      <w:r w:rsidRPr="000D355A">
        <w:rPr>
          <w:rFonts w:ascii="Times New Roman" w:eastAsia="Calibri" w:hAnsi="Times New Roman" w:cs="Times New Roman"/>
          <w:sz w:val="28"/>
          <w:szCs w:val="28"/>
        </w:rPr>
        <w:t xml:space="preserve"> составлена на основе следующих нормативно-правовых документов: </w:t>
      </w:r>
    </w:p>
    <w:p w:rsidR="000D355A" w:rsidRPr="000D355A" w:rsidRDefault="000D355A" w:rsidP="003B2D2C">
      <w:pPr>
        <w:spacing w:after="0" w:line="276" w:lineRule="auto"/>
        <w:jc w:val="both"/>
        <w:rPr>
          <w:rFonts w:ascii="Times New Roman" w:eastAsia="Calibri" w:hAnsi="Times New Roman" w:cs="Times New Roman"/>
          <w:sz w:val="28"/>
          <w:szCs w:val="28"/>
        </w:rPr>
      </w:pPr>
      <w:r w:rsidRPr="000D355A">
        <w:rPr>
          <w:rFonts w:ascii="Times New Roman" w:eastAsia="Calibri" w:hAnsi="Times New Roman" w:cs="Times New Roman"/>
          <w:sz w:val="28"/>
          <w:szCs w:val="28"/>
        </w:rPr>
        <w:t xml:space="preserve">1. Федеральный закон Российской Федерации от 29.12.2012 г. №273-ФЗ «Об образовании в Российской Федерации» (ст. 12, ст.28); </w:t>
      </w:r>
    </w:p>
    <w:p w:rsidR="000D355A" w:rsidRPr="000D355A" w:rsidRDefault="000D355A" w:rsidP="003B2D2C">
      <w:pPr>
        <w:spacing w:after="0" w:line="276" w:lineRule="auto"/>
        <w:jc w:val="both"/>
        <w:rPr>
          <w:rFonts w:ascii="Times New Roman" w:eastAsia="Calibri" w:hAnsi="Times New Roman" w:cs="Times New Roman"/>
          <w:sz w:val="28"/>
          <w:szCs w:val="28"/>
        </w:rPr>
      </w:pPr>
      <w:r w:rsidRPr="000D355A">
        <w:rPr>
          <w:rFonts w:ascii="Times New Roman" w:eastAsia="Calibri" w:hAnsi="Times New Roman" w:cs="Times New Roman"/>
          <w:sz w:val="28"/>
          <w:szCs w:val="28"/>
        </w:rPr>
        <w:t>2.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утверждённого приказом Минобразования РФ от 09.03.2004г. №13</w:t>
      </w:r>
      <w:r w:rsidR="00334332">
        <w:rPr>
          <w:rFonts w:ascii="Times New Roman" w:eastAsia="Calibri" w:hAnsi="Times New Roman" w:cs="Times New Roman"/>
          <w:sz w:val="28"/>
          <w:szCs w:val="28"/>
        </w:rPr>
        <w:t xml:space="preserve">12 (В ред. Приказов Минобрнауки </w:t>
      </w:r>
      <w:r w:rsidRPr="000D355A">
        <w:rPr>
          <w:rFonts w:ascii="Times New Roman" w:eastAsia="Calibri" w:hAnsi="Times New Roman" w:cs="Times New Roman"/>
          <w:sz w:val="28"/>
          <w:szCs w:val="28"/>
        </w:rPr>
        <w:t xml:space="preserve">России от 20.08.2008 №241, от 30.08.2010 №889, от 03.06.2011 № 1994); </w:t>
      </w:r>
    </w:p>
    <w:p w:rsidR="000D355A" w:rsidRPr="000D355A" w:rsidRDefault="000D355A" w:rsidP="003B2D2C">
      <w:pPr>
        <w:spacing w:after="0" w:line="276" w:lineRule="auto"/>
        <w:jc w:val="both"/>
        <w:rPr>
          <w:rFonts w:ascii="Times New Roman" w:eastAsia="Calibri" w:hAnsi="Times New Roman" w:cs="Times New Roman"/>
          <w:sz w:val="28"/>
          <w:szCs w:val="28"/>
        </w:rPr>
      </w:pPr>
      <w:r w:rsidRPr="000D355A">
        <w:rPr>
          <w:rFonts w:ascii="Times New Roman" w:eastAsia="Calibri" w:hAnsi="Times New Roman" w:cs="Times New Roman"/>
          <w:sz w:val="28"/>
          <w:szCs w:val="28"/>
        </w:rPr>
        <w:t xml:space="preserve">3. Приказ Минобразования Ростовской области от 03.06.2010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 </w:t>
      </w:r>
    </w:p>
    <w:p w:rsidR="000D355A" w:rsidRPr="000D355A" w:rsidRDefault="000D355A" w:rsidP="003B2D2C">
      <w:pPr>
        <w:spacing w:after="0" w:line="276" w:lineRule="auto"/>
        <w:jc w:val="both"/>
        <w:rPr>
          <w:rFonts w:ascii="Times New Roman" w:eastAsia="Calibri" w:hAnsi="Times New Roman" w:cs="Times New Roman"/>
          <w:sz w:val="28"/>
          <w:szCs w:val="28"/>
        </w:rPr>
      </w:pPr>
      <w:r w:rsidRPr="000D355A">
        <w:rPr>
          <w:rFonts w:ascii="Times New Roman" w:eastAsia="Calibri" w:hAnsi="Times New Roman" w:cs="Times New Roman"/>
          <w:sz w:val="28"/>
          <w:szCs w:val="28"/>
        </w:rPr>
        <w:t>4. СанПиН 2.4.2.2821-10 «Санитарно-эпидемиологические требования к условиям и организации обучения в общеобразовательных учреждениях», утверждённые постановлением Главного санитарного врача РФ от 29.12.10г. №189;</w:t>
      </w:r>
    </w:p>
    <w:p w:rsidR="000D355A" w:rsidRPr="000D355A" w:rsidRDefault="000D355A" w:rsidP="003B2D2C">
      <w:pPr>
        <w:spacing w:after="0" w:line="276" w:lineRule="auto"/>
        <w:jc w:val="both"/>
        <w:rPr>
          <w:rFonts w:ascii="Times New Roman" w:eastAsia="Calibri" w:hAnsi="Times New Roman" w:cs="Times New Roman"/>
          <w:sz w:val="28"/>
          <w:szCs w:val="28"/>
        </w:rPr>
      </w:pPr>
      <w:r w:rsidRPr="000D355A">
        <w:rPr>
          <w:rFonts w:ascii="Times New Roman" w:eastAsia="Calibri" w:hAnsi="Times New Roman" w:cs="Times New Roman"/>
          <w:sz w:val="28"/>
          <w:szCs w:val="28"/>
        </w:rPr>
        <w:t xml:space="preserve">5. Примерный учебный недельный план для образовательных организаций Ростовской области на 2015 -2016 учебный год (приказ МО Ростовской области от 09.06.2015г. №405); </w:t>
      </w:r>
    </w:p>
    <w:p w:rsidR="000D355A" w:rsidRPr="000D355A" w:rsidRDefault="00C645B0" w:rsidP="003B2D2C">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 Учебный план МБОУ Матвеево-Курга</w:t>
      </w:r>
      <w:r w:rsidR="000D355A" w:rsidRPr="000D355A">
        <w:rPr>
          <w:rFonts w:ascii="Times New Roman" w:eastAsia="Calibri" w:hAnsi="Times New Roman" w:cs="Times New Roman"/>
          <w:sz w:val="28"/>
          <w:szCs w:val="28"/>
        </w:rPr>
        <w:t>нской средней общеобразовател</w:t>
      </w:r>
      <w:r>
        <w:rPr>
          <w:rFonts w:ascii="Times New Roman" w:eastAsia="Calibri" w:hAnsi="Times New Roman" w:cs="Times New Roman"/>
          <w:sz w:val="28"/>
          <w:szCs w:val="28"/>
        </w:rPr>
        <w:t>ьной школы (</w:t>
      </w:r>
      <w:r w:rsidRPr="00C645B0">
        <w:rPr>
          <w:rFonts w:ascii="Times New Roman" w:eastAsia="Calibri" w:hAnsi="Times New Roman" w:cs="Times New Roman"/>
          <w:color w:val="FF0000"/>
          <w:sz w:val="28"/>
          <w:szCs w:val="28"/>
        </w:rPr>
        <w:t xml:space="preserve">приказ от </w:t>
      </w:r>
      <w:r w:rsidR="00A91533">
        <w:rPr>
          <w:rFonts w:ascii="Times New Roman" w:eastAsia="Calibri" w:hAnsi="Times New Roman" w:cs="Times New Roman"/>
          <w:color w:val="FF0000"/>
          <w:sz w:val="28"/>
          <w:szCs w:val="28"/>
        </w:rPr>
        <w:t>…</w:t>
      </w:r>
      <w:r w:rsidR="000D355A" w:rsidRPr="000D355A">
        <w:rPr>
          <w:rFonts w:ascii="Times New Roman" w:eastAsia="Calibri" w:hAnsi="Times New Roman" w:cs="Times New Roman"/>
          <w:color w:val="FF0000"/>
          <w:sz w:val="28"/>
          <w:szCs w:val="28"/>
        </w:rPr>
        <w:t>№</w:t>
      </w:r>
      <w:r w:rsidR="00A91533">
        <w:rPr>
          <w:rFonts w:ascii="Times New Roman" w:eastAsia="Calibri" w:hAnsi="Times New Roman" w:cs="Times New Roman"/>
          <w:color w:val="FF0000"/>
          <w:sz w:val="28"/>
          <w:szCs w:val="28"/>
        </w:rPr>
        <w:t>…</w:t>
      </w:r>
      <w:r w:rsidR="000D355A" w:rsidRPr="000D355A">
        <w:rPr>
          <w:rFonts w:ascii="Times New Roman" w:eastAsia="Calibri" w:hAnsi="Times New Roman" w:cs="Times New Roman"/>
          <w:sz w:val="28"/>
          <w:szCs w:val="28"/>
        </w:rPr>
        <w:t xml:space="preserve">); </w:t>
      </w:r>
    </w:p>
    <w:p w:rsidR="000D355A" w:rsidRPr="000D355A" w:rsidRDefault="000D355A" w:rsidP="003B2D2C">
      <w:pPr>
        <w:spacing w:after="0" w:line="276" w:lineRule="auto"/>
        <w:jc w:val="both"/>
        <w:rPr>
          <w:rFonts w:ascii="Times New Roman" w:eastAsia="Calibri" w:hAnsi="Times New Roman" w:cs="Times New Roman"/>
          <w:sz w:val="28"/>
          <w:szCs w:val="28"/>
        </w:rPr>
      </w:pPr>
      <w:r w:rsidRPr="000D355A">
        <w:rPr>
          <w:rFonts w:ascii="Times New Roman" w:eastAsia="Calibri" w:hAnsi="Times New Roman" w:cs="Times New Roman"/>
          <w:sz w:val="28"/>
          <w:szCs w:val="28"/>
        </w:rPr>
        <w:t>7. Основная образовательная программа начального общ</w:t>
      </w:r>
      <w:r w:rsidR="00C645B0">
        <w:rPr>
          <w:rFonts w:ascii="Times New Roman" w:eastAsia="Calibri" w:hAnsi="Times New Roman" w:cs="Times New Roman"/>
          <w:sz w:val="28"/>
          <w:szCs w:val="28"/>
        </w:rPr>
        <w:t>его образования МБОУ Матвеево-Курганской</w:t>
      </w:r>
      <w:r w:rsidRPr="000D355A">
        <w:rPr>
          <w:rFonts w:ascii="Times New Roman" w:eastAsia="Calibri" w:hAnsi="Times New Roman" w:cs="Times New Roman"/>
          <w:sz w:val="28"/>
          <w:szCs w:val="28"/>
        </w:rPr>
        <w:t xml:space="preserve"> СОШ</w:t>
      </w:r>
      <w:r w:rsidR="00C645B0">
        <w:rPr>
          <w:rFonts w:ascii="Times New Roman" w:eastAsia="Calibri" w:hAnsi="Times New Roman" w:cs="Times New Roman"/>
          <w:sz w:val="28"/>
          <w:szCs w:val="28"/>
        </w:rPr>
        <w:t xml:space="preserve"> № 2 Матвеево-Курганского</w:t>
      </w:r>
      <w:r w:rsidRPr="000D355A">
        <w:rPr>
          <w:rFonts w:ascii="Times New Roman" w:eastAsia="Calibri" w:hAnsi="Times New Roman" w:cs="Times New Roman"/>
          <w:sz w:val="28"/>
          <w:szCs w:val="28"/>
        </w:rPr>
        <w:t xml:space="preserve"> района (приказ от </w:t>
      </w:r>
      <w:r w:rsidR="00A91533">
        <w:rPr>
          <w:rFonts w:ascii="Times New Roman" w:eastAsia="Calibri" w:hAnsi="Times New Roman" w:cs="Times New Roman"/>
          <w:color w:val="FF0000"/>
          <w:sz w:val="28"/>
          <w:szCs w:val="28"/>
        </w:rPr>
        <w:t>…</w:t>
      </w:r>
      <w:r w:rsidRPr="000D355A">
        <w:rPr>
          <w:rFonts w:ascii="Times New Roman" w:eastAsia="Calibri" w:hAnsi="Times New Roman" w:cs="Times New Roman"/>
          <w:color w:val="FF0000"/>
          <w:sz w:val="28"/>
          <w:szCs w:val="28"/>
        </w:rPr>
        <w:t xml:space="preserve"> №</w:t>
      </w:r>
      <w:r w:rsidR="00A91533">
        <w:rPr>
          <w:rFonts w:ascii="Times New Roman" w:eastAsia="Calibri" w:hAnsi="Times New Roman" w:cs="Times New Roman"/>
          <w:color w:val="FF0000"/>
          <w:sz w:val="28"/>
          <w:szCs w:val="28"/>
        </w:rPr>
        <w:t>…</w:t>
      </w:r>
      <w:r w:rsidRPr="000D355A">
        <w:rPr>
          <w:rFonts w:ascii="Times New Roman" w:eastAsia="Calibri" w:hAnsi="Times New Roman" w:cs="Times New Roman"/>
          <w:sz w:val="28"/>
          <w:szCs w:val="28"/>
        </w:rPr>
        <w:t xml:space="preserve">); </w:t>
      </w:r>
    </w:p>
    <w:p w:rsidR="000D355A" w:rsidRPr="000D355A" w:rsidRDefault="000D355A" w:rsidP="003B2D2C">
      <w:pPr>
        <w:spacing w:after="0" w:line="276" w:lineRule="auto"/>
        <w:jc w:val="both"/>
        <w:rPr>
          <w:rFonts w:ascii="Times New Roman" w:eastAsia="Calibri" w:hAnsi="Times New Roman" w:cs="Times New Roman"/>
          <w:color w:val="FF0000"/>
          <w:sz w:val="28"/>
          <w:szCs w:val="28"/>
        </w:rPr>
      </w:pPr>
      <w:r w:rsidRPr="000D355A">
        <w:rPr>
          <w:rFonts w:ascii="Times New Roman" w:eastAsia="Calibri" w:hAnsi="Times New Roman" w:cs="Times New Roman"/>
          <w:sz w:val="28"/>
          <w:szCs w:val="28"/>
        </w:rPr>
        <w:t xml:space="preserve">8. Календарный учебный график МБОУ </w:t>
      </w:r>
      <w:r w:rsidR="00C645B0">
        <w:rPr>
          <w:rFonts w:ascii="Times New Roman" w:eastAsia="Calibri" w:hAnsi="Times New Roman" w:cs="Times New Roman"/>
          <w:sz w:val="28"/>
          <w:szCs w:val="28"/>
        </w:rPr>
        <w:t xml:space="preserve">Матвеево-Курганской </w:t>
      </w:r>
      <w:r w:rsidRPr="000D355A">
        <w:rPr>
          <w:rFonts w:ascii="Times New Roman" w:eastAsia="Calibri" w:hAnsi="Times New Roman" w:cs="Times New Roman"/>
          <w:sz w:val="28"/>
          <w:szCs w:val="28"/>
        </w:rPr>
        <w:t xml:space="preserve">СОШ </w:t>
      </w:r>
      <w:r w:rsidRPr="000D355A">
        <w:rPr>
          <w:rFonts w:ascii="Times New Roman" w:eastAsia="Calibri" w:hAnsi="Times New Roman" w:cs="Times New Roman"/>
          <w:color w:val="FF0000"/>
          <w:sz w:val="28"/>
          <w:szCs w:val="28"/>
        </w:rPr>
        <w:t xml:space="preserve">на </w:t>
      </w:r>
      <w:r w:rsidR="00A91533">
        <w:rPr>
          <w:rFonts w:ascii="Times New Roman" w:eastAsia="Calibri" w:hAnsi="Times New Roman" w:cs="Times New Roman"/>
          <w:color w:val="FF0000"/>
          <w:sz w:val="28"/>
          <w:szCs w:val="28"/>
        </w:rPr>
        <w:t>…</w:t>
      </w:r>
      <w:r w:rsidRPr="000D355A">
        <w:rPr>
          <w:rFonts w:ascii="Times New Roman" w:eastAsia="Calibri" w:hAnsi="Times New Roman" w:cs="Times New Roman"/>
          <w:color w:val="FF0000"/>
          <w:sz w:val="28"/>
          <w:szCs w:val="28"/>
        </w:rPr>
        <w:t xml:space="preserve"> уч. год (приказ от </w:t>
      </w:r>
      <w:r w:rsidR="00A91533">
        <w:rPr>
          <w:rFonts w:ascii="Times New Roman" w:eastAsia="Calibri" w:hAnsi="Times New Roman" w:cs="Times New Roman"/>
          <w:color w:val="FF0000"/>
          <w:sz w:val="28"/>
          <w:szCs w:val="28"/>
        </w:rPr>
        <w:t>…</w:t>
      </w:r>
      <w:r w:rsidRPr="000D355A">
        <w:rPr>
          <w:rFonts w:ascii="Times New Roman" w:eastAsia="Calibri" w:hAnsi="Times New Roman" w:cs="Times New Roman"/>
          <w:color w:val="FF0000"/>
          <w:sz w:val="28"/>
          <w:szCs w:val="28"/>
        </w:rPr>
        <w:t>№</w:t>
      </w:r>
      <w:r w:rsidR="00A91533">
        <w:rPr>
          <w:rFonts w:ascii="Times New Roman" w:eastAsia="Calibri" w:hAnsi="Times New Roman" w:cs="Times New Roman"/>
          <w:color w:val="FF0000"/>
          <w:sz w:val="28"/>
          <w:szCs w:val="28"/>
        </w:rPr>
        <w:t>…</w:t>
      </w:r>
      <w:r w:rsidRPr="000D355A">
        <w:rPr>
          <w:rFonts w:ascii="Times New Roman" w:eastAsia="Calibri" w:hAnsi="Times New Roman" w:cs="Times New Roman"/>
          <w:color w:val="FF0000"/>
          <w:sz w:val="28"/>
          <w:szCs w:val="28"/>
        </w:rPr>
        <w:t xml:space="preserve">); </w:t>
      </w:r>
    </w:p>
    <w:p w:rsidR="000D355A" w:rsidRPr="000D355A" w:rsidRDefault="000D355A" w:rsidP="003B2D2C">
      <w:pPr>
        <w:spacing w:after="0" w:line="276" w:lineRule="auto"/>
        <w:jc w:val="both"/>
        <w:rPr>
          <w:rFonts w:ascii="Times New Roman" w:eastAsia="Calibri" w:hAnsi="Times New Roman" w:cs="Times New Roman"/>
          <w:sz w:val="28"/>
          <w:szCs w:val="28"/>
        </w:rPr>
      </w:pPr>
      <w:r w:rsidRPr="000D355A">
        <w:rPr>
          <w:rFonts w:ascii="Times New Roman" w:eastAsia="Calibri" w:hAnsi="Times New Roman" w:cs="Times New Roman"/>
          <w:sz w:val="28"/>
          <w:szCs w:val="28"/>
        </w:rPr>
        <w:t xml:space="preserve">9. Положение </w:t>
      </w:r>
      <w:r w:rsidR="00C645B0">
        <w:rPr>
          <w:rFonts w:ascii="Times New Roman" w:eastAsia="Calibri" w:hAnsi="Times New Roman" w:cs="Times New Roman"/>
          <w:sz w:val="28"/>
          <w:szCs w:val="28"/>
        </w:rPr>
        <w:t>о рабочей программе МБОУ Матвеево-Курганской</w:t>
      </w:r>
      <w:r w:rsidRPr="000D355A">
        <w:rPr>
          <w:rFonts w:ascii="Times New Roman" w:eastAsia="Calibri" w:hAnsi="Times New Roman" w:cs="Times New Roman"/>
          <w:sz w:val="28"/>
          <w:szCs w:val="28"/>
        </w:rPr>
        <w:t xml:space="preserve"> СОШ </w:t>
      </w:r>
      <w:r w:rsidR="00C645B0">
        <w:rPr>
          <w:rFonts w:ascii="Times New Roman" w:eastAsia="Calibri" w:hAnsi="Times New Roman" w:cs="Times New Roman"/>
          <w:sz w:val="28"/>
          <w:szCs w:val="28"/>
        </w:rPr>
        <w:t xml:space="preserve">№ 2 </w:t>
      </w:r>
      <w:r w:rsidRPr="000D355A">
        <w:rPr>
          <w:rFonts w:ascii="Times New Roman" w:eastAsia="Calibri" w:hAnsi="Times New Roman" w:cs="Times New Roman"/>
          <w:sz w:val="28"/>
          <w:szCs w:val="28"/>
        </w:rPr>
        <w:t>(</w:t>
      </w:r>
      <w:r w:rsidRPr="000D355A">
        <w:rPr>
          <w:rFonts w:ascii="Times New Roman" w:eastAsia="Calibri" w:hAnsi="Times New Roman" w:cs="Times New Roman"/>
          <w:color w:val="FF0000"/>
          <w:sz w:val="28"/>
          <w:szCs w:val="28"/>
        </w:rPr>
        <w:t xml:space="preserve">приказ от </w:t>
      </w:r>
      <w:r w:rsidR="00A91533">
        <w:rPr>
          <w:rFonts w:ascii="Times New Roman" w:eastAsia="Calibri" w:hAnsi="Times New Roman" w:cs="Times New Roman"/>
          <w:color w:val="FF0000"/>
          <w:sz w:val="28"/>
          <w:szCs w:val="28"/>
        </w:rPr>
        <w:t>…</w:t>
      </w:r>
      <w:r w:rsidRPr="000D355A">
        <w:rPr>
          <w:rFonts w:ascii="Times New Roman" w:eastAsia="Calibri" w:hAnsi="Times New Roman" w:cs="Times New Roman"/>
          <w:color w:val="FF0000"/>
          <w:sz w:val="28"/>
          <w:szCs w:val="28"/>
        </w:rPr>
        <w:t>№</w:t>
      </w:r>
      <w:r w:rsidR="00A91533">
        <w:rPr>
          <w:rFonts w:ascii="Times New Roman" w:eastAsia="Calibri" w:hAnsi="Times New Roman" w:cs="Times New Roman"/>
          <w:color w:val="FF0000"/>
          <w:sz w:val="28"/>
          <w:szCs w:val="28"/>
        </w:rPr>
        <w:t>…</w:t>
      </w:r>
      <w:r w:rsidRPr="000D355A">
        <w:rPr>
          <w:rFonts w:ascii="Times New Roman" w:eastAsia="Calibri" w:hAnsi="Times New Roman" w:cs="Times New Roman"/>
          <w:sz w:val="28"/>
          <w:szCs w:val="28"/>
        </w:rPr>
        <w:t xml:space="preserve">); </w:t>
      </w:r>
    </w:p>
    <w:p w:rsidR="000D355A" w:rsidRPr="000D355A" w:rsidRDefault="000D355A" w:rsidP="003B2D2C">
      <w:pPr>
        <w:spacing w:after="0" w:line="276" w:lineRule="auto"/>
        <w:jc w:val="both"/>
        <w:rPr>
          <w:rFonts w:ascii="Times New Roman" w:eastAsia="Calibri" w:hAnsi="Times New Roman" w:cs="Times New Roman"/>
          <w:b/>
          <w:sz w:val="28"/>
          <w:szCs w:val="28"/>
        </w:rPr>
      </w:pPr>
      <w:r w:rsidRPr="000D355A">
        <w:rPr>
          <w:rFonts w:ascii="Times New Roman" w:eastAsia="Calibri" w:hAnsi="Times New Roman" w:cs="Times New Roman"/>
          <w:sz w:val="28"/>
          <w:szCs w:val="28"/>
        </w:rPr>
        <w:t xml:space="preserve">10. </w:t>
      </w:r>
      <w:r w:rsidRPr="000D355A">
        <w:rPr>
          <w:rFonts w:ascii="Times New Roman" w:eastAsia="Calibri" w:hAnsi="Times New Roman" w:cs="Times New Roman"/>
          <w:b/>
          <w:sz w:val="28"/>
          <w:szCs w:val="28"/>
        </w:rPr>
        <w:t>Авторская инновационна</w:t>
      </w:r>
      <w:r w:rsidR="00CC088A">
        <w:rPr>
          <w:rFonts w:ascii="Times New Roman" w:eastAsia="Calibri" w:hAnsi="Times New Roman" w:cs="Times New Roman"/>
          <w:b/>
          <w:sz w:val="28"/>
          <w:szCs w:val="28"/>
        </w:rPr>
        <w:t>я п</w:t>
      </w:r>
      <w:r w:rsidRPr="000D355A">
        <w:rPr>
          <w:rFonts w:ascii="Times New Roman" w:eastAsia="Calibri" w:hAnsi="Times New Roman" w:cs="Times New Roman"/>
          <w:b/>
          <w:sz w:val="28"/>
          <w:szCs w:val="28"/>
        </w:rPr>
        <w:t>рограмма внутрипредметного образоват</w:t>
      </w:r>
      <w:r w:rsidR="00BA783C">
        <w:rPr>
          <w:rFonts w:ascii="Times New Roman" w:eastAsia="Calibri" w:hAnsi="Times New Roman" w:cs="Times New Roman"/>
          <w:b/>
          <w:sz w:val="28"/>
          <w:szCs w:val="28"/>
        </w:rPr>
        <w:t>ельного модуля по литературному чтению</w:t>
      </w:r>
      <w:r w:rsidRPr="000D355A">
        <w:rPr>
          <w:rFonts w:ascii="Times New Roman" w:eastAsia="Calibri" w:hAnsi="Times New Roman" w:cs="Times New Roman"/>
          <w:b/>
          <w:sz w:val="28"/>
          <w:szCs w:val="28"/>
        </w:rPr>
        <w:t xml:space="preserve"> «</w:t>
      </w:r>
      <w:r w:rsidR="00BA783C" w:rsidRPr="00E31BED">
        <w:rPr>
          <w:rFonts w:ascii="Times New Roman" w:eastAsia="Calibri" w:hAnsi="Times New Roman" w:cs="Times New Roman"/>
          <w:b/>
          <w:sz w:val="28"/>
          <w:szCs w:val="28"/>
        </w:rPr>
        <w:t>Уроки Мудрости</w:t>
      </w:r>
      <w:r w:rsidRPr="000D355A">
        <w:rPr>
          <w:rFonts w:ascii="Times New Roman" w:eastAsia="Calibri" w:hAnsi="Times New Roman" w:cs="Times New Roman"/>
          <w:b/>
          <w:sz w:val="28"/>
          <w:szCs w:val="28"/>
        </w:rPr>
        <w:t>».</w:t>
      </w:r>
    </w:p>
    <w:p w:rsidR="00671F7E" w:rsidRDefault="00671F7E" w:rsidP="003B2D2C">
      <w:pPr>
        <w:spacing w:line="276" w:lineRule="auto"/>
        <w:rPr>
          <w:rFonts w:ascii="Times New Roman" w:eastAsia="Calibri" w:hAnsi="Times New Roman" w:cs="Times New Roman"/>
          <w:b/>
          <w:sz w:val="28"/>
          <w:szCs w:val="28"/>
        </w:rPr>
      </w:pPr>
      <w:r>
        <w:rPr>
          <w:rFonts w:ascii="Times New Roman" w:eastAsia="Calibri" w:hAnsi="Times New Roman" w:cs="Times New Roman"/>
          <w:b/>
          <w:sz w:val="28"/>
          <w:szCs w:val="28"/>
        </w:rPr>
        <w:br w:type="page"/>
      </w:r>
      <w:bookmarkStart w:id="1" w:name="_GoBack"/>
      <w:bookmarkEnd w:id="1"/>
    </w:p>
    <w:p w:rsidR="000D355A" w:rsidRDefault="00811A91" w:rsidP="003B2D2C">
      <w:pPr>
        <w:pStyle w:val="2"/>
        <w:spacing w:before="0" w:line="276" w:lineRule="auto"/>
        <w:rPr>
          <w:rFonts w:ascii="Times New Roman" w:eastAsia="Calibri" w:hAnsi="Times New Roman" w:cs="Times New Roman"/>
          <w:b/>
          <w:color w:val="auto"/>
          <w:sz w:val="28"/>
          <w:szCs w:val="28"/>
        </w:rPr>
      </w:pPr>
      <w:bookmarkStart w:id="2" w:name="_Toc521411078"/>
      <w:r w:rsidRPr="001006F4">
        <w:rPr>
          <w:rFonts w:ascii="Times New Roman" w:eastAsia="Calibri" w:hAnsi="Times New Roman" w:cs="Times New Roman"/>
          <w:b/>
          <w:color w:val="auto"/>
          <w:sz w:val="28"/>
          <w:szCs w:val="28"/>
        </w:rPr>
        <w:lastRenderedPageBreak/>
        <w:t>Цели модуля</w:t>
      </w:r>
      <w:r w:rsidR="000D355A" w:rsidRPr="001006F4">
        <w:rPr>
          <w:rFonts w:ascii="Times New Roman" w:eastAsia="Calibri" w:hAnsi="Times New Roman" w:cs="Times New Roman"/>
          <w:b/>
          <w:color w:val="auto"/>
          <w:sz w:val="28"/>
          <w:szCs w:val="28"/>
        </w:rPr>
        <w:t>:</w:t>
      </w:r>
      <w:bookmarkEnd w:id="2"/>
    </w:p>
    <w:p w:rsidR="0005631D" w:rsidRPr="000B0481" w:rsidRDefault="0005631D" w:rsidP="003B2D2C">
      <w:pPr>
        <w:pStyle w:val="a3"/>
        <w:numPr>
          <w:ilvl w:val="0"/>
          <w:numId w:val="9"/>
        </w:numPr>
        <w:spacing w:after="0" w:line="276" w:lineRule="auto"/>
        <w:ind w:left="77"/>
        <w:jc w:val="both"/>
        <w:rPr>
          <w:rFonts w:ascii="Times New Roman" w:eastAsia="Calibri" w:hAnsi="Times New Roman" w:cs="Times New Roman"/>
          <w:sz w:val="28"/>
          <w:szCs w:val="28"/>
        </w:rPr>
      </w:pPr>
      <w:r w:rsidRPr="000B0481">
        <w:rPr>
          <w:rFonts w:ascii="Times New Roman" w:eastAsia="Calibri" w:hAnsi="Times New Roman" w:cs="Times New Roman"/>
          <w:sz w:val="28"/>
          <w:szCs w:val="28"/>
        </w:rPr>
        <w:t xml:space="preserve">познавательная цель предполагает ознакомление учащихся с </w:t>
      </w:r>
      <w:r w:rsidR="007F6E74" w:rsidRPr="000B0481">
        <w:rPr>
          <w:rFonts w:ascii="Times New Roman" w:eastAsia="Calibri" w:hAnsi="Times New Roman" w:cs="Times New Roman"/>
          <w:sz w:val="28"/>
          <w:szCs w:val="28"/>
        </w:rPr>
        <w:t xml:space="preserve">эпическим жанром </w:t>
      </w:r>
      <w:r w:rsidR="007F6E74" w:rsidRPr="000B0481">
        <w:rPr>
          <w:rFonts w:ascii="Times New Roman" w:eastAsia="Calibri" w:hAnsi="Times New Roman" w:cs="Times New Roman"/>
          <w:b/>
          <w:bCs/>
          <w:sz w:val="28"/>
          <w:szCs w:val="28"/>
        </w:rPr>
        <w:t>притча</w:t>
      </w:r>
      <w:r w:rsidR="00670702">
        <w:rPr>
          <w:rFonts w:ascii="Times New Roman" w:eastAsia="Calibri" w:hAnsi="Times New Roman" w:cs="Times New Roman"/>
          <w:sz w:val="28"/>
          <w:szCs w:val="28"/>
        </w:rPr>
        <w:t>, представляющим</w:t>
      </w:r>
      <w:r w:rsidR="007F6E74" w:rsidRPr="000B0481">
        <w:rPr>
          <w:rFonts w:ascii="Times New Roman" w:eastAsia="Calibri" w:hAnsi="Times New Roman" w:cs="Times New Roman"/>
          <w:sz w:val="28"/>
          <w:szCs w:val="28"/>
        </w:rPr>
        <w:t xml:space="preserve"> собой краткий назидательный рассказ в аллегорической, иносказательной форме </w:t>
      </w:r>
      <w:r w:rsidRPr="000B0481">
        <w:rPr>
          <w:rFonts w:ascii="Times New Roman" w:eastAsia="Calibri" w:hAnsi="Times New Roman" w:cs="Times New Roman"/>
          <w:sz w:val="28"/>
          <w:szCs w:val="28"/>
        </w:rPr>
        <w:t>и формирование на эт</w:t>
      </w:r>
      <w:r w:rsidR="007F6E74" w:rsidRPr="000B0481">
        <w:rPr>
          <w:rFonts w:ascii="Times New Roman" w:eastAsia="Calibri" w:hAnsi="Times New Roman" w:cs="Times New Roman"/>
          <w:sz w:val="28"/>
          <w:szCs w:val="28"/>
        </w:rPr>
        <w:t>ой основе эмоциональной сферы</w:t>
      </w:r>
      <w:r w:rsidR="003F5D9D" w:rsidRPr="000B0481">
        <w:rPr>
          <w:rFonts w:ascii="Times New Roman" w:eastAsia="Calibri" w:hAnsi="Times New Roman" w:cs="Times New Roman"/>
          <w:sz w:val="28"/>
          <w:szCs w:val="28"/>
        </w:rPr>
        <w:t xml:space="preserve"> и аналитического</w:t>
      </w:r>
      <w:r w:rsidRPr="000B0481">
        <w:rPr>
          <w:rFonts w:ascii="Times New Roman" w:eastAsia="Calibri" w:hAnsi="Times New Roman" w:cs="Times New Roman"/>
          <w:sz w:val="28"/>
          <w:szCs w:val="28"/>
        </w:rPr>
        <w:t xml:space="preserve"> мышления учащихся; </w:t>
      </w:r>
    </w:p>
    <w:p w:rsidR="0005631D" w:rsidRPr="000B0481" w:rsidRDefault="0005631D" w:rsidP="003B2D2C">
      <w:pPr>
        <w:pStyle w:val="a3"/>
        <w:numPr>
          <w:ilvl w:val="0"/>
          <w:numId w:val="9"/>
        </w:numPr>
        <w:spacing w:before="100" w:beforeAutospacing="1" w:after="0" w:line="276" w:lineRule="auto"/>
        <w:ind w:left="77"/>
        <w:jc w:val="both"/>
        <w:rPr>
          <w:rFonts w:ascii="Times New Roman" w:eastAsia="Calibri" w:hAnsi="Times New Roman" w:cs="Times New Roman"/>
          <w:sz w:val="28"/>
          <w:szCs w:val="28"/>
        </w:rPr>
      </w:pPr>
      <w:r w:rsidRPr="000B0481">
        <w:rPr>
          <w:rFonts w:ascii="Times New Roman" w:eastAsia="Calibri" w:hAnsi="Times New Roman" w:cs="Times New Roman"/>
          <w:sz w:val="28"/>
          <w:szCs w:val="28"/>
        </w:rPr>
        <w:t>социокультурна</w:t>
      </w:r>
      <w:r w:rsidR="006365F2" w:rsidRPr="000B0481">
        <w:rPr>
          <w:rFonts w:ascii="Times New Roman" w:eastAsia="Calibri" w:hAnsi="Times New Roman" w:cs="Times New Roman"/>
          <w:sz w:val="28"/>
          <w:szCs w:val="28"/>
        </w:rPr>
        <w:t xml:space="preserve">я цель </w:t>
      </w:r>
      <w:r w:rsidRPr="000B0481">
        <w:rPr>
          <w:rFonts w:ascii="Times New Roman" w:eastAsia="Calibri" w:hAnsi="Times New Roman" w:cs="Times New Roman"/>
          <w:sz w:val="28"/>
          <w:szCs w:val="28"/>
        </w:rPr>
        <w:t>включает формирование коммуникативной компетенции учащихся: ра</w:t>
      </w:r>
      <w:r w:rsidR="00F4776A" w:rsidRPr="000B0481">
        <w:rPr>
          <w:rFonts w:ascii="Times New Roman" w:eastAsia="Calibri" w:hAnsi="Times New Roman" w:cs="Times New Roman"/>
          <w:sz w:val="28"/>
          <w:szCs w:val="28"/>
        </w:rPr>
        <w:t>звитие устной</w:t>
      </w:r>
      <w:r w:rsidRPr="000B0481">
        <w:rPr>
          <w:rFonts w:ascii="Times New Roman" w:eastAsia="Calibri" w:hAnsi="Times New Roman" w:cs="Times New Roman"/>
          <w:sz w:val="28"/>
          <w:szCs w:val="28"/>
        </w:rPr>
        <w:t xml:space="preserve"> монологической и диалогической речи</w:t>
      </w:r>
      <w:r w:rsidRPr="00AC0E8A">
        <w:rPr>
          <w:rFonts w:ascii="Times New Roman" w:eastAsia="Calibri" w:hAnsi="Times New Roman" w:cs="Times New Roman"/>
          <w:sz w:val="28"/>
          <w:szCs w:val="28"/>
        </w:rPr>
        <w:t>,</w:t>
      </w:r>
      <w:r w:rsidR="00AC0E8A">
        <w:rPr>
          <w:rFonts w:ascii="Times New Roman" w:eastAsia="Calibri" w:hAnsi="Times New Roman" w:cs="Times New Roman"/>
          <w:sz w:val="28"/>
          <w:szCs w:val="28"/>
        </w:rPr>
        <w:t xml:space="preserve"> </w:t>
      </w:r>
      <w:r w:rsidR="00AC0E8A" w:rsidRPr="00AC0E8A">
        <w:rPr>
          <w:rFonts w:ascii="Times New Roman" w:hAnsi="Times New Roman" w:cs="Times New Roman"/>
          <w:sz w:val="28"/>
          <w:szCs w:val="28"/>
        </w:rPr>
        <w:t>формирование собственного мнения и позиции</w:t>
      </w:r>
      <w:r w:rsidR="00AA4DE2" w:rsidRPr="000B0481">
        <w:rPr>
          <w:rFonts w:ascii="Times New Roman" w:eastAsia="Calibri" w:hAnsi="Times New Roman" w:cs="Times New Roman"/>
          <w:sz w:val="28"/>
          <w:szCs w:val="28"/>
        </w:rPr>
        <w:t>,</w:t>
      </w:r>
      <w:r w:rsidR="00AC0E8A">
        <w:rPr>
          <w:rFonts w:ascii="Times New Roman" w:eastAsia="Calibri" w:hAnsi="Times New Roman" w:cs="Times New Roman"/>
          <w:sz w:val="28"/>
          <w:szCs w:val="28"/>
        </w:rPr>
        <w:t xml:space="preserve"> продуктивное разрешение конфликтов на основе учёта интересов всех его участников,</w:t>
      </w:r>
      <w:r w:rsidR="00AA4DE2" w:rsidRPr="000B0481">
        <w:rPr>
          <w:rFonts w:ascii="Times New Roman" w:eastAsia="Calibri" w:hAnsi="Times New Roman" w:cs="Times New Roman"/>
          <w:sz w:val="28"/>
          <w:szCs w:val="28"/>
        </w:rPr>
        <w:t xml:space="preserve"> </w:t>
      </w:r>
      <w:r w:rsidRPr="000B0481">
        <w:rPr>
          <w:rFonts w:ascii="Times New Roman" w:eastAsia="Calibri" w:hAnsi="Times New Roman" w:cs="Times New Roman"/>
          <w:sz w:val="28"/>
          <w:szCs w:val="28"/>
        </w:rPr>
        <w:t xml:space="preserve">а также </w:t>
      </w:r>
      <w:r w:rsidR="005837CC" w:rsidRPr="000B0481">
        <w:rPr>
          <w:rFonts w:ascii="Times New Roman" w:eastAsia="Calibri" w:hAnsi="Times New Roman" w:cs="Times New Roman"/>
          <w:sz w:val="28"/>
          <w:szCs w:val="28"/>
        </w:rPr>
        <w:t>развитие творческой, самостоятельно мыслящей личности, обладающей духовно-нравственными ценностями, с уважением относящейся к культуре и языку своего народа и н</w:t>
      </w:r>
      <w:r w:rsidR="00843FAC" w:rsidRPr="000B0481">
        <w:rPr>
          <w:rFonts w:ascii="Times New Roman" w:eastAsia="Calibri" w:hAnsi="Times New Roman" w:cs="Times New Roman"/>
          <w:sz w:val="28"/>
          <w:szCs w:val="28"/>
        </w:rPr>
        <w:t>ародов других стран</w:t>
      </w:r>
      <w:r w:rsidR="0098337B" w:rsidRPr="000B0481">
        <w:rPr>
          <w:rFonts w:ascii="Times New Roman" w:eastAsia="Calibri" w:hAnsi="Times New Roman" w:cs="Times New Roman"/>
          <w:sz w:val="28"/>
          <w:szCs w:val="28"/>
        </w:rPr>
        <w:t>.</w:t>
      </w:r>
    </w:p>
    <w:p w:rsidR="0005631D" w:rsidRDefault="0005631D" w:rsidP="003B2D2C">
      <w:pPr>
        <w:spacing w:after="0" w:line="276" w:lineRule="auto"/>
        <w:jc w:val="both"/>
        <w:rPr>
          <w:rFonts w:ascii="Times New Roman" w:eastAsia="Calibri" w:hAnsi="Times New Roman" w:cs="Times New Roman"/>
          <w:sz w:val="28"/>
          <w:szCs w:val="28"/>
        </w:rPr>
      </w:pPr>
      <w:r w:rsidRPr="0005631D">
        <w:rPr>
          <w:rFonts w:ascii="Times New Roman" w:eastAsia="Calibri" w:hAnsi="Times New Roman" w:cs="Times New Roman"/>
          <w:sz w:val="28"/>
          <w:szCs w:val="28"/>
        </w:rPr>
        <w:t>Для достижения поставленн</w:t>
      </w:r>
      <w:r w:rsidR="001202A6">
        <w:rPr>
          <w:rFonts w:ascii="Times New Roman" w:eastAsia="Calibri" w:hAnsi="Times New Roman" w:cs="Times New Roman"/>
          <w:sz w:val="28"/>
          <w:szCs w:val="28"/>
        </w:rPr>
        <w:t>ых целей изучения курса</w:t>
      </w:r>
      <w:r w:rsidRPr="0005631D">
        <w:rPr>
          <w:rFonts w:ascii="Times New Roman" w:eastAsia="Calibri" w:hAnsi="Times New Roman" w:cs="Times New Roman"/>
          <w:sz w:val="28"/>
          <w:szCs w:val="28"/>
        </w:rPr>
        <w:t xml:space="preserve"> в начальной школе необходимо решени</w:t>
      </w:r>
      <w:r w:rsidR="00123D51">
        <w:rPr>
          <w:rFonts w:ascii="Times New Roman" w:eastAsia="Calibri" w:hAnsi="Times New Roman" w:cs="Times New Roman"/>
          <w:sz w:val="28"/>
          <w:szCs w:val="28"/>
        </w:rPr>
        <w:t>е следующих практических задач:</w:t>
      </w:r>
    </w:p>
    <w:p w:rsidR="00123D51" w:rsidRDefault="00123D51" w:rsidP="003B2D2C">
      <w:pPr>
        <w:spacing w:after="0" w:line="276" w:lineRule="auto"/>
        <w:jc w:val="both"/>
        <w:rPr>
          <w:rFonts w:ascii="Times New Roman" w:eastAsia="Calibri" w:hAnsi="Times New Roman" w:cs="Times New Roman"/>
          <w:sz w:val="28"/>
          <w:szCs w:val="28"/>
        </w:rPr>
      </w:pPr>
    </w:p>
    <w:p w:rsidR="00843FAC" w:rsidRDefault="00843FAC" w:rsidP="003B2D2C">
      <w:pPr>
        <w:pStyle w:val="2"/>
        <w:spacing w:before="0" w:line="276" w:lineRule="auto"/>
        <w:rPr>
          <w:rFonts w:ascii="Times New Roman" w:eastAsia="Calibri" w:hAnsi="Times New Roman" w:cs="Times New Roman"/>
          <w:b/>
          <w:bCs/>
          <w:color w:val="auto"/>
          <w:sz w:val="28"/>
          <w:szCs w:val="28"/>
          <w:lang w:bidi="ru-RU"/>
        </w:rPr>
      </w:pPr>
      <w:bookmarkStart w:id="3" w:name="_Toc521411079"/>
      <w:r w:rsidRPr="00B950B2">
        <w:rPr>
          <w:rFonts w:ascii="Times New Roman" w:eastAsia="Calibri" w:hAnsi="Times New Roman" w:cs="Times New Roman"/>
          <w:b/>
          <w:bCs/>
          <w:color w:val="auto"/>
          <w:sz w:val="28"/>
          <w:szCs w:val="28"/>
          <w:lang w:bidi="ru-RU"/>
        </w:rPr>
        <w:t>Задачи модуля:</w:t>
      </w:r>
      <w:bookmarkEnd w:id="3"/>
    </w:p>
    <w:p w:rsidR="0012764E" w:rsidRPr="00170459" w:rsidRDefault="0012764E" w:rsidP="003B2D2C">
      <w:pPr>
        <w:pStyle w:val="a3"/>
        <w:numPr>
          <w:ilvl w:val="0"/>
          <w:numId w:val="8"/>
        </w:numPr>
        <w:spacing w:after="0" w:line="276" w:lineRule="auto"/>
        <w:ind w:left="20"/>
        <w:jc w:val="both"/>
        <w:rPr>
          <w:rFonts w:ascii="Times New Roman" w:eastAsia="Calibri" w:hAnsi="Times New Roman" w:cs="Times New Roman"/>
          <w:sz w:val="28"/>
          <w:szCs w:val="28"/>
          <w:lang w:bidi="ru-RU"/>
        </w:rPr>
      </w:pPr>
      <w:r w:rsidRPr="0012764E">
        <w:rPr>
          <w:rFonts w:ascii="Times New Roman" w:eastAsia="Calibri" w:hAnsi="Times New Roman" w:cs="Times New Roman"/>
          <w:sz w:val="28"/>
          <w:szCs w:val="28"/>
          <w:lang w:bidi="ru-RU"/>
        </w:rPr>
        <w:t>познакомить</w:t>
      </w:r>
      <w:r w:rsidR="007B7F8F">
        <w:rPr>
          <w:rFonts w:ascii="Times New Roman" w:eastAsia="Calibri" w:hAnsi="Times New Roman" w:cs="Times New Roman"/>
          <w:sz w:val="28"/>
          <w:szCs w:val="28"/>
          <w:lang w:bidi="ru-RU"/>
        </w:rPr>
        <w:t xml:space="preserve"> учащихся</w:t>
      </w:r>
      <w:r w:rsidR="00E51703">
        <w:rPr>
          <w:rFonts w:ascii="Times New Roman" w:eastAsia="Calibri" w:hAnsi="Times New Roman" w:cs="Times New Roman"/>
          <w:sz w:val="28"/>
          <w:szCs w:val="28"/>
          <w:lang w:bidi="ru-RU"/>
        </w:rPr>
        <w:t xml:space="preserve"> </w:t>
      </w:r>
      <w:r w:rsidR="00E51703" w:rsidRPr="00E51703">
        <w:rPr>
          <w:rFonts w:ascii="Times New Roman" w:eastAsia="Calibri" w:hAnsi="Times New Roman" w:cs="Times New Roman"/>
          <w:sz w:val="28"/>
          <w:szCs w:val="28"/>
          <w:lang w:bidi="ru-RU"/>
        </w:rPr>
        <w:t>с особенностями притчи как жанра эпического произведения</w:t>
      </w:r>
      <w:r w:rsidR="00E51703">
        <w:rPr>
          <w:rFonts w:ascii="Times New Roman" w:eastAsia="Calibri" w:hAnsi="Times New Roman" w:cs="Times New Roman"/>
          <w:sz w:val="28"/>
          <w:szCs w:val="28"/>
          <w:lang w:bidi="ru-RU"/>
        </w:rPr>
        <w:t>;</w:t>
      </w:r>
    </w:p>
    <w:p w:rsidR="00871862" w:rsidRDefault="00871862" w:rsidP="003B2D2C">
      <w:pPr>
        <w:pStyle w:val="a3"/>
        <w:numPr>
          <w:ilvl w:val="0"/>
          <w:numId w:val="8"/>
        </w:numPr>
        <w:spacing w:before="100" w:beforeAutospacing="1" w:after="100" w:afterAutospacing="1" w:line="276" w:lineRule="auto"/>
        <w:ind w:left="20"/>
        <w:jc w:val="both"/>
        <w:rPr>
          <w:rFonts w:ascii="Times New Roman" w:eastAsia="Calibri" w:hAnsi="Times New Roman" w:cs="Times New Roman"/>
          <w:sz w:val="28"/>
          <w:szCs w:val="28"/>
          <w:lang w:bidi="ru-RU"/>
        </w:rPr>
      </w:pPr>
      <w:r w:rsidRPr="00170459">
        <w:rPr>
          <w:rFonts w:ascii="Times New Roman" w:eastAsia="Calibri" w:hAnsi="Times New Roman" w:cs="Times New Roman"/>
          <w:sz w:val="28"/>
          <w:szCs w:val="28"/>
          <w:lang w:bidi="ru-RU"/>
        </w:rPr>
        <w:t>рассмотреть притчу</w:t>
      </w:r>
      <w:r w:rsidR="00194022">
        <w:rPr>
          <w:rFonts w:ascii="Times New Roman" w:eastAsia="Calibri" w:hAnsi="Times New Roman" w:cs="Times New Roman"/>
          <w:sz w:val="28"/>
          <w:szCs w:val="28"/>
          <w:lang w:bidi="ru-RU"/>
        </w:rPr>
        <w:t>,</w:t>
      </w:r>
      <w:r w:rsidRPr="00170459">
        <w:rPr>
          <w:rFonts w:ascii="Times New Roman" w:eastAsia="Calibri" w:hAnsi="Times New Roman" w:cs="Times New Roman"/>
          <w:sz w:val="28"/>
          <w:szCs w:val="28"/>
          <w:lang w:bidi="ru-RU"/>
        </w:rPr>
        <w:t xml:space="preserve"> как одну</w:t>
      </w:r>
      <w:r w:rsidR="00170459">
        <w:rPr>
          <w:rFonts w:ascii="Times New Roman" w:eastAsia="Calibri" w:hAnsi="Times New Roman" w:cs="Times New Roman"/>
          <w:sz w:val="28"/>
          <w:szCs w:val="28"/>
          <w:lang w:bidi="ru-RU"/>
        </w:rPr>
        <w:t xml:space="preserve"> из форм самовыражения личности;</w:t>
      </w:r>
    </w:p>
    <w:p w:rsidR="00D56FDC" w:rsidRDefault="005E4450" w:rsidP="003B2D2C">
      <w:pPr>
        <w:pStyle w:val="a3"/>
        <w:numPr>
          <w:ilvl w:val="0"/>
          <w:numId w:val="8"/>
        </w:numPr>
        <w:spacing w:before="100" w:beforeAutospacing="1" w:after="100" w:afterAutospacing="1" w:line="276" w:lineRule="auto"/>
        <w:ind w:left="20"/>
        <w:jc w:val="both"/>
        <w:rPr>
          <w:rFonts w:ascii="Times New Roman" w:eastAsia="Calibri" w:hAnsi="Times New Roman" w:cs="Times New Roman"/>
          <w:sz w:val="28"/>
          <w:szCs w:val="28"/>
          <w:lang w:bidi="ru-RU"/>
        </w:rPr>
      </w:pPr>
      <w:r>
        <w:rPr>
          <w:rFonts w:ascii="Times New Roman" w:eastAsia="Calibri" w:hAnsi="Times New Roman" w:cs="Times New Roman"/>
          <w:sz w:val="28"/>
          <w:szCs w:val="28"/>
          <w:lang w:bidi="ru-RU"/>
        </w:rPr>
        <w:t>с</w:t>
      </w:r>
      <w:r w:rsidR="00E51703" w:rsidRPr="00E51703">
        <w:rPr>
          <w:rFonts w:ascii="Times New Roman" w:eastAsia="Calibri" w:hAnsi="Times New Roman" w:cs="Times New Roman"/>
          <w:sz w:val="28"/>
          <w:szCs w:val="28"/>
          <w:lang w:bidi="ru-RU"/>
        </w:rPr>
        <w:t>формировать потребность в постоянном чтени</w:t>
      </w:r>
      <w:r w:rsidR="007B7F8F">
        <w:rPr>
          <w:rFonts w:ascii="Times New Roman" w:eastAsia="Calibri" w:hAnsi="Times New Roman" w:cs="Times New Roman"/>
          <w:sz w:val="28"/>
          <w:szCs w:val="28"/>
          <w:lang w:bidi="ru-RU"/>
        </w:rPr>
        <w:t>и произведений эпического жанра;</w:t>
      </w:r>
    </w:p>
    <w:p w:rsidR="00757AFB" w:rsidRPr="00E51703" w:rsidRDefault="00757AFB" w:rsidP="003B2D2C">
      <w:pPr>
        <w:pStyle w:val="a3"/>
        <w:numPr>
          <w:ilvl w:val="0"/>
          <w:numId w:val="8"/>
        </w:numPr>
        <w:spacing w:before="100" w:beforeAutospacing="1" w:after="100" w:afterAutospacing="1" w:line="276" w:lineRule="auto"/>
        <w:ind w:left="20"/>
        <w:jc w:val="both"/>
        <w:rPr>
          <w:rFonts w:ascii="Times New Roman" w:eastAsia="Calibri" w:hAnsi="Times New Roman" w:cs="Times New Roman"/>
          <w:sz w:val="28"/>
          <w:szCs w:val="28"/>
          <w:lang w:bidi="ru-RU"/>
        </w:rPr>
      </w:pPr>
      <w:r w:rsidRPr="00757AFB">
        <w:rPr>
          <w:rFonts w:ascii="Times New Roman" w:eastAsia="Calibri" w:hAnsi="Times New Roman" w:cs="Times New Roman"/>
          <w:sz w:val="28"/>
          <w:szCs w:val="28"/>
          <w:lang w:bidi="ru-RU"/>
        </w:rPr>
        <w:t>познакомить учащихся с притчами как источником мудрости, и носителем традиций той или иной культуры;</w:t>
      </w:r>
    </w:p>
    <w:p w:rsidR="000A62C5" w:rsidRDefault="00CF3E88" w:rsidP="003B2D2C">
      <w:pPr>
        <w:pStyle w:val="a3"/>
        <w:numPr>
          <w:ilvl w:val="0"/>
          <w:numId w:val="8"/>
        </w:numPr>
        <w:spacing w:before="100" w:beforeAutospacing="1" w:after="100" w:afterAutospacing="1" w:line="276" w:lineRule="auto"/>
        <w:ind w:left="20"/>
        <w:jc w:val="both"/>
        <w:rPr>
          <w:rFonts w:ascii="Times New Roman" w:eastAsia="Calibri" w:hAnsi="Times New Roman" w:cs="Times New Roman"/>
          <w:sz w:val="28"/>
          <w:szCs w:val="28"/>
          <w:lang w:bidi="ru-RU"/>
        </w:rPr>
      </w:pPr>
      <w:r>
        <w:rPr>
          <w:rFonts w:ascii="Times New Roman" w:eastAsia="Calibri" w:hAnsi="Times New Roman" w:cs="Times New Roman"/>
          <w:sz w:val="28"/>
          <w:szCs w:val="28"/>
          <w:lang w:bidi="ru-RU"/>
        </w:rPr>
        <w:t xml:space="preserve"> разви</w:t>
      </w:r>
      <w:r w:rsidR="00E51703" w:rsidRPr="00E51703">
        <w:rPr>
          <w:rFonts w:ascii="Times New Roman" w:eastAsia="Calibri" w:hAnsi="Times New Roman" w:cs="Times New Roman"/>
          <w:sz w:val="28"/>
          <w:szCs w:val="28"/>
          <w:lang w:bidi="ru-RU"/>
        </w:rPr>
        <w:t>ть у детей способность полноценно восприни</w:t>
      </w:r>
      <w:r w:rsidR="00E51703">
        <w:rPr>
          <w:rFonts w:ascii="Times New Roman" w:eastAsia="Calibri" w:hAnsi="Times New Roman" w:cs="Times New Roman"/>
          <w:sz w:val="28"/>
          <w:szCs w:val="28"/>
          <w:lang w:bidi="ru-RU"/>
        </w:rPr>
        <w:t>мать притчи</w:t>
      </w:r>
      <w:r w:rsidR="00E51703" w:rsidRPr="00E51703">
        <w:rPr>
          <w:rFonts w:ascii="Times New Roman" w:eastAsia="Calibri" w:hAnsi="Times New Roman" w:cs="Times New Roman"/>
          <w:sz w:val="28"/>
          <w:szCs w:val="28"/>
          <w:lang w:bidi="ru-RU"/>
        </w:rPr>
        <w:t>, сопереживать героям, эмоционально откликаться на прочитанное;</w:t>
      </w:r>
    </w:p>
    <w:p w:rsidR="000A62C5" w:rsidRPr="000A62C5" w:rsidRDefault="00CF3E88" w:rsidP="003B2D2C">
      <w:pPr>
        <w:pStyle w:val="a3"/>
        <w:numPr>
          <w:ilvl w:val="0"/>
          <w:numId w:val="8"/>
        </w:numPr>
        <w:spacing w:before="100" w:beforeAutospacing="1" w:after="100" w:afterAutospacing="1" w:line="276" w:lineRule="auto"/>
        <w:ind w:left="20"/>
        <w:jc w:val="both"/>
        <w:rPr>
          <w:rFonts w:ascii="Times New Roman" w:eastAsia="Calibri" w:hAnsi="Times New Roman" w:cs="Times New Roman"/>
          <w:sz w:val="28"/>
          <w:szCs w:val="28"/>
          <w:lang w:bidi="ru-RU"/>
        </w:rPr>
      </w:pPr>
      <w:r>
        <w:rPr>
          <w:rFonts w:ascii="Times New Roman" w:eastAsia="Calibri" w:hAnsi="Times New Roman" w:cs="Times New Roman"/>
          <w:sz w:val="28"/>
          <w:szCs w:val="28"/>
          <w:lang w:bidi="ru-RU"/>
        </w:rPr>
        <w:t>обеспечи</w:t>
      </w:r>
      <w:r w:rsidR="000A62C5" w:rsidRPr="000A62C5">
        <w:rPr>
          <w:rFonts w:ascii="Times New Roman" w:eastAsia="Calibri" w:hAnsi="Times New Roman" w:cs="Times New Roman"/>
          <w:sz w:val="28"/>
          <w:szCs w:val="28"/>
          <w:lang w:bidi="ru-RU"/>
        </w:rPr>
        <w:t>ть полноценное восприятие учащимися литературного произведения, понимание текста и специфики его литературной формы;</w:t>
      </w:r>
    </w:p>
    <w:p w:rsidR="000A62C5" w:rsidRPr="000A62C5" w:rsidRDefault="000A62C5" w:rsidP="003B2D2C">
      <w:pPr>
        <w:pStyle w:val="a3"/>
        <w:numPr>
          <w:ilvl w:val="0"/>
          <w:numId w:val="8"/>
        </w:numPr>
        <w:spacing w:before="100" w:beforeAutospacing="1" w:after="100" w:afterAutospacing="1" w:line="276" w:lineRule="auto"/>
        <w:ind w:left="20"/>
        <w:jc w:val="both"/>
        <w:rPr>
          <w:rFonts w:ascii="Times New Roman" w:eastAsia="Calibri" w:hAnsi="Times New Roman" w:cs="Times New Roman"/>
          <w:sz w:val="28"/>
          <w:szCs w:val="28"/>
          <w:lang w:bidi="ru-RU"/>
        </w:rPr>
      </w:pPr>
      <w:r w:rsidRPr="000A62C5">
        <w:rPr>
          <w:rFonts w:ascii="Times New Roman" w:eastAsia="Calibri" w:hAnsi="Times New Roman" w:cs="Times New Roman"/>
          <w:sz w:val="28"/>
          <w:szCs w:val="28"/>
          <w:lang w:bidi="ru-RU"/>
        </w:rPr>
        <w:t>научить учащихся понимать точку зрения писателя, формулировать и выражать свою точку зрения (позицию читателя);</w:t>
      </w:r>
    </w:p>
    <w:p w:rsidR="000A62C5" w:rsidRPr="00FA26E3" w:rsidRDefault="00FA26E3" w:rsidP="003B2D2C">
      <w:pPr>
        <w:pStyle w:val="a3"/>
        <w:numPr>
          <w:ilvl w:val="0"/>
          <w:numId w:val="8"/>
        </w:numPr>
        <w:spacing w:before="100" w:beforeAutospacing="1" w:after="100" w:afterAutospacing="1" w:line="276" w:lineRule="auto"/>
        <w:ind w:left="20"/>
        <w:jc w:val="both"/>
        <w:rPr>
          <w:rFonts w:ascii="Times New Roman" w:eastAsia="Calibri" w:hAnsi="Times New Roman" w:cs="Times New Roman"/>
          <w:sz w:val="28"/>
          <w:szCs w:val="28"/>
          <w:lang w:bidi="ru-RU"/>
        </w:rPr>
      </w:pPr>
      <w:r w:rsidRPr="00FA26E3">
        <w:rPr>
          <w:rFonts w:ascii="Times New Roman" w:eastAsia="Calibri" w:hAnsi="Times New Roman" w:cs="Times New Roman"/>
          <w:sz w:val="28"/>
          <w:szCs w:val="28"/>
          <w:lang w:bidi="ru-RU"/>
        </w:rPr>
        <w:t>отработ</w:t>
      </w:r>
      <w:r w:rsidR="000A62C5" w:rsidRPr="00FA26E3">
        <w:rPr>
          <w:rFonts w:ascii="Times New Roman" w:eastAsia="Calibri" w:hAnsi="Times New Roman" w:cs="Times New Roman"/>
          <w:sz w:val="28"/>
          <w:szCs w:val="28"/>
          <w:lang w:bidi="ru-RU"/>
        </w:rPr>
        <w:t>ать умения читать вслух, молча, выразительно, пользоваться основными видами чтения (ознакомительным, изучающим, поисковым и просмотровым);</w:t>
      </w:r>
    </w:p>
    <w:p w:rsidR="000A62C5" w:rsidRPr="000A62C5" w:rsidRDefault="00CF3E88" w:rsidP="003B2D2C">
      <w:pPr>
        <w:pStyle w:val="a3"/>
        <w:numPr>
          <w:ilvl w:val="0"/>
          <w:numId w:val="8"/>
        </w:numPr>
        <w:spacing w:before="100" w:beforeAutospacing="1" w:after="100" w:afterAutospacing="1" w:line="276" w:lineRule="auto"/>
        <w:ind w:left="20"/>
        <w:jc w:val="both"/>
        <w:rPr>
          <w:rFonts w:ascii="Times New Roman" w:eastAsia="Calibri" w:hAnsi="Times New Roman" w:cs="Times New Roman"/>
          <w:sz w:val="28"/>
          <w:szCs w:val="28"/>
          <w:lang w:bidi="ru-RU"/>
        </w:rPr>
      </w:pPr>
      <w:r>
        <w:rPr>
          <w:rFonts w:ascii="Times New Roman" w:eastAsia="Calibri" w:hAnsi="Times New Roman" w:cs="Times New Roman"/>
          <w:sz w:val="28"/>
          <w:szCs w:val="28"/>
          <w:lang w:bidi="ru-RU"/>
        </w:rPr>
        <w:t>включи</w:t>
      </w:r>
      <w:r w:rsidR="000A62C5" w:rsidRPr="000A62C5">
        <w:rPr>
          <w:rFonts w:ascii="Times New Roman" w:eastAsia="Calibri" w:hAnsi="Times New Roman" w:cs="Times New Roman"/>
          <w:sz w:val="28"/>
          <w:szCs w:val="28"/>
          <w:lang w:bidi="ru-RU"/>
        </w:rPr>
        <w:t>ть учащихся в эмоционально-творческую деятельность в процессе чтения, учить работать в парах и группах;</w:t>
      </w:r>
    </w:p>
    <w:p w:rsidR="000A62C5" w:rsidRPr="000A62C5" w:rsidRDefault="00CF3E88" w:rsidP="003B2D2C">
      <w:pPr>
        <w:pStyle w:val="a3"/>
        <w:numPr>
          <w:ilvl w:val="0"/>
          <w:numId w:val="8"/>
        </w:numPr>
        <w:spacing w:before="100" w:beforeAutospacing="1" w:after="100" w:afterAutospacing="1" w:line="276" w:lineRule="auto"/>
        <w:ind w:left="20"/>
        <w:jc w:val="both"/>
        <w:rPr>
          <w:rFonts w:ascii="Times New Roman" w:eastAsia="Calibri" w:hAnsi="Times New Roman" w:cs="Times New Roman"/>
          <w:sz w:val="28"/>
          <w:szCs w:val="28"/>
          <w:lang w:bidi="ru-RU"/>
        </w:rPr>
      </w:pPr>
      <w:r>
        <w:rPr>
          <w:rFonts w:ascii="Times New Roman" w:eastAsia="Calibri" w:hAnsi="Times New Roman" w:cs="Times New Roman"/>
          <w:sz w:val="28"/>
          <w:szCs w:val="28"/>
          <w:lang w:bidi="ru-RU"/>
        </w:rPr>
        <w:t>с</w:t>
      </w:r>
      <w:r w:rsidR="000A62C5" w:rsidRPr="000A62C5">
        <w:rPr>
          <w:rFonts w:ascii="Times New Roman" w:eastAsia="Calibri" w:hAnsi="Times New Roman" w:cs="Times New Roman"/>
          <w:sz w:val="28"/>
          <w:szCs w:val="28"/>
          <w:lang w:bidi="ru-RU"/>
        </w:rPr>
        <w:t xml:space="preserve">формировать литературоведческие представления, необходимые для </w:t>
      </w:r>
      <w:r w:rsidR="007B7F8F">
        <w:rPr>
          <w:rFonts w:ascii="Times New Roman" w:eastAsia="Calibri" w:hAnsi="Times New Roman" w:cs="Times New Roman"/>
          <w:sz w:val="28"/>
          <w:szCs w:val="28"/>
          <w:lang w:bidi="ru-RU"/>
        </w:rPr>
        <w:t>понимания эпических произведений</w:t>
      </w:r>
      <w:r w:rsidR="000A62C5" w:rsidRPr="000A62C5">
        <w:rPr>
          <w:rFonts w:ascii="Times New Roman" w:eastAsia="Calibri" w:hAnsi="Times New Roman" w:cs="Times New Roman"/>
          <w:sz w:val="28"/>
          <w:szCs w:val="28"/>
          <w:lang w:bidi="ru-RU"/>
        </w:rPr>
        <w:t xml:space="preserve"> как искусства слова;</w:t>
      </w:r>
    </w:p>
    <w:p w:rsidR="00F0150A" w:rsidRDefault="000A62C5" w:rsidP="003B2D2C">
      <w:pPr>
        <w:pStyle w:val="a3"/>
        <w:numPr>
          <w:ilvl w:val="0"/>
          <w:numId w:val="8"/>
        </w:numPr>
        <w:spacing w:before="100" w:beforeAutospacing="1" w:after="100" w:afterAutospacing="1" w:line="276" w:lineRule="auto"/>
        <w:ind w:left="20"/>
        <w:jc w:val="both"/>
        <w:rPr>
          <w:rFonts w:ascii="Times New Roman" w:eastAsia="Calibri" w:hAnsi="Times New Roman" w:cs="Times New Roman"/>
          <w:sz w:val="28"/>
          <w:szCs w:val="28"/>
          <w:lang w:bidi="ru-RU"/>
        </w:rPr>
      </w:pPr>
      <w:r w:rsidRPr="000A62C5">
        <w:rPr>
          <w:rFonts w:ascii="Times New Roman" w:eastAsia="Calibri" w:hAnsi="Times New Roman" w:cs="Times New Roman"/>
          <w:sz w:val="28"/>
          <w:szCs w:val="28"/>
          <w:lang w:bidi="ru-RU"/>
        </w:rPr>
        <w:t>расш</w:t>
      </w:r>
      <w:r w:rsidR="00CF3E88">
        <w:rPr>
          <w:rFonts w:ascii="Times New Roman" w:eastAsia="Calibri" w:hAnsi="Times New Roman" w:cs="Times New Roman"/>
          <w:sz w:val="28"/>
          <w:szCs w:val="28"/>
          <w:lang w:bidi="ru-RU"/>
        </w:rPr>
        <w:t>ири</w:t>
      </w:r>
      <w:r w:rsidR="00FA26E3">
        <w:rPr>
          <w:rFonts w:ascii="Times New Roman" w:eastAsia="Calibri" w:hAnsi="Times New Roman" w:cs="Times New Roman"/>
          <w:sz w:val="28"/>
          <w:szCs w:val="28"/>
          <w:lang w:bidi="ru-RU"/>
        </w:rPr>
        <w:t>ть круг чтения учащихся, созда</w:t>
      </w:r>
      <w:r w:rsidRPr="000A62C5">
        <w:rPr>
          <w:rFonts w:ascii="Times New Roman" w:eastAsia="Calibri" w:hAnsi="Times New Roman" w:cs="Times New Roman"/>
          <w:sz w:val="28"/>
          <w:szCs w:val="28"/>
          <w:lang w:bidi="ru-RU"/>
        </w:rPr>
        <w:t xml:space="preserve">ть «литературное пространство», соответствующее возрастным особенностям и уровню подготовки учащихся </w:t>
      </w:r>
      <w:r w:rsidRPr="000A62C5">
        <w:rPr>
          <w:rFonts w:ascii="Times New Roman" w:eastAsia="Calibri" w:hAnsi="Times New Roman" w:cs="Times New Roman"/>
          <w:sz w:val="28"/>
          <w:szCs w:val="28"/>
          <w:lang w:bidi="ru-RU"/>
        </w:rPr>
        <w:lastRenderedPageBreak/>
        <w:t>и обеспечивающее условия для формирования универсальных учебных действий</w:t>
      </w:r>
      <w:r w:rsidR="007B7F8F">
        <w:rPr>
          <w:rFonts w:ascii="Times New Roman" w:eastAsia="Calibri" w:hAnsi="Times New Roman" w:cs="Times New Roman"/>
          <w:sz w:val="28"/>
          <w:szCs w:val="28"/>
          <w:lang w:bidi="ru-RU"/>
        </w:rPr>
        <w:t>;</w:t>
      </w:r>
      <w:r w:rsidR="00E51703" w:rsidRPr="00E51703">
        <w:rPr>
          <w:rFonts w:ascii="Times New Roman" w:eastAsia="Calibri" w:hAnsi="Times New Roman" w:cs="Times New Roman"/>
          <w:sz w:val="28"/>
          <w:szCs w:val="28"/>
          <w:lang w:bidi="ru-RU"/>
        </w:rPr>
        <w:t xml:space="preserve"> </w:t>
      </w:r>
    </w:p>
    <w:p w:rsidR="00E51703" w:rsidRPr="00F0150A" w:rsidRDefault="00CF3E88" w:rsidP="003B2D2C">
      <w:pPr>
        <w:pStyle w:val="a3"/>
        <w:numPr>
          <w:ilvl w:val="0"/>
          <w:numId w:val="8"/>
        </w:numPr>
        <w:spacing w:before="100" w:beforeAutospacing="1" w:after="100" w:afterAutospacing="1" w:line="276" w:lineRule="auto"/>
        <w:ind w:left="-94"/>
        <w:jc w:val="both"/>
        <w:rPr>
          <w:rFonts w:ascii="Times New Roman" w:eastAsia="Calibri" w:hAnsi="Times New Roman" w:cs="Times New Roman"/>
          <w:sz w:val="28"/>
          <w:szCs w:val="28"/>
          <w:lang w:bidi="ru-RU"/>
        </w:rPr>
      </w:pPr>
      <w:r>
        <w:rPr>
          <w:rFonts w:ascii="Times New Roman" w:eastAsia="Calibri" w:hAnsi="Times New Roman" w:cs="Times New Roman"/>
          <w:sz w:val="28"/>
          <w:szCs w:val="28"/>
          <w:lang w:bidi="ru-RU"/>
        </w:rPr>
        <w:t>с</w:t>
      </w:r>
      <w:r w:rsidR="00E51703" w:rsidRPr="00F0150A">
        <w:rPr>
          <w:rFonts w:ascii="Times New Roman" w:eastAsia="Calibri" w:hAnsi="Times New Roman" w:cs="Times New Roman"/>
          <w:sz w:val="28"/>
          <w:szCs w:val="28"/>
          <w:lang w:bidi="ru-RU"/>
        </w:rPr>
        <w:t>формировать умение воссоздавать худ</w:t>
      </w:r>
      <w:r w:rsidR="007B7F8F" w:rsidRPr="00F0150A">
        <w:rPr>
          <w:rFonts w:ascii="Times New Roman" w:eastAsia="Calibri" w:hAnsi="Times New Roman" w:cs="Times New Roman"/>
          <w:sz w:val="28"/>
          <w:szCs w:val="28"/>
          <w:lang w:bidi="ru-RU"/>
        </w:rPr>
        <w:t xml:space="preserve">ожественные образы </w:t>
      </w:r>
      <w:r w:rsidR="00151511" w:rsidRPr="00F0150A">
        <w:rPr>
          <w:rFonts w:ascii="Times New Roman" w:eastAsia="Calibri" w:hAnsi="Times New Roman" w:cs="Times New Roman"/>
          <w:sz w:val="28"/>
          <w:szCs w:val="28"/>
          <w:lang w:bidi="ru-RU"/>
        </w:rPr>
        <w:t>произведений</w:t>
      </w:r>
      <w:r w:rsidR="007B7F8F" w:rsidRPr="00F0150A">
        <w:rPr>
          <w:rFonts w:ascii="Times New Roman" w:eastAsia="Calibri" w:hAnsi="Times New Roman" w:cs="Times New Roman"/>
          <w:sz w:val="28"/>
          <w:szCs w:val="28"/>
          <w:lang w:bidi="ru-RU"/>
        </w:rPr>
        <w:t>, представленных в аллегорической, иносказательной форме</w:t>
      </w:r>
      <w:r w:rsidR="00E51703" w:rsidRPr="00F0150A">
        <w:rPr>
          <w:rFonts w:ascii="Times New Roman" w:eastAsia="Calibri" w:hAnsi="Times New Roman" w:cs="Times New Roman"/>
          <w:sz w:val="28"/>
          <w:szCs w:val="28"/>
          <w:lang w:bidi="ru-RU"/>
        </w:rPr>
        <w:t>;</w:t>
      </w:r>
    </w:p>
    <w:p w:rsidR="00E51703" w:rsidRPr="00E51703" w:rsidRDefault="00CF3E88" w:rsidP="003B2D2C">
      <w:pPr>
        <w:pStyle w:val="a3"/>
        <w:numPr>
          <w:ilvl w:val="0"/>
          <w:numId w:val="8"/>
        </w:numPr>
        <w:spacing w:before="100" w:beforeAutospacing="1" w:after="100" w:afterAutospacing="1" w:line="276" w:lineRule="auto"/>
        <w:ind w:left="-94"/>
        <w:jc w:val="both"/>
        <w:rPr>
          <w:rFonts w:ascii="Times New Roman" w:eastAsia="Calibri" w:hAnsi="Times New Roman" w:cs="Times New Roman"/>
          <w:sz w:val="28"/>
          <w:szCs w:val="28"/>
          <w:lang w:bidi="ru-RU"/>
        </w:rPr>
      </w:pPr>
      <w:r>
        <w:rPr>
          <w:rFonts w:ascii="Times New Roman" w:eastAsia="Calibri" w:hAnsi="Times New Roman" w:cs="Times New Roman"/>
          <w:sz w:val="28"/>
          <w:szCs w:val="28"/>
          <w:lang w:bidi="ru-RU"/>
        </w:rPr>
        <w:t>разви</w:t>
      </w:r>
      <w:r w:rsidR="00E51703" w:rsidRPr="00E51703">
        <w:rPr>
          <w:rFonts w:ascii="Times New Roman" w:eastAsia="Calibri" w:hAnsi="Times New Roman" w:cs="Times New Roman"/>
          <w:sz w:val="28"/>
          <w:szCs w:val="28"/>
          <w:lang w:bidi="ru-RU"/>
        </w:rPr>
        <w:t>ть творческое воображение уча</w:t>
      </w:r>
      <w:r w:rsidR="00751103">
        <w:rPr>
          <w:rFonts w:ascii="Times New Roman" w:eastAsia="Calibri" w:hAnsi="Times New Roman" w:cs="Times New Roman"/>
          <w:sz w:val="28"/>
          <w:szCs w:val="28"/>
          <w:lang w:bidi="ru-RU"/>
        </w:rPr>
        <w:t>щихся, ассоциативное мышление;</w:t>
      </w:r>
    </w:p>
    <w:p w:rsidR="00E51703" w:rsidRPr="00E51703" w:rsidRDefault="00CF3E88" w:rsidP="003B2D2C">
      <w:pPr>
        <w:pStyle w:val="a3"/>
        <w:numPr>
          <w:ilvl w:val="0"/>
          <w:numId w:val="8"/>
        </w:numPr>
        <w:spacing w:before="100" w:beforeAutospacing="1" w:after="100" w:afterAutospacing="1" w:line="276" w:lineRule="auto"/>
        <w:ind w:left="-94"/>
        <w:jc w:val="both"/>
        <w:rPr>
          <w:rFonts w:ascii="Times New Roman" w:eastAsia="Calibri" w:hAnsi="Times New Roman" w:cs="Times New Roman"/>
          <w:sz w:val="28"/>
          <w:szCs w:val="28"/>
          <w:lang w:bidi="ru-RU"/>
        </w:rPr>
      </w:pPr>
      <w:r>
        <w:rPr>
          <w:rFonts w:ascii="Times New Roman" w:eastAsia="Calibri" w:hAnsi="Times New Roman" w:cs="Times New Roman"/>
          <w:sz w:val="28"/>
          <w:szCs w:val="28"/>
          <w:lang w:bidi="ru-RU"/>
        </w:rPr>
        <w:t>расшири</w:t>
      </w:r>
      <w:r w:rsidR="00E51703" w:rsidRPr="00E51703">
        <w:rPr>
          <w:rFonts w:ascii="Times New Roman" w:eastAsia="Calibri" w:hAnsi="Times New Roman" w:cs="Times New Roman"/>
          <w:sz w:val="28"/>
          <w:szCs w:val="28"/>
          <w:lang w:bidi="ru-RU"/>
        </w:rPr>
        <w:t>ть кругозор детей че</w:t>
      </w:r>
      <w:r w:rsidR="008C7AF7">
        <w:rPr>
          <w:rFonts w:ascii="Times New Roman" w:eastAsia="Calibri" w:hAnsi="Times New Roman" w:cs="Times New Roman"/>
          <w:sz w:val="28"/>
          <w:szCs w:val="28"/>
          <w:lang w:bidi="ru-RU"/>
        </w:rPr>
        <w:t>рез чтение притч</w:t>
      </w:r>
      <w:r w:rsidR="00E51703" w:rsidRPr="00E51703">
        <w:rPr>
          <w:rFonts w:ascii="Times New Roman" w:eastAsia="Calibri" w:hAnsi="Times New Roman" w:cs="Times New Roman"/>
          <w:sz w:val="28"/>
          <w:szCs w:val="28"/>
          <w:lang w:bidi="ru-RU"/>
        </w:rPr>
        <w:t>, разнообразных по содержанию и тематике,</w:t>
      </w:r>
    </w:p>
    <w:p w:rsidR="00E51703" w:rsidRPr="00E51703" w:rsidRDefault="00CF3E88" w:rsidP="003B2D2C">
      <w:pPr>
        <w:pStyle w:val="a3"/>
        <w:numPr>
          <w:ilvl w:val="0"/>
          <w:numId w:val="8"/>
        </w:numPr>
        <w:spacing w:before="100" w:beforeAutospacing="1" w:after="100" w:afterAutospacing="1" w:line="276" w:lineRule="auto"/>
        <w:ind w:left="-94"/>
        <w:jc w:val="both"/>
        <w:rPr>
          <w:rFonts w:ascii="Times New Roman" w:eastAsia="Calibri" w:hAnsi="Times New Roman" w:cs="Times New Roman"/>
          <w:sz w:val="28"/>
          <w:szCs w:val="28"/>
          <w:lang w:bidi="ru-RU"/>
        </w:rPr>
      </w:pPr>
      <w:r>
        <w:rPr>
          <w:rFonts w:ascii="Times New Roman" w:eastAsia="Calibri" w:hAnsi="Times New Roman" w:cs="Times New Roman"/>
          <w:sz w:val="28"/>
          <w:szCs w:val="28"/>
          <w:lang w:bidi="ru-RU"/>
        </w:rPr>
        <w:t>обеспечи</w:t>
      </w:r>
      <w:r w:rsidR="00E51703" w:rsidRPr="00E51703">
        <w:rPr>
          <w:rFonts w:ascii="Times New Roman" w:eastAsia="Calibri" w:hAnsi="Times New Roman" w:cs="Times New Roman"/>
          <w:sz w:val="28"/>
          <w:szCs w:val="28"/>
          <w:lang w:bidi="ru-RU"/>
        </w:rPr>
        <w:t xml:space="preserve">ть развитие речи школьников и активно формировать навыки чтения и речевые умения; </w:t>
      </w:r>
    </w:p>
    <w:p w:rsidR="00E51703" w:rsidRPr="00E51703" w:rsidRDefault="00CF3E88" w:rsidP="003B2D2C">
      <w:pPr>
        <w:pStyle w:val="a3"/>
        <w:numPr>
          <w:ilvl w:val="0"/>
          <w:numId w:val="8"/>
        </w:numPr>
        <w:spacing w:before="100" w:beforeAutospacing="1" w:after="100" w:afterAutospacing="1" w:line="276" w:lineRule="auto"/>
        <w:ind w:left="-94"/>
        <w:jc w:val="both"/>
        <w:rPr>
          <w:rFonts w:ascii="Times New Roman" w:eastAsia="Calibri" w:hAnsi="Times New Roman" w:cs="Times New Roman"/>
          <w:sz w:val="28"/>
          <w:szCs w:val="28"/>
          <w:lang w:bidi="ru-RU"/>
        </w:rPr>
      </w:pPr>
      <w:r>
        <w:rPr>
          <w:rFonts w:ascii="Times New Roman" w:eastAsia="Calibri" w:hAnsi="Times New Roman" w:cs="Times New Roman"/>
          <w:sz w:val="28"/>
          <w:szCs w:val="28"/>
          <w:lang w:bidi="ru-RU"/>
        </w:rPr>
        <w:t>созда</w:t>
      </w:r>
      <w:r w:rsidR="00E51703" w:rsidRPr="00E51703">
        <w:rPr>
          <w:rFonts w:ascii="Times New Roman" w:eastAsia="Calibri" w:hAnsi="Times New Roman" w:cs="Times New Roman"/>
          <w:sz w:val="28"/>
          <w:szCs w:val="28"/>
          <w:lang w:bidi="ru-RU"/>
        </w:rPr>
        <w:t>ть условия для формирования потребности в самостоятельном чт</w:t>
      </w:r>
      <w:r w:rsidR="009D2AF3">
        <w:rPr>
          <w:rFonts w:ascii="Times New Roman" w:eastAsia="Calibri" w:hAnsi="Times New Roman" w:cs="Times New Roman"/>
          <w:sz w:val="28"/>
          <w:szCs w:val="28"/>
          <w:lang w:bidi="ru-RU"/>
        </w:rPr>
        <w:t xml:space="preserve">ении </w:t>
      </w:r>
      <w:r w:rsidR="00E51703" w:rsidRPr="00E51703">
        <w:rPr>
          <w:rFonts w:ascii="Times New Roman" w:eastAsia="Calibri" w:hAnsi="Times New Roman" w:cs="Times New Roman"/>
          <w:sz w:val="28"/>
          <w:szCs w:val="28"/>
          <w:lang w:bidi="ru-RU"/>
        </w:rPr>
        <w:t>произведений</w:t>
      </w:r>
      <w:r w:rsidR="009D2AF3">
        <w:rPr>
          <w:rFonts w:ascii="Times New Roman" w:eastAsia="Calibri" w:hAnsi="Times New Roman" w:cs="Times New Roman"/>
          <w:sz w:val="28"/>
          <w:szCs w:val="28"/>
          <w:lang w:bidi="ru-RU"/>
        </w:rPr>
        <w:t xml:space="preserve"> эпического жанра</w:t>
      </w:r>
      <w:r w:rsidR="00E51703" w:rsidRPr="00E51703">
        <w:rPr>
          <w:rFonts w:ascii="Times New Roman" w:eastAsia="Calibri" w:hAnsi="Times New Roman" w:cs="Times New Roman"/>
          <w:sz w:val="28"/>
          <w:szCs w:val="28"/>
          <w:lang w:bidi="ru-RU"/>
        </w:rPr>
        <w:t>;</w:t>
      </w:r>
    </w:p>
    <w:p w:rsidR="00E51703" w:rsidRPr="000A62C5" w:rsidRDefault="00CF3E88" w:rsidP="003B2D2C">
      <w:pPr>
        <w:pStyle w:val="a3"/>
        <w:numPr>
          <w:ilvl w:val="0"/>
          <w:numId w:val="8"/>
        </w:numPr>
        <w:spacing w:before="100" w:beforeAutospacing="1" w:after="100" w:afterAutospacing="1" w:line="276" w:lineRule="auto"/>
        <w:ind w:left="-94"/>
        <w:jc w:val="both"/>
        <w:rPr>
          <w:rFonts w:ascii="Times New Roman" w:eastAsia="Calibri" w:hAnsi="Times New Roman" w:cs="Times New Roman"/>
          <w:sz w:val="28"/>
          <w:szCs w:val="28"/>
          <w:lang w:bidi="ru-RU"/>
        </w:rPr>
      </w:pPr>
      <w:r>
        <w:rPr>
          <w:rFonts w:ascii="Times New Roman" w:eastAsia="Calibri" w:hAnsi="Times New Roman" w:cs="Times New Roman"/>
          <w:sz w:val="28"/>
          <w:szCs w:val="28"/>
          <w:lang w:bidi="ru-RU"/>
        </w:rPr>
        <w:t>пробуди</w:t>
      </w:r>
      <w:r w:rsidR="00E51703" w:rsidRPr="00E51703">
        <w:rPr>
          <w:rFonts w:ascii="Times New Roman" w:eastAsia="Calibri" w:hAnsi="Times New Roman" w:cs="Times New Roman"/>
          <w:sz w:val="28"/>
          <w:szCs w:val="28"/>
          <w:lang w:bidi="ru-RU"/>
        </w:rPr>
        <w:t>ть познавательный интерес к языку, стремление соверше</w:t>
      </w:r>
      <w:r w:rsidR="00D940F2">
        <w:rPr>
          <w:rFonts w:ascii="Times New Roman" w:eastAsia="Calibri" w:hAnsi="Times New Roman" w:cs="Times New Roman"/>
          <w:sz w:val="28"/>
          <w:szCs w:val="28"/>
          <w:lang w:bidi="ru-RU"/>
        </w:rPr>
        <w:t>нствовать свою речь;</w:t>
      </w:r>
      <w:r w:rsidR="00E51703" w:rsidRPr="00E51703">
        <w:rPr>
          <w:rFonts w:ascii="Times New Roman" w:eastAsia="Calibri" w:hAnsi="Times New Roman" w:cs="Times New Roman"/>
          <w:sz w:val="28"/>
          <w:szCs w:val="28"/>
          <w:lang w:bidi="ru-RU"/>
        </w:rPr>
        <w:t xml:space="preserve"> </w:t>
      </w:r>
    </w:p>
    <w:p w:rsidR="00170459" w:rsidRPr="00170459" w:rsidRDefault="00170459" w:rsidP="003B2D2C">
      <w:pPr>
        <w:pStyle w:val="a3"/>
        <w:numPr>
          <w:ilvl w:val="0"/>
          <w:numId w:val="8"/>
        </w:numPr>
        <w:spacing w:line="276" w:lineRule="auto"/>
        <w:ind w:left="-94"/>
        <w:jc w:val="both"/>
        <w:rPr>
          <w:rFonts w:ascii="Times New Roman" w:eastAsia="Calibri" w:hAnsi="Times New Roman" w:cs="Times New Roman"/>
          <w:sz w:val="28"/>
          <w:szCs w:val="28"/>
          <w:lang w:bidi="ru-RU"/>
        </w:rPr>
      </w:pPr>
      <w:r w:rsidRPr="00170459">
        <w:rPr>
          <w:rFonts w:ascii="Times New Roman" w:eastAsia="Calibri" w:hAnsi="Times New Roman" w:cs="Times New Roman"/>
          <w:sz w:val="28"/>
          <w:szCs w:val="28"/>
          <w:lang w:bidi="ru-RU"/>
        </w:rPr>
        <w:t>показать</w:t>
      </w:r>
      <w:r w:rsidRPr="00170459">
        <w:t xml:space="preserve"> </w:t>
      </w:r>
      <w:r w:rsidR="00FA26E3">
        <w:rPr>
          <w:rFonts w:ascii="Times New Roman" w:eastAsia="Calibri" w:hAnsi="Times New Roman" w:cs="Times New Roman"/>
          <w:sz w:val="28"/>
          <w:szCs w:val="28"/>
          <w:lang w:bidi="ru-RU"/>
        </w:rPr>
        <w:t>посредством притчи</w:t>
      </w:r>
      <w:r>
        <w:rPr>
          <w:rFonts w:ascii="Times New Roman" w:eastAsia="Calibri" w:hAnsi="Times New Roman" w:cs="Times New Roman"/>
          <w:sz w:val="28"/>
          <w:szCs w:val="28"/>
          <w:lang w:bidi="ru-RU"/>
        </w:rPr>
        <w:t xml:space="preserve"> </w:t>
      </w:r>
      <w:r w:rsidRPr="00170459">
        <w:rPr>
          <w:rFonts w:ascii="Times New Roman" w:eastAsia="Calibri" w:hAnsi="Times New Roman" w:cs="Times New Roman"/>
          <w:sz w:val="28"/>
          <w:szCs w:val="28"/>
          <w:lang w:bidi="ru-RU"/>
        </w:rPr>
        <w:t xml:space="preserve">законы </w:t>
      </w:r>
      <w:r w:rsidR="000B25FB">
        <w:rPr>
          <w:rFonts w:ascii="Times New Roman" w:eastAsia="Calibri" w:hAnsi="Times New Roman" w:cs="Times New Roman"/>
          <w:sz w:val="28"/>
          <w:szCs w:val="28"/>
          <w:lang w:bidi="ru-RU"/>
        </w:rPr>
        <w:t>устройства нашего М</w:t>
      </w:r>
      <w:r w:rsidR="00FA26E3">
        <w:rPr>
          <w:rFonts w:ascii="Times New Roman" w:eastAsia="Calibri" w:hAnsi="Times New Roman" w:cs="Times New Roman"/>
          <w:sz w:val="28"/>
          <w:szCs w:val="28"/>
          <w:lang w:bidi="ru-RU"/>
        </w:rPr>
        <w:t>ира и общечеловеческих отношений;</w:t>
      </w:r>
    </w:p>
    <w:p w:rsidR="000A49CF" w:rsidRDefault="00CF3E88" w:rsidP="003B2D2C">
      <w:pPr>
        <w:pStyle w:val="a3"/>
        <w:numPr>
          <w:ilvl w:val="0"/>
          <w:numId w:val="8"/>
        </w:numPr>
        <w:spacing w:before="100" w:beforeAutospacing="1" w:after="100" w:afterAutospacing="1" w:line="276" w:lineRule="auto"/>
        <w:ind w:left="-94"/>
        <w:jc w:val="both"/>
        <w:rPr>
          <w:rFonts w:ascii="Times New Roman" w:eastAsia="Calibri" w:hAnsi="Times New Roman" w:cs="Times New Roman"/>
          <w:sz w:val="28"/>
          <w:szCs w:val="28"/>
          <w:lang w:bidi="ru-RU"/>
        </w:rPr>
      </w:pPr>
      <w:r>
        <w:rPr>
          <w:rFonts w:ascii="Times New Roman" w:eastAsia="Calibri" w:hAnsi="Times New Roman" w:cs="Times New Roman"/>
          <w:sz w:val="28"/>
          <w:szCs w:val="28"/>
          <w:lang w:bidi="ru-RU"/>
        </w:rPr>
        <w:t>разви</w:t>
      </w:r>
      <w:r w:rsidR="000A49CF">
        <w:rPr>
          <w:rFonts w:ascii="Times New Roman" w:eastAsia="Calibri" w:hAnsi="Times New Roman" w:cs="Times New Roman"/>
          <w:sz w:val="28"/>
          <w:szCs w:val="28"/>
          <w:lang w:bidi="ru-RU"/>
        </w:rPr>
        <w:t>ть художественно-творческие и познавательные способности</w:t>
      </w:r>
      <w:r w:rsidR="000A49CF" w:rsidRPr="000A49CF">
        <w:rPr>
          <w:rFonts w:ascii="Times New Roman" w:eastAsia="Calibri" w:hAnsi="Times New Roman" w:cs="Times New Roman"/>
          <w:sz w:val="28"/>
          <w:szCs w:val="28"/>
          <w:lang w:bidi="ru-RU"/>
        </w:rPr>
        <w:t xml:space="preserve"> эмоциональной отзывчивости при чтении художественных произведений</w:t>
      </w:r>
      <w:r w:rsidR="000A49CF">
        <w:rPr>
          <w:rFonts w:ascii="Times New Roman" w:eastAsia="Calibri" w:hAnsi="Times New Roman" w:cs="Times New Roman"/>
          <w:sz w:val="28"/>
          <w:szCs w:val="28"/>
          <w:lang w:bidi="ru-RU"/>
        </w:rPr>
        <w:t xml:space="preserve"> эпического жанра;</w:t>
      </w:r>
    </w:p>
    <w:p w:rsidR="000A49CF" w:rsidRDefault="00CF3E88" w:rsidP="003B2D2C">
      <w:pPr>
        <w:pStyle w:val="a3"/>
        <w:numPr>
          <w:ilvl w:val="0"/>
          <w:numId w:val="8"/>
        </w:numPr>
        <w:spacing w:before="100" w:beforeAutospacing="1" w:after="100" w:afterAutospacing="1" w:line="276" w:lineRule="auto"/>
        <w:ind w:left="-94"/>
        <w:jc w:val="both"/>
        <w:rPr>
          <w:rFonts w:ascii="Times New Roman" w:eastAsia="Calibri" w:hAnsi="Times New Roman" w:cs="Times New Roman"/>
          <w:sz w:val="28"/>
          <w:szCs w:val="28"/>
          <w:lang w:bidi="ru-RU"/>
        </w:rPr>
      </w:pPr>
      <w:r>
        <w:rPr>
          <w:rFonts w:ascii="Times New Roman" w:eastAsia="Calibri" w:hAnsi="Times New Roman" w:cs="Times New Roman"/>
          <w:sz w:val="28"/>
          <w:szCs w:val="28"/>
          <w:lang w:bidi="ru-RU"/>
        </w:rPr>
        <w:t>обогати</w:t>
      </w:r>
      <w:r w:rsidR="000A49CF">
        <w:rPr>
          <w:rFonts w:ascii="Times New Roman" w:eastAsia="Calibri" w:hAnsi="Times New Roman" w:cs="Times New Roman"/>
          <w:sz w:val="28"/>
          <w:szCs w:val="28"/>
          <w:lang w:bidi="ru-RU"/>
        </w:rPr>
        <w:t>ть</w:t>
      </w:r>
      <w:r w:rsidR="000A49CF" w:rsidRPr="000A49CF">
        <w:rPr>
          <w:rFonts w:ascii="Times New Roman" w:eastAsia="Calibri" w:hAnsi="Times New Roman" w:cs="Times New Roman"/>
          <w:sz w:val="28"/>
          <w:szCs w:val="28"/>
          <w:lang w:bidi="ru-RU"/>
        </w:rPr>
        <w:t xml:space="preserve"> </w:t>
      </w:r>
      <w:r w:rsidR="000A49CF">
        <w:rPr>
          <w:rFonts w:ascii="Times New Roman" w:eastAsia="Calibri" w:hAnsi="Times New Roman" w:cs="Times New Roman"/>
          <w:sz w:val="28"/>
          <w:szCs w:val="28"/>
          <w:lang w:bidi="ru-RU"/>
        </w:rPr>
        <w:t>духовно-нравственный опыт младших школьников;</w:t>
      </w:r>
    </w:p>
    <w:p w:rsidR="000A49CF" w:rsidRDefault="00CF3E88" w:rsidP="003B2D2C">
      <w:pPr>
        <w:pStyle w:val="a3"/>
        <w:numPr>
          <w:ilvl w:val="0"/>
          <w:numId w:val="8"/>
        </w:numPr>
        <w:spacing w:before="100" w:beforeAutospacing="1" w:after="100" w:afterAutospacing="1" w:line="276" w:lineRule="auto"/>
        <w:ind w:left="-94"/>
        <w:jc w:val="both"/>
        <w:rPr>
          <w:rFonts w:ascii="Times New Roman" w:eastAsia="Calibri" w:hAnsi="Times New Roman" w:cs="Times New Roman"/>
          <w:sz w:val="28"/>
          <w:szCs w:val="28"/>
          <w:lang w:bidi="ru-RU"/>
        </w:rPr>
      </w:pPr>
      <w:r>
        <w:rPr>
          <w:rFonts w:ascii="Times New Roman" w:eastAsia="Calibri" w:hAnsi="Times New Roman" w:cs="Times New Roman"/>
          <w:sz w:val="28"/>
          <w:szCs w:val="28"/>
          <w:lang w:bidi="ru-RU"/>
        </w:rPr>
        <w:t>с</w:t>
      </w:r>
      <w:r w:rsidR="000A49CF">
        <w:rPr>
          <w:rFonts w:ascii="Times New Roman" w:eastAsia="Calibri" w:hAnsi="Times New Roman" w:cs="Times New Roman"/>
          <w:sz w:val="28"/>
          <w:szCs w:val="28"/>
          <w:lang w:bidi="ru-RU"/>
        </w:rPr>
        <w:t>формировать представление</w:t>
      </w:r>
      <w:r w:rsidR="000A49CF" w:rsidRPr="000A49CF">
        <w:rPr>
          <w:rFonts w:ascii="Times New Roman" w:eastAsia="Calibri" w:hAnsi="Times New Roman" w:cs="Times New Roman"/>
          <w:sz w:val="28"/>
          <w:szCs w:val="28"/>
          <w:lang w:bidi="ru-RU"/>
        </w:rPr>
        <w:t xml:space="preserve"> о добре и зле, справедливости и честности;</w:t>
      </w:r>
    </w:p>
    <w:p w:rsidR="007517CF" w:rsidRDefault="00CF3E88" w:rsidP="003B2D2C">
      <w:pPr>
        <w:pStyle w:val="a3"/>
        <w:numPr>
          <w:ilvl w:val="0"/>
          <w:numId w:val="8"/>
        </w:numPr>
        <w:spacing w:before="100" w:beforeAutospacing="1" w:after="100" w:afterAutospacing="1" w:line="276" w:lineRule="auto"/>
        <w:ind w:left="-94"/>
        <w:jc w:val="both"/>
        <w:rPr>
          <w:rFonts w:ascii="Times New Roman" w:eastAsia="Calibri" w:hAnsi="Times New Roman" w:cs="Times New Roman"/>
          <w:sz w:val="28"/>
          <w:szCs w:val="28"/>
          <w:lang w:bidi="ru-RU"/>
        </w:rPr>
      </w:pPr>
      <w:r>
        <w:rPr>
          <w:rFonts w:ascii="Times New Roman" w:eastAsia="Calibri" w:hAnsi="Times New Roman" w:cs="Times New Roman"/>
          <w:sz w:val="28"/>
          <w:szCs w:val="28"/>
          <w:lang w:bidi="ru-RU"/>
        </w:rPr>
        <w:t>воспит</w:t>
      </w:r>
      <w:r w:rsidR="000A49CF" w:rsidRPr="000A49CF">
        <w:rPr>
          <w:rFonts w:ascii="Times New Roman" w:eastAsia="Calibri" w:hAnsi="Times New Roman" w:cs="Times New Roman"/>
          <w:sz w:val="28"/>
          <w:szCs w:val="28"/>
          <w:lang w:bidi="ru-RU"/>
        </w:rPr>
        <w:t>ать интерес к чтени</w:t>
      </w:r>
      <w:r w:rsidR="007517CF">
        <w:rPr>
          <w:rFonts w:ascii="Times New Roman" w:eastAsia="Calibri" w:hAnsi="Times New Roman" w:cs="Times New Roman"/>
          <w:sz w:val="28"/>
          <w:szCs w:val="28"/>
          <w:lang w:bidi="ru-RU"/>
        </w:rPr>
        <w:t>ю произведений эпического жанра;</w:t>
      </w:r>
    </w:p>
    <w:p w:rsidR="00D940F2" w:rsidRDefault="00D940F2" w:rsidP="003B2D2C">
      <w:pPr>
        <w:pStyle w:val="a3"/>
        <w:numPr>
          <w:ilvl w:val="0"/>
          <w:numId w:val="8"/>
        </w:numPr>
        <w:spacing w:before="100" w:beforeAutospacing="1" w:after="100" w:afterAutospacing="1" w:line="276" w:lineRule="auto"/>
        <w:ind w:left="-94"/>
        <w:jc w:val="both"/>
        <w:rPr>
          <w:rFonts w:ascii="Times New Roman" w:eastAsia="Calibri" w:hAnsi="Times New Roman" w:cs="Times New Roman"/>
          <w:sz w:val="28"/>
          <w:szCs w:val="28"/>
          <w:lang w:bidi="ru-RU"/>
        </w:rPr>
      </w:pPr>
      <w:r>
        <w:rPr>
          <w:rFonts w:ascii="Times New Roman" w:eastAsia="Calibri" w:hAnsi="Times New Roman" w:cs="Times New Roman"/>
          <w:sz w:val="28"/>
          <w:szCs w:val="28"/>
          <w:lang w:bidi="ru-RU"/>
        </w:rPr>
        <w:t>научить осознавать собственные чувства, эмоции, разные эмоциональные состояния других людей</w:t>
      </w:r>
      <w:r w:rsidR="00811A91">
        <w:rPr>
          <w:rFonts w:ascii="Times New Roman" w:eastAsia="Calibri" w:hAnsi="Times New Roman" w:cs="Times New Roman"/>
          <w:sz w:val="28"/>
          <w:szCs w:val="28"/>
          <w:lang w:bidi="ru-RU"/>
        </w:rPr>
        <w:t>;</w:t>
      </w:r>
    </w:p>
    <w:p w:rsidR="00811A91" w:rsidRDefault="00CF3E88" w:rsidP="003B2D2C">
      <w:pPr>
        <w:pStyle w:val="a3"/>
        <w:numPr>
          <w:ilvl w:val="0"/>
          <w:numId w:val="8"/>
        </w:numPr>
        <w:spacing w:before="100" w:beforeAutospacing="1" w:after="100" w:afterAutospacing="1" w:line="276" w:lineRule="auto"/>
        <w:ind w:left="-94"/>
        <w:jc w:val="both"/>
        <w:rPr>
          <w:rFonts w:ascii="Times New Roman" w:eastAsia="Calibri" w:hAnsi="Times New Roman" w:cs="Times New Roman"/>
          <w:sz w:val="28"/>
          <w:szCs w:val="28"/>
          <w:lang w:bidi="ru-RU"/>
        </w:rPr>
      </w:pPr>
      <w:r>
        <w:rPr>
          <w:rFonts w:ascii="Times New Roman" w:eastAsia="Calibri" w:hAnsi="Times New Roman" w:cs="Times New Roman"/>
          <w:sz w:val="28"/>
          <w:szCs w:val="28"/>
          <w:lang w:bidi="ru-RU"/>
        </w:rPr>
        <w:t>разви</w:t>
      </w:r>
      <w:r w:rsidR="00811A91">
        <w:rPr>
          <w:rFonts w:ascii="Times New Roman" w:eastAsia="Calibri" w:hAnsi="Times New Roman" w:cs="Times New Roman"/>
          <w:sz w:val="28"/>
          <w:szCs w:val="28"/>
          <w:lang w:bidi="ru-RU"/>
        </w:rPr>
        <w:t>ть навыки совместной деятельности со сверстниками и взрослыми;</w:t>
      </w:r>
    </w:p>
    <w:p w:rsidR="00811A91" w:rsidRDefault="00CF3E88" w:rsidP="003B2D2C">
      <w:pPr>
        <w:pStyle w:val="a3"/>
        <w:numPr>
          <w:ilvl w:val="0"/>
          <w:numId w:val="8"/>
        </w:numPr>
        <w:spacing w:after="0" w:line="276" w:lineRule="auto"/>
        <w:ind w:left="-94"/>
        <w:jc w:val="both"/>
        <w:rPr>
          <w:rFonts w:ascii="Times New Roman" w:eastAsia="Calibri" w:hAnsi="Times New Roman" w:cs="Times New Roman"/>
          <w:sz w:val="28"/>
          <w:szCs w:val="28"/>
          <w:lang w:bidi="ru-RU"/>
        </w:rPr>
      </w:pPr>
      <w:r>
        <w:rPr>
          <w:rFonts w:ascii="Times New Roman" w:eastAsia="Calibri" w:hAnsi="Times New Roman" w:cs="Times New Roman"/>
          <w:sz w:val="28"/>
          <w:szCs w:val="28"/>
          <w:lang w:bidi="ru-RU"/>
        </w:rPr>
        <w:t>воспит</w:t>
      </w:r>
      <w:r w:rsidR="00811A91">
        <w:rPr>
          <w:rFonts w:ascii="Times New Roman" w:eastAsia="Calibri" w:hAnsi="Times New Roman" w:cs="Times New Roman"/>
          <w:sz w:val="28"/>
          <w:szCs w:val="28"/>
          <w:lang w:bidi="ru-RU"/>
        </w:rPr>
        <w:t xml:space="preserve">ать доброжелательное отношение друг к другу, </w:t>
      </w:r>
      <w:r w:rsidR="000B25FB">
        <w:rPr>
          <w:rFonts w:ascii="Times New Roman" w:eastAsia="Calibri" w:hAnsi="Times New Roman" w:cs="Times New Roman"/>
          <w:sz w:val="28"/>
          <w:szCs w:val="28"/>
          <w:lang w:bidi="ru-RU"/>
        </w:rPr>
        <w:t>с</w:t>
      </w:r>
      <w:r w:rsidR="00811A91">
        <w:rPr>
          <w:rFonts w:ascii="Times New Roman" w:eastAsia="Calibri" w:hAnsi="Times New Roman" w:cs="Times New Roman"/>
          <w:sz w:val="28"/>
          <w:szCs w:val="28"/>
          <w:lang w:bidi="ru-RU"/>
        </w:rPr>
        <w:t>формировать способность выражать чувства словами.</w:t>
      </w:r>
    </w:p>
    <w:p w:rsidR="00751103" w:rsidRDefault="00751103" w:rsidP="003B2D2C">
      <w:pPr>
        <w:pStyle w:val="a3"/>
        <w:spacing w:after="0" w:line="276" w:lineRule="auto"/>
        <w:ind w:left="-94"/>
        <w:jc w:val="both"/>
        <w:rPr>
          <w:rFonts w:ascii="Times New Roman" w:eastAsia="Calibri" w:hAnsi="Times New Roman" w:cs="Times New Roman"/>
          <w:sz w:val="28"/>
          <w:szCs w:val="28"/>
          <w:lang w:bidi="ru-RU"/>
        </w:rPr>
      </w:pPr>
    </w:p>
    <w:p w:rsidR="00710BA0" w:rsidRDefault="007577F9" w:rsidP="003B2D2C">
      <w:pPr>
        <w:pStyle w:val="2"/>
        <w:spacing w:before="0" w:line="276" w:lineRule="auto"/>
        <w:rPr>
          <w:rFonts w:ascii="Times New Roman" w:eastAsia="Calibri" w:hAnsi="Times New Roman" w:cs="Times New Roman"/>
          <w:b/>
          <w:iCs/>
          <w:color w:val="auto"/>
          <w:sz w:val="28"/>
          <w:szCs w:val="28"/>
        </w:rPr>
      </w:pPr>
      <w:bookmarkStart w:id="4" w:name="_Toc521411080"/>
      <w:r w:rsidRPr="00B950B2">
        <w:rPr>
          <w:rFonts w:ascii="Times New Roman" w:eastAsia="Calibri" w:hAnsi="Times New Roman" w:cs="Times New Roman"/>
          <w:b/>
          <w:iCs/>
          <w:color w:val="auto"/>
          <w:sz w:val="28"/>
          <w:szCs w:val="28"/>
        </w:rPr>
        <w:t>Ценностные ориентиры содержания модуля</w:t>
      </w:r>
      <w:bookmarkEnd w:id="4"/>
      <w:r w:rsidR="00CC5B3B">
        <w:rPr>
          <w:rFonts w:ascii="Times New Roman" w:eastAsia="Calibri" w:hAnsi="Times New Roman" w:cs="Times New Roman"/>
          <w:b/>
          <w:iCs/>
          <w:color w:val="auto"/>
          <w:sz w:val="28"/>
          <w:szCs w:val="28"/>
        </w:rPr>
        <w:t>.</w:t>
      </w:r>
    </w:p>
    <w:p w:rsidR="00B71E2F" w:rsidRDefault="00B71E2F" w:rsidP="003B2D2C">
      <w:pPr>
        <w:spacing w:after="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Специфика </w:t>
      </w:r>
      <w:r w:rsidRPr="00B71E2F">
        <w:rPr>
          <w:rFonts w:ascii="Times New Roman" w:eastAsia="Calibri" w:hAnsi="Times New Roman" w:cs="Times New Roman"/>
          <w:sz w:val="28"/>
          <w:szCs w:val="28"/>
        </w:rPr>
        <w:t>внутрипредметного модуля по литературному чтению «Уроки мудрости»</w:t>
      </w:r>
      <w:r>
        <w:rPr>
          <w:rFonts w:ascii="Times New Roman" w:eastAsia="Calibri" w:hAnsi="Times New Roman" w:cs="Times New Roman"/>
          <w:sz w:val="28"/>
          <w:szCs w:val="28"/>
        </w:rPr>
        <w:t xml:space="preserve"> </w:t>
      </w:r>
      <w:r w:rsidR="00710BA0" w:rsidRPr="00710BA0">
        <w:rPr>
          <w:rFonts w:ascii="Times New Roman" w:eastAsia="Calibri" w:hAnsi="Times New Roman" w:cs="Times New Roman"/>
          <w:sz w:val="28"/>
          <w:szCs w:val="28"/>
        </w:rPr>
        <w:t>заключается в том, что предметом изучения является художественная литература, которая благодаря своей нравственной сущности, оказывает огромное влияние н</w:t>
      </w:r>
      <w:r w:rsidR="00A50EF6">
        <w:rPr>
          <w:rFonts w:ascii="Times New Roman" w:eastAsia="Calibri" w:hAnsi="Times New Roman" w:cs="Times New Roman"/>
          <w:sz w:val="28"/>
          <w:szCs w:val="28"/>
        </w:rPr>
        <w:t>а становление личности ребёнка</w:t>
      </w:r>
      <w:r w:rsidR="00F0150A">
        <w:rPr>
          <w:rFonts w:ascii="Times New Roman" w:eastAsia="Calibri" w:hAnsi="Times New Roman" w:cs="Times New Roman"/>
          <w:sz w:val="28"/>
          <w:szCs w:val="28"/>
        </w:rPr>
        <w:t xml:space="preserve">: </w:t>
      </w:r>
      <w:r w:rsidR="00710BA0" w:rsidRPr="00710BA0">
        <w:rPr>
          <w:rFonts w:ascii="Times New Roman" w:eastAsia="Calibri" w:hAnsi="Times New Roman" w:cs="Times New Roman"/>
          <w:sz w:val="28"/>
          <w:szCs w:val="28"/>
        </w:rPr>
        <w:t>духовно-нравственное развитие, формирование основ гражданской идентичности, понимание и усвоение моральных норм и нравственных</w:t>
      </w:r>
      <w:r w:rsidR="00194022">
        <w:rPr>
          <w:rFonts w:ascii="Times New Roman" w:eastAsia="Calibri" w:hAnsi="Times New Roman" w:cs="Times New Roman"/>
          <w:sz w:val="28"/>
          <w:szCs w:val="28"/>
        </w:rPr>
        <w:t xml:space="preserve"> </w:t>
      </w:r>
      <w:r w:rsidR="00710BA0" w:rsidRPr="00710BA0">
        <w:rPr>
          <w:rFonts w:ascii="Times New Roman" w:eastAsia="Calibri" w:hAnsi="Times New Roman" w:cs="Times New Roman"/>
          <w:sz w:val="28"/>
          <w:szCs w:val="28"/>
        </w:rPr>
        <w:t xml:space="preserve"> ценностей приняты</w:t>
      </w:r>
      <w:r w:rsidR="003F379E">
        <w:rPr>
          <w:rFonts w:ascii="Times New Roman" w:eastAsia="Calibri" w:hAnsi="Times New Roman" w:cs="Times New Roman"/>
          <w:sz w:val="28"/>
          <w:szCs w:val="28"/>
        </w:rPr>
        <w:t>х</w:t>
      </w:r>
      <w:r w:rsidR="00F0150A">
        <w:rPr>
          <w:rFonts w:ascii="Times New Roman" w:eastAsia="Calibri" w:hAnsi="Times New Roman" w:cs="Times New Roman"/>
          <w:sz w:val="28"/>
          <w:szCs w:val="28"/>
        </w:rPr>
        <w:t xml:space="preserve"> </w:t>
      </w:r>
      <w:r w:rsidR="00A50EF6">
        <w:rPr>
          <w:rFonts w:ascii="Times New Roman" w:eastAsia="Calibri" w:hAnsi="Times New Roman" w:cs="Times New Roman"/>
          <w:sz w:val="28"/>
          <w:szCs w:val="28"/>
        </w:rPr>
        <w:t>в обществе,</w:t>
      </w:r>
      <w:r w:rsidR="003F379E" w:rsidRPr="003F379E">
        <w:t xml:space="preserve"> </w:t>
      </w:r>
      <w:r w:rsidR="003F379E" w:rsidRPr="003F379E">
        <w:rPr>
          <w:rFonts w:ascii="Times New Roman" w:eastAsia="Calibri" w:hAnsi="Times New Roman" w:cs="Times New Roman"/>
          <w:sz w:val="28"/>
          <w:szCs w:val="28"/>
        </w:rPr>
        <w:t xml:space="preserve">в народе, </w:t>
      </w:r>
      <w:r w:rsidR="00A50EF6">
        <w:rPr>
          <w:rFonts w:ascii="Times New Roman" w:eastAsia="Calibri" w:hAnsi="Times New Roman" w:cs="Times New Roman"/>
          <w:sz w:val="28"/>
          <w:szCs w:val="28"/>
        </w:rPr>
        <w:t>в семье.</w:t>
      </w:r>
    </w:p>
    <w:p w:rsidR="00751103" w:rsidRDefault="00751103" w:rsidP="003B2D2C">
      <w:pPr>
        <w:spacing w:after="0" w:line="276" w:lineRule="auto"/>
        <w:jc w:val="both"/>
        <w:rPr>
          <w:rFonts w:ascii="Times New Roman" w:eastAsia="Calibri" w:hAnsi="Times New Roman" w:cs="Times New Roman"/>
          <w:sz w:val="28"/>
          <w:szCs w:val="28"/>
        </w:rPr>
      </w:pPr>
    </w:p>
    <w:p w:rsidR="00AD2CF2" w:rsidRDefault="000D355A" w:rsidP="003B2D2C">
      <w:pPr>
        <w:pStyle w:val="2"/>
        <w:spacing w:line="276" w:lineRule="auto"/>
        <w:rPr>
          <w:rFonts w:ascii="Times New Roman" w:eastAsia="Calibri" w:hAnsi="Times New Roman" w:cs="Times New Roman"/>
          <w:b/>
          <w:color w:val="auto"/>
          <w:sz w:val="28"/>
          <w:szCs w:val="28"/>
        </w:rPr>
      </w:pPr>
      <w:bookmarkStart w:id="5" w:name="_Toc521411081"/>
      <w:r w:rsidRPr="00B950B2">
        <w:rPr>
          <w:rFonts w:ascii="Times New Roman" w:eastAsia="Calibri" w:hAnsi="Times New Roman" w:cs="Times New Roman"/>
          <w:b/>
          <w:color w:val="auto"/>
          <w:sz w:val="28"/>
          <w:szCs w:val="28"/>
        </w:rPr>
        <w:lastRenderedPageBreak/>
        <w:t>Общая характеристика программы</w:t>
      </w:r>
      <w:bookmarkEnd w:id="5"/>
    </w:p>
    <w:p w:rsidR="008B4234" w:rsidRPr="008B4234" w:rsidRDefault="008B4234" w:rsidP="003B2D2C">
      <w:pPr>
        <w:spacing w:after="0" w:line="276" w:lineRule="auto"/>
        <w:ind w:firstLine="708"/>
        <w:jc w:val="both"/>
        <w:rPr>
          <w:rFonts w:ascii="Times New Roman" w:eastAsia="Calibri" w:hAnsi="Times New Roman" w:cs="Times New Roman"/>
          <w:sz w:val="28"/>
          <w:szCs w:val="28"/>
        </w:rPr>
      </w:pPr>
      <w:r w:rsidRPr="008B4234">
        <w:rPr>
          <w:rFonts w:ascii="Times New Roman" w:eastAsia="Calibri" w:hAnsi="Times New Roman" w:cs="Times New Roman"/>
          <w:sz w:val="28"/>
          <w:szCs w:val="28"/>
        </w:rPr>
        <w:t>Рабочая программа внутрипредметного модуля по литературному чтению «Уроки мудрости» представляет собой целостный документ, включающий следующие разделы: пояснительную записку, учебно-тематический план, требования к результатам освоения курса, информационное обеспечение.</w:t>
      </w:r>
    </w:p>
    <w:p w:rsidR="008B4234" w:rsidRPr="008B4234" w:rsidRDefault="008B4234" w:rsidP="003B2D2C">
      <w:pPr>
        <w:spacing w:after="0" w:line="276" w:lineRule="auto"/>
        <w:jc w:val="both"/>
        <w:rPr>
          <w:rFonts w:ascii="Times New Roman" w:eastAsia="Calibri" w:hAnsi="Times New Roman" w:cs="Times New Roman"/>
          <w:sz w:val="28"/>
          <w:szCs w:val="28"/>
        </w:rPr>
      </w:pPr>
      <w:r w:rsidRPr="008B4234">
        <w:rPr>
          <w:rFonts w:ascii="Times New Roman" w:eastAsia="Calibri" w:hAnsi="Times New Roman" w:cs="Times New Roman"/>
          <w:sz w:val="28"/>
          <w:szCs w:val="28"/>
        </w:rPr>
        <w:t xml:space="preserve">Программа модуля предназначена для проведения уроков литературного чтения с учащимися начальных классов. </w:t>
      </w:r>
    </w:p>
    <w:p w:rsidR="008B4234" w:rsidRPr="008B4234" w:rsidRDefault="008B4234" w:rsidP="003B2D2C">
      <w:pPr>
        <w:spacing w:after="0" w:line="276" w:lineRule="auto"/>
        <w:jc w:val="both"/>
        <w:rPr>
          <w:rFonts w:ascii="Times New Roman" w:eastAsia="Calibri" w:hAnsi="Times New Roman" w:cs="Times New Roman"/>
          <w:sz w:val="28"/>
          <w:szCs w:val="28"/>
        </w:rPr>
      </w:pPr>
      <w:r w:rsidRPr="008B4234">
        <w:rPr>
          <w:rFonts w:ascii="Times New Roman" w:eastAsia="Calibri" w:hAnsi="Times New Roman" w:cs="Times New Roman"/>
          <w:sz w:val="28"/>
          <w:szCs w:val="28"/>
        </w:rPr>
        <w:t>Занятия проводятся 1 раз в неделю продолжительностью:</w:t>
      </w:r>
    </w:p>
    <w:p w:rsidR="008B4234" w:rsidRPr="008B4234" w:rsidRDefault="008B4234" w:rsidP="003B2D2C">
      <w:pPr>
        <w:numPr>
          <w:ilvl w:val="0"/>
          <w:numId w:val="1"/>
        </w:numPr>
        <w:spacing w:after="0" w:line="276" w:lineRule="auto"/>
        <w:ind w:left="20"/>
        <w:contextualSpacing/>
        <w:jc w:val="both"/>
        <w:rPr>
          <w:rFonts w:ascii="Times New Roman" w:eastAsia="Calibri" w:hAnsi="Times New Roman" w:cs="Times New Roman"/>
          <w:sz w:val="28"/>
          <w:szCs w:val="28"/>
        </w:rPr>
      </w:pPr>
      <w:r w:rsidRPr="008B4234">
        <w:rPr>
          <w:rFonts w:ascii="Times New Roman" w:eastAsia="Calibri" w:hAnsi="Times New Roman" w:cs="Times New Roman"/>
          <w:sz w:val="28"/>
          <w:szCs w:val="28"/>
        </w:rPr>
        <w:t>1 класс - 35 минут;</w:t>
      </w:r>
    </w:p>
    <w:p w:rsidR="008B4234" w:rsidRPr="008B4234" w:rsidRDefault="008B4234" w:rsidP="003B2D2C">
      <w:pPr>
        <w:numPr>
          <w:ilvl w:val="0"/>
          <w:numId w:val="1"/>
        </w:numPr>
        <w:spacing w:after="0" w:line="276" w:lineRule="auto"/>
        <w:ind w:left="20"/>
        <w:contextualSpacing/>
        <w:jc w:val="both"/>
        <w:rPr>
          <w:rFonts w:ascii="Times New Roman" w:eastAsia="Calibri" w:hAnsi="Times New Roman" w:cs="Times New Roman"/>
          <w:sz w:val="28"/>
          <w:szCs w:val="28"/>
        </w:rPr>
      </w:pPr>
      <w:r w:rsidRPr="008B4234">
        <w:rPr>
          <w:rFonts w:ascii="Times New Roman" w:eastAsia="Calibri" w:hAnsi="Times New Roman" w:cs="Times New Roman"/>
          <w:sz w:val="28"/>
          <w:szCs w:val="28"/>
        </w:rPr>
        <w:t>2 - 4 класс - 45 минут.</w:t>
      </w:r>
    </w:p>
    <w:p w:rsidR="008B4234" w:rsidRPr="008B4234" w:rsidRDefault="008B4234" w:rsidP="003B2D2C">
      <w:pPr>
        <w:spacing w:after="0" w:line="276" w:lineRule="auto"/>
        <w:jc w:val="both"/>
        <w:rPr>
          <w:rFonts w:ascii="Times New Roman" w:eastAsia="Calibri" w:hAnsi="Times New Roman" w:cs="Times New Roman"/>
          <w:sz w:val="28"/>
          <w:szCs w:val="28"/>
        </w:rPr>
      </w:pPr>
      <w:r w:rsidRPr="008B4234">
        <w:rPr>
          <w:rFonts w:ascii="Times New Roman" w:eastAsia="Calibri" w:hAnsi="Times New Roman" w:cs="Times New Roman"/>
          <w:sz w:val="28"/>
          <w:szCs w:val="28"/>
        </w:rPr>
        <w:t>Срок реализации программы – 4 года.</w:t>
      </w:r>
    </w:p>
    <w:p w:rsidR="008B4234" w:rsidRPr="008B4234" w:rsidRDefault="008B4234" w:rsidP="003B2D2C">
      <w:pPr>
        <w:spacing w:after="0" w:line="276" w:lineRule="auto"/>
        <w:jc w:val="both"/>
        <w:rPr>
          <w:rFonts w:ascii="Times New Roman" w:eastAsia="Calibri" w:hAnsi="Times New Roman" w:cs="Times New Roman"/>
          <w:sz w:val="28"/>
          <w:szCs w:val="28"/>
        </w:rPr>
      </w:pPr>
      <w:r w:rsidRPr="008B4234">
        <w:rPr>
          <w:rFonts w:ascii="Times New Roman" w:eastAsia="Calibri" w:hAnsi="Times New Roman" w:cs="Times New Roman"/>
          <w:sz w:val="28"/>
          <w:szCs w:val="28"/>
        </w:rPr>
        <w:t>Учебные часы распределены следующим образом:</w:t>
      </w:r>
    </w:p>
    <w:p w:rsidR="00797257" w:rsidRDefault="00797257" w:rsidP="003B2D2C">
      <w:pPr>
        <w:pStyle w:val="a3"/>
        <w:numPr>
          <w:ilvl w:val="0"/>
          <w:numId w:val="32"/>
        </w:numPr>
        <w:spacing w:after="0" w:line="276" w:lineRule="auto"/>
        <w:ind w:left="0"/>
        <w:jc w:val="both"/>
        <w:rPr>
          <w:rFonts w:ascii="Times New Roman" w:eastAsia="Calibri" w:hAnsi="Times New Roman" w:cs="Times New Roman"/>
          <w:sz w:val="28"/>
          <w:szCs w:val="28"/>
        </w:rPr>
      </w:pPr>
      <w:r w:rsidRPr="00797257">
        <w:rPr>
          <w:rFonts w:ascii="Times New Roman" w:eastAsia="Calibri" w:hAnsi="Times New Roman" w:cs="Times New Roman"/>
          <w:sz w:val="28"/>
          <w:szCs w:val="28"/>
        </w:rPr>
        <w:t xml:space="preserve">1 год обучения </w:t>
      </w:r>
      <w:r w:rsidRPr="00457B9D">
        <w:rPr>
          <w:rFonts w:ascii="Times New Roman" w:eastAsia="Calibri" w:hAnsi="Times New Roman" w:cs="Times New Roman"/>
          <w:b/>
          <w:sz w:val="28"/>
          <w:szCs w:val="28"/>
        </w:rPr>
        <w:t>«Учусь понимать мир. Сила добра»</w:t>
      </w:r>
      <w:r w:rsidRPr="00797257">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797257">
        <w:rPr>
          <w:rFonts w:ascii="Times New Roman" w:eastAsia="Calibri" w:hAnsi="Times New Roman" w:cs="Times New Roman"/>
          <w:sz w:val="28"/>
          <w:szCs w:val="28"/>
        </w:rPr>
        <w:t>33часа</w:t>
      </w:r>
      <w:r>
        <w:rPr>
          <w:rFonts w:ascii="Times New Roman" w:eastAsia="Calibri" w:hAnsi="Times New Roman" w:cs="Times New Roman"/>
          <w:sz w:val="28"/>
          <w:szCs w:val="28"/>
        </w:rPr>
        <w:t>;</w:t>
      </w:r>
    </w:p>
    <w:p w:rsidR="00797257" w:rsidRDefault="00720F90" w:rsidP="003B2D2C">
      <w:pPr>
        <w:pStyle w:val="a3"/>
        <w:numPr>
          <w:ilvl w:val="0"/>
          <w:numId w:val="32"/>
        </w:numPr>
        <w:spacing w:after="0" w:line="276"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797257" w:rsidRPr="00797257">
        <w:rPr>
          <w:rFonts w:ascii="Times New Roman" w:eastAsia="Calibri" w:hAnsi="Times New Roman" w:cs="Times New Roman"/>
          <w:sz w:val="28"/>
          <w:szCs w:val="28"/>
        </w:rPr>
        <w:t xml:space="preserve"> год обучения </w:t>
      </w:r>
      <w:r w:rsidR="00150B0C" w:rsidRPr="00457B9D">
        <w:rPr>
          <w:rFonts w:ascii="Times New Roman" w:eastAsia="Calibri" w:hAnsi="Times New Roman" w:cs="Times New Roman"/>
          <w:b/>
          <w:sz w:val="28"/>
          <w:szCs w:val="28"/>
        </w:rPr>
        <w:t>«Учусь понимать других</w:t>
      </w:r>
      <w:r w:rsidR="00797257" w:rsidRPr="00457B9D">
        <w:rPr>
          <w:rFonts w:ascii="Times New Roman" w:eastAsia="Calibri" w:hAnsi="Times New Roman" w:cs="Times New Roman"/>
          <w:b/>
          <w:sz w:val="28"/>
          <w:szCs w:val="28"/>
        </w:rPr>
        <w:t xml:space="preserve">. </w:t>
      </w:r>
      <w:r w:rsidR="000F0D65" w:rsidRPr="00457B9D">
        <w:rPr>
          <w:rFonts w:ascii="Times New Roman" w:eastAsia="Calibri" w:hAnsi="Times New Roman" w:cs="Times New Roman"/>
          <w:b/>
          <w:sz w:val="28"/>
          <w:szCs w:val="28"/>
        </w:rPr>
        <w:t>Сила любви</w:t>
      </w:r>
      <w:r w:rsidR="00797257" w:rsidRPr="00457B9D">
        <w:rPr>
          <w:rFonts w:ascii="Times New Roman" w:eastAsia="Calibri" w:hAnsi="Times New Roman" w:cs="Times New Roman"/>
          <w:b/>
          <w:sz w:val="28"/>
          <w:szCs w:val="28"/>
        </w:rPr>
        <w:t>»</w:t>
      </w:r>
      <w:r w:rsidR="00797257" w:rsidRPr="00797257">
        <w:rPr>
          <w:rFonts w:ascii="Times New Roman" w:eastAsia="Calibri" w:hAnsi="Times New Roman" w:cs="Times New Roman"/>
          <w:sz w:val="28"/>
          <w:szCs w:val="28"/>
        </w:rPr>
        <w:t xml:space="preserve"> -</w:t>
      </w:r>
      <w:r w:rsidR="00797257">
        <w:rPr>
          <w:rFonts w:ascii="Times New Roman" w:eastAsia="Calibri" w:hAnsi="Times New Roman" w:cs="Times New Roman"/>
          <w:sz w:val="28"/>
          <w:szCs w:val="28"/>
        </w:rPr>
        <w:t xml:space="preserve"> </w:t>
      </w:r>
      <w:r w:rsidR="00150B0C">
        <w:rPr>
          <w:rFonts w:ascii="Times New Roman" w:eastAsia="Calibri" w:hAnsi="Times New Roman" w:cs="Times New Roman"/>
          <w:sz w:val="28"/>
          <w:szCs w:val="28"/>
        </w:rPr>
        <w:t>34</w:t>
      </w:r>
      <w:r w:rsidR="00797257" w:rsidRPr="00797257">
        <w:rPr>
          <w:rFonts w:ascii="Times New Roman" w:eastAsia="Calibri" w:hAnsi="Times New Roman" w:cs="Times New Roman"/>
          <w:sz w:val="28"/>
          <w:szCs w:val="28"/>
        </w:rPr>
        <w:t>часа</w:t>
      </w:r>
      <w:r w:rsidR="00797257">
        <w:rPr>
          <w:rFonts w:ascii="Times New Roman" w:eastAsia="Calibri" w:hAnsi="Times New Roman" w:cs="Times New Roman"/>
          <w:sz w:val="28"/>
          <w:szCs w:val="28"/>
        </w:rPr>
        <w:t>;</w:t>
      </w:r>
    </w:p>
    <w:p w:rsidR="00797257" w:rsidRDefault="00720F90" w:rsidP="003B2D2C">
      <w:pPr>
        <w:pStyle w:val="a3"/>
        <w:numPr>
          <w:ilvl w:val="0"/>
          <w:numId w:val="32"/>
        </w:numPr>
        <w:spacing w:after="0" w:line="276"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797257" w:rsidRPr="00797257">
        <w:rPr>
          <w:rFonts w:ascii="Times New Roman" w:eastAsia="Calibri" w:hAnsi="Times New Roman" w:cs="Times New Roman"/>
          <w:sz w:val="28"/>
          <w:szCs w:val="28"/>
        </w:rPr>
        <w:t xml:space="preserve"> год обучения </w:t>
      </w:r>
      <w:r w:rsidR="002440A8" w:rsidRPr="00457B9D">
        <w:rPr>
          <w:rFonts w:ascii="Times New Roman" w:eastAsia="Calibri" w:hAnsi="Times New Roman" w:cs="Times New Roman"/>
          <w:b/>
          <w:sz w:val="28"/>
          <w:szCs w:val="28"/>
        </w:rPr>
        <w:t>«Учусь понимать себя</w:t>
      </w:r>
      <w:r w:rsidR="00797257" w:rsidRPr="00457B9D">
        <w:rPr>
          <w:rFonts w:ascii="Times New Roman" w:eastAsia="Calibri" w:hAnsi="Times New Roman" w:cs="Times New Roman"/>
          <w:b/>
          <w:sz w:val="28"/>
          <w:szCs w:val="28"/>
        </w:rPr>
        <w:t xml:space="preserve">. </w:t>
      </w:r>
      <w:r w:rsidR="002440A8" w:rsidRPr="00457B9D">
        <w:rPr>
          <w:rFonts w:ascii="Times New Roman" w:eastAsia="Calibri" w:hAnsi="Times New Roman" w:cs="Times New Roman"/>
          <w:b/>
          <w:sz w:val="28"/>
          <w:szCs w:val="28"/>
        </w:rPr>
        <w:t>Сила мудрости</w:t>
      </w:r>
      <w:r w:rsidR="00797257" w:rsidRPr="00457B9D">
        <w:rPr>
          <w:rFonts w:ascii="Times New Roman" w:eastAsia="Calibri" w:hAnsi="Times New Roman" w:cs="Times New Roman"/>
          <w:b/>
          <w:sz w:val="28"/>
          <w:szCs w:val="28"/>
        </w:rPr>
        <w:t>»</w:t>
      </w:r>
      <w:r w:rsidR="00797257" w:rsidRPr="00797257">
        <w:rPr>
          <w:rFonts w:ascii="Times New Roman" w:eastAsia="Calibri" w:hAnsi="Times New Roman" w:cs="Times New Roman"/>
          <w:sz w:val="28"/>
          <w:szCs w:val="28"/>
        </w:rPr>
        <w:t xml:space="preserve"> -</w:t>
      </w:r>
      <w:r w:rsidR="00797257">
        <w:rPr>
          <w:rFonts w:ascii="Times New Roman" w:eastAsia="Calibri" w:hAnsi="Times New Roman" w:cs="Times New Roman"/>
          <w:sz w:val="28"/>
          <w:szCs w:val="28"/>
        </w:rPr>
        <w:t xml:space="preserve"> </w:t>
      </w:r>
      <w:r w:rsidR="002440A8">
        <w:rPr>
          <w:rFonts w:ascii="Times New Roman" w:eastAsia="Calibri" w:hAnsi="Times New Roman" w:cs="Times New Roman"/>
          <w:sz w:val="28"/>
          <w:szCs w:val="28"/>
        </w:rPr>
        <w:t>34</w:t>
      </w:r>
      <w:r w:rsidR="00797257" w:rsidRPr="00797257">
        <w:rPr>
          <w:rFonts w:ascii="Times New Roman" w:eastAsia="Calibri" w:hAnsi="Times New Roman" w:cs="Times New Roman"/>
          <w:sz w:val="28"/>
          <w:szCs w:val="28"/>
        </w:rPr>
        <w:t>часа</w:t>
      </w:r>
      <w:r w:rsidR="00797257">
        <w:rPr>
          <w:rFonts w:ascii="Times New Roman" w:eastAsia="Calibri" w:hAnsi="Times New Roman" w:cs="Times New Roman"/>
          <w:sz w:val="28"/>
          <w:szCs w:val="28"/>
        </w:rPr>
        <w:t>;</w:t>
      </w:r>
    </w:p>
    <w:p w:rsidR="00797257" w:rsidRPr="00797257" w:rsidRDefault="00720F90" w:rsidP="003B2D2C">
      <w:pPr>
        <w:pStyle w:val="a3"/>
        <w:numPr>
          <w:ilvl w:val="0"/>
          <w:numId w:val="32"/>
        </w:numPr>
        <w:spacing w:after="0" w:line="276"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797257" w:rsidRPr="00797257">
        <w:rPr>
          <w:rFonts w:ascii="Times New Roman" w:eastAsia="Calibri" w:hAnsi="Times New Roman" w:cs="Times New Roman"/>
          <w:sz w:val="28"/>
          <w:szCs w:val="28"/>
        </w:rPr>
        <w:t xml:space="preserve"> год обучения </w:t>
      </w:r>
      <w:r w:rsidR="000F0D65" w:rsidRPr="00457B9D">
        <w:rPr>
          <w:rFonts w:ascii="Times New Roman" w:eastAsia="Calibri" w:hAnsi="Times New Roman" w:cs="Times New Roman"/>
          <w:b/>
          <w:sz w:val="28"/>
          <w:szCs w:val="28"/>
        </w:rPr>
        <w:t>«</w:t>
      </w:r>
      <w:r w:rsidR="000F0D65" w:rsidRPr="00457B9D">
        <w:rPr>
          <w:rFonts w:ascii="Times New Roman" w:eastAsia="Times New Roman" w:hAnsi="Times New Roman" w:cs="Times New Roman"/>
          <w:b/>
          <w:iCs/>
          <w:sz w:val="28"/>
          <w:szCs w:val="28"/>
          <w:lang w:eastAsia="ru-RU"/>
        </w:rPr>
        <w:t>Через чтение – к развитию личности.</w:t>
      </w:r>
      <w:r w:rsidR="000F0D65" w:rsidRPr="00457B9D">
        <w:rPr>
          <w:rFonts w:ascii="Times New Roman" w:eastAsia="Calibri" w:hAnsi="Times New Roman" w:cs="Times New Roman"/>
          <w:b/>
          <w:sz w:val="28"/>
          <w:szCs w:val="28"/>
        </w:rPr>
        <w:t xml:space="preserve"> Сила слова</w:t>
      </w:r>
      <w:r w:rsidR="00797257" w:rsidRPr="00457B9D">
        <w:rPr>
          <w:rFonts w:ascii="Times New Roman" w:eastAsia="Calibri" w:hAnsi="Times New Roman" w:cs="Times New Roman"/>
          <w:b/>
          <w:sz w:val="28"/>
          <w:szCs w:val="28"/>
        </w:rPr>
        <w:t>»</w:t>
      </w:r>
      <w:r w:rsidR="00797257" w:rsidRPr="00797257">
        <w:rPr>
          <w:rFonts w:ascii="Times New Roman" w:eastAsia="Calibri" w:hAnsi="Times New Roman" w:cs="Times New Roman"/>
          <w:sz w:val="28"/>
          <w:szCs w:val="28"/>
        </w:rPr>
        <w:t xml:space="preserve"> -</w:t>
      </w:r>
      <w:r w:rsidR="00797257">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34 </w:t>
      </w:r>
      <w:r w:rsidR="00797257" w:rsidRPr="00797257">
        <w:rPr>
          <w:rFonts w:ascii="Times New Roman" w:eastAsia="Calibri" w:hAnsi="Times New Roman" w:cs="Times New Roman"/>
          <w:sz w:val="28"/>
          <w:szCs w:val="28"/>
        </w:rPr>
        <w:t>часа</w:t>
      </w:r>
      <w:r w:rsidR="00797257">
        <w:rPr>
          <w:rFonts w:ascii="Times New Roman" w:eastAsia="Calibri" w:hAnsi="Times New Roman" w:cs="Times New Roman"/>
          <w:sz w:val="28"/>
          <w:szCs w:val="28"/>
        </w:rPr>
        <w:t>.</w:t>
      </w:r>
    </w:p>
    <w:p w:rsidR="00797257" w:rsidRPr="00797257" w:rsidRDefault="00797257" w:rsidP="003B2D2C">
      <w:pPr>
        <w:spacing w:after="0" w:line="276" w:lineRule="auto"/>
        <w:contextualSpacing/>
        <w:jc w:val="both"/>
        <w:rPr>
          <w:rFonts w:ascii="Times New Roman" w:eastAsia="Calibri" w:hAnsi="Times New Roman" w:cs="Times New Roman"/>
          <w:sz w:val="28"/>
          <w:szCs w:val="28"/>
        </w:rPr>
      </w:pPr>
    </w:p>
    <w:p w:rsidR="008B4234" w:rsidRPr="008B4234" w:rsidRDefault="008B4234" w:rsidP="003B2D2C">
      <w:pPr>
        <w:spacing w:after="0" w:line="276" w:lineRule="auto"/>
        <w:ind w:firstLine="708"/>
        <w:jc w:val="both"/>
        <w:rPr>
          <w:rFonts w:ascii="Times New Roman" w:eastAsia="Calibri" w:hAnsi="Times New Roman" w:cs="Times New Roman"/>
          <w:sz w:val="28"/>
          <w:szCs w:val="28"/>
        </w:rPr>
      </w:pPr>
      <w:r w:rsidRPr="008B4234">
        <w:rPr>
          <w:rFonts w:ascii="Times New Roman" w:eastAsia="Calibri" w:hAnsi="Times New Roman" w:cs="Times New Roman"/>
          <w:sz w:val="28"/>
          <w:szCs w:val="28"/>
        </w:rPr>
        <w:t>Программа составлена с учетом возрастных особенностей младших школьников (7-10 лет).</w:t>
      </w:r>
    </w:p>
    <w:p w:rsidR="008B4234" w:rsidRDefault="008B4234" w:rsidP="003B2D2C">
      <w:pPr>
        <w:spacing w:after="0" w:line="276" w:lineRule="auto"/>
        <w:ind w:firstLine="708"/>
        <w:jc w:val="both"/>
        <w:rPr>
          <w:rFonts w:ascii="Times New Roman" w:eastAsia="Calibri" w:hAnsi="Times New Roman" w:cs="Times New Roman"/>
          <w:sz w:val="28"/>
          <w:szCs w:val="28"/>
        </w:rPr>
      </w:pPr>
      <w:r w:rsidRPr="008B4234">
        <w:rPr>
          <w:rFonts w:ascii="Times New Roman" w:eastAsia="Calibri" w:hAnsi="Times New Roman" w:cs="Times New Roman"/>
          <w:sz w:val="28"/>
          <w:szCs w:val="28"/>
        </w:rPr>
        <w:t>Актуальность программы определена тем, что в России развиваются процессы «кризиса чтения». Результаты международного педагогического исследования PISA говорят о сравнительно низком уровне читательской грамотности школьников, а также о постепенном понижении этого уровня в стране. Россия утратила статус «самой читающей страны в мире». А нация, утерявшая интерес к чтению, оказывается на грани культурной деградации, становится слабой и уязвимой. Как отмечается в Концепции программы поддержки детского и юношеского чтения в Российской Федерации «При сохранении отмеченных тенденций на фоне усложнения глобальных процессов Россия, которая многие годы позиционировалась как самая читающая страна в мире, рискует получить в будущем мало читающее и мало</w:t>
      </w:r>
      <w:r w:rsidR="00720489">
        <w:rPr>
          <w:rFonts w:ascii="Times New Roman" w:eastAsia="Calibri" w:hAnsi="Times New Roman" w:cs="Times New Roman"/>
          <w:sz w:val="28"/>
          <w:szCs w:val="28"/>
        </w:rPr>
        <w:t xml:space="preserve">образованное поколение». Кроме </w:t>
      </w:r>
      <w:r w:rsidRPr="008B4234">
        <w:rPr>
          <w:rFonts w:ascii="Times New Roman" w:eastAsia="Calibri" w:hAnsi="Times New Roman" w:cs="Times New Roman"/>
          <w:sz w:val="28"/>
          <w:szCs w:val="28"/>
        </w:rPr>
        <w:t>того</w:t>
      </w:r>
      <w:r w:rsidR="00AD7A5F">
        <w:rPr>
          <w:rFonts w:ascii="Times New Roman" w:eastAsia="Calibri" w:hAnsi="Times New Roman" w:cs="Times New Roman"/>
          <w:sz w:val="28"/>
          <w:szCs w:val="28"/>
        </w:rPr>
        <w:t>,</w:t>
      </w:r>
      <w:r w:rsidRPr="008B4234">
        <w:rPr>
          <w:rFonts w:ascii="Times New Roman" w:eastAsia="Calibri" w:hAnsi="Times New Roman" w:cs="Times New Roman"/>
          <w:sz w:val="28"/>
          <w:szCs w:val="28"/>
        </w:rPr>
        <w:t xml:space="preserve"> сегодня общество живет в насыщенном информационном пространстве, которое во многом нивелирует его нравственные, моральные устои. Проблема духовно-нравственного воспитания и развития подрастающего поколения в современных условиях общества приобрела большой размах. Огромное количество информации несет в себе негативное</w:t>
      </w:r>
      <w:r w:rsidRPr="008B4234">
        <w:rPr>
          <w:rFonts w:ascii="Calibri" w:eastAsia="Calibri" w:hAnsi="Calibri" w:cs="Times New Roman"/>
        </w:rPr>
        <w:t xml:space="preserve"> </w:t>
      </w:r>
      <w:r w:rsidRPr="008B4234">
        <w:rPr>
          <w:rFonts w:ascii="Times New Roman" w:eastAsia="Calibri" w:hAnsi="Times New Roman" w:cs="Times New Roman"/>
          <w:sz w:val="28"/>
          <w:szCs w:val="28"/>
        </w:rPr>
        <w:t>раз</w:t>
      </w:r>
      <w:r w:rsidR="00AD7A5F">
        <w:rPr>
          <w:rFonts w:ascii="Times New Roman" w:eastAsia="Calibri" w:hAnsi="Times New Roman" w:cs="Times New Roman"/>
          <w:sz w:val="28"/>
          <w:szCs w:val="28"/>
        </w:rPr>
        <w:t>рушающее воздействие на</w:t>
      </w:r>
      <w:r w:rsidRPr="008B4234">
        <w:rPr>
          <w:rFonts w:ascii="Times New Roman" w:eastAsia="Calibri" w:hAnsi="Times New Roman" w:cs="Times New Roman"/>
          <w:sz w:val="28"/>
          <w:szCs w:val="28"/>
        </w:rPr>
        <w:t xml:space="preserve"> становление личности </w:t>
      </w:r>
      <w:r w:rsidRPr="008B4234">
        <w:rPr>
          <w:rFonts w:ascii="Times New Roman" w:eastAsia="Calibri" w:hAnsi="Times New Roman" w:cs="Times New Roman"/>
          <w:sz w:val="28"/>
          <w:szCs w:val="28"/>
        </w:rPr>
        <w:lastRenderedPageBreak/>
        <w:t>ребёнка. Потеря моральных ориентиров, обесценивание таких понятий, как нравственность,</w:t>
      </w:r>
      <w:r w:rsidR="005E4450">
        <w:rPr>
          <w:rFonts w:ascii="Times New Roman" w:eastAsia="Calibri" w:hAnsi="Times New Roman" w:cs="Times New Roman"/>
          <w:sz w:val="28"/>
          <w:szCs w:val="28"/>
        </w:rPr>
        <w:t xml:space="preserve"> духовность привели к нежелательным</w:t>
      </w:r>
      <w:r w:rsidRPr="008B4234">
        <w:rPr>
          <w:rFonts w:ascii="Times New Roman" w:eastAsia="Calibri" w:hAnsi="Times New Roman" w:cs="Times New Roman"/>
          <w:sz w:val="28"/>
          <w:szCs w:val="28"/>
        </w:rPr>
        <w:t xml:space="preserve"> последств</w:t>
      </w:r>
      <w:r w:rsidR="00827E84">
        <w:rPr>
          <w:rFonts w:ascii="Times New Roman" w:eastAsia="Calibri" w:hAnsi="Times New Roman" w:cs="Times New Roman"/>
          <w:sz w:val="28"/>
          <w:szCs w:val="28"/>
        </w:rPr>
        <w:t>иям в обществе, а главное потере</w:t>
      </w:r>
      <w:r w:rsidRPr="008B4234">
        <w:rPr>
          <w:rFonts w:ascii="Times New Roman" w:eastAsia="Calibri" w:hAnsi="Times New Roman" w:cs="Times New Roman"/>
          <w:sz w:val="28"/>
          <w:szCs w:val="28"/>
        </w:rPr>
        <w:t xml:space="preserve"> позитивной мотивации к чтению. Следовательно,</w:t>
      </w:r>
      <w:r w:rsidRPr="008B4234">
        <w:rPr>
          <w:rFonts w:ascii="Calibri" w:eastAsia="Calibri" w:hAnsi="Calibri" w:cs="Times New Roman"/>
        </w:rPr>
        <w:t xml:space="preserve"> </w:t>
      </w:r>
      <w:r w:rsidRPr="008B4234">
        <w:rPr>
          <w:rFonts w:ascii="Times New Roman" w:eastAsia="Calibri" w:hAnsi="Times New Roman" w:cs="Times New Roman"/>
          <w:sz w:val="28"/>
          <w:szCs w:val="28"/>
        </w:rPr>
        <w:t>поддержку и развитие детского и юношеского чтения необходимо рассматривать как приоритетное направление в культурной и образовательной политике государства, имеющее важнейшее значение для будущего страны.</w:t>
      </w:r>
    </w:p>
    <w:p w:rsidR="008B4234" w:rsidRDefault="008B4234" w:rsidP="003B2D2C">
      <w:pPr>
        <w:spacing w:after="0" w:line="276" w:lineRule="auto"/>
        <w:ind w:firstLine="708"/>
        <w:jc w:val="both"/>
        <w:rPr>
          <w:rFonts w:ascii="Times New Roman" w:eastAsia="Calibri" w:hAnsi="Times New Roman" w:cs="Times New Roman"/>
          <w:sz w:val="28"/>
          <w:szCs w:val="28"/>
        </w:rPr>
      </w:pPr>
      <w:r w:rsidRPr="008B4234">
        <w:rPr>
          <w:rFonts w:ascii="Times New Roman" w:eastAsia="Calibri" w:hAnsi="Times New Roman" w:cs="Times New Roman"/>
          <w:sz w:val="28"/>
          <w:szCs w:val="28"/>
        </w:rPr>
        <w:t>Данный курс позволит</w:t>
      </w:r>
      <w:r w:rsidRPr="008B4234">
        <w:rPr>
          <w:rFonts w:ascii="Calibri" w:eastAsia="Calibri" w:hAnsi="Calibri" w:cs="Times New Roman"/>
        </w:rPr>
        <w:t xml:space="preserve"> </w:t>
      </w:r>
      <w:r w:rsidRPr="008B4234">
        <w:rPr>
          <w:rFonts w:ascii="Times New Roman" w:eastAsia="Calibri" w:hAnsi="Times New Roman" w:cs="Times New Roman"/>
          <w:sz w:val="28"/>
          <w:szCs w:val="28"/>
        </w:rPr>
        <w:t>воспитать в детях основные жизненные понятия и ценности, позволит развить у ребёнка</w:t>
      </w:r>
      <w:r w:rsidRPr="008B4234">
        <w:rPr>
          <w:rFonts w:ascii="Calibri" w:eastAsia="Calibri" w:hAnsi="Calibri" w:cs="Times New Roman"/>
        </w:rPr>
        <w:t xml:space="preserve"> </w:t>
      </w:r>
      <w:r w:rsidRPr="008B4234">
        <w:rPr>
          <w:rFonts w:ascii="Times New Roman" w:eastAsia="Calibri" w:hAnsi="Times New Roman" w:cs="Times New Roman"/>
          <w:sz w:val="28"/>
          <w:szCs w:val="28"/>
        </w:rPr>
        <w:t>культурную и читательскую компетентность, фантазию, аналитическое мышление,</w:t>
      </w:r>
      <w:r w:rsidRPr="008B4234">
        <w:rPr>
          <w:rFonts w:ascii="Calibri" w:eastAsia="Calibri" w:hAnsi="Calibri" w:cs="Times New Roman"/>
        </w:rPr>
        <w:t xml:space="preserve"> </w:t>
      </w:r>
      <w:r w:rsidRPr="008B4234">
        <w:rPr>
          <w:rFonts w:ascii="Times New Roman" w:eastAsia="Calibri" w:hAnsi="Times New Roman" w:cs="Times New Roman"/>
          <w:sz w:val="28"/>
          <w:szCs w:val="28"/>
        </w:rPr>
        <w:t>обеспечит развитие памяти,</w:t>
      </w:r>
      <w:r w:rsidRPr="008B4234">
        <w:rPr>
          <w:rFonts w:ascii="Calibri" w:eastAsia="Calibri" w:hAnsi="Calibri" w:cs="Times New Roman"/>
        </w:rPr>
        <w:t xml:space="preserve"> </w:t>
      </w:r>
      <w:r w:rsidRPr="008B4234">
        <w:rPr>
          <w:rFonts w:ascii="Times New Roman" w:eastAsia="Calibri" w:hAnsi="Times New Roman" w:cs="Times New Roman"/>
          <w:sz w:val="28"/>
          <w:szCs w:val="28"/>
        </w:rPr>
        <w:t>творческих способностей, повысит читательскую активность, улучшит качество чтения, а также сформирует у подрастающего поколения высокие гражданские и духовно-нравственные ориентиры.</w:t>
      </w:r>
    </w:p>
    <w:p w:rsidR="00013DF0" w:rsidRDefault="008B4234" w:rsidP="003B2D2C">
      <w:pPr>
        <w:spacing w:after="0" w:line="276" w:lineRule="auto"/>
        <w:ind w:firstLine="708"/>
        <w:jc w:val="both"/>
        <w:rPr>
          <w:rFonts w:ascii="Times New Roman" w:eastAsia="Calibri" w:hAnsi="Times New Roman" w:cs="Times New Roman"/>
          <w:sz w:val="28"/>
          <w:szCs w:val="28"/>
        </w:rPr>
      </w:pPr>
      <w:r w:rsidRPr="008B4234">
        <w:rPr>
          <w:rFonts w:ascii="Times New Roman" w:eastAsia="Calibri" w:hAnsi="Times New Roman" w:cs="Times New Roman"/>
          <w:sz w:val="28"/>
          <w:szCs w:val="28"/>
        </w:rPr>
        <w:t>Программа составлена с учётом требований ФГОС и базируется на дифференцированном возрастном подходе, учитывающем особенности читательского поведения дет</w:t>
      </w:r>
      <w:r w:rsidR="00BB12EC">
        <w:rPr>
          <w:rFonts w:ascii="Times New Roman" w:eastAsia="Calibri" w:hAnsi="Times New Roman" w:cs="Times New Roman"/>
          <w:sz w:val="28"/>
          <w:szCs w:val="28"/>
        </w:rPr>
        <w:t>ей младшего школьного возраста.</w:t>
      </w:r>
    </w:p>
    <w:p w:rsidR="00720489" w:rsidRDefault="00720489" w:rsidP="003B2D2C">
      <w:pPr>
        <w:spacing w:after="0" w:line="276" w:lineRule="auto"/>
        <w:ind w:firstLine="708"/>
        <w:jc w:val="both"/>
        <w:rPr>
          <w:rFonts w:ascii="Times New Roman" w:eastAsia="Calibri" w:hAnsi="Times New Roman" w:cs="Times New Roman"/>
          <w:sz w:val="28"/>
          <w:szCs w:val="28"/>
        </w:rPr>
      </w:pPr>
      <w:r w:rsidRPr="00720489">
        <w:rPr>
          <w:rFonts w:ascii="Times New Roman" w:eastAsia="Calibri" w:hAnsi="Times New Roman" w:cs="Times New Roman"/>
          <w:sz w:val="28"/>
          <w:szCs w:val="28"/>
        </w:rPr>
        <w:t>Модуль «Уроки Мудрости» - это курс, направленный на решение важнейшей задачи современного образования - становление гармоничной личности. Образовательные задачи курса связаны, прежде всего, с формированием умений комментировать, анализировать и интерпретировать художественный текст. Программа курса является эффективным средством обучения, воспитания и развития младших школьников. Мудрость, поданная в простой и ясной форме, учи</w:t>
      </w:r>
      <w:r w:rsidR="00AC30B6">
        <w:rPr>
          <w:rFonts w:ascii="Times New Roman" w:eastAsia="Calibri" w:hAnsi="Times New Roman" w:cs="Times New Roman"/>
          <w:sz w:val="28"/>
          <w:szCs w:val="28"/>
        </w:rPr>
        <w:t>т детей думать, находить решение</w:t>
      </w:r>
      <w:r w:rsidRPr="00720489">
        <w:rPr>
          <w:rFonts w:ascii="Times New Roman" w:eastAsia="Calibri" w:hAnsi="Times New Roman" w:cs="Times New Roman"/>
          <w:sz w:val="28"/>
          <w:szCs w:val="28"/>
        </w:rPr>
        <w:t xml:space="preserve"> проблем, развивает в детях воображение и интуицию. «Уроки Мудрости» несут позитивный смысл, который глубоко запечатлевается в детской памяти, влияет на самоопределение личности. В процессе «Уроки» помогут детям задуматься над своим поведением, сформируют собственные суждения.</w:t>
      </w:r>
    </w:p>
    <w:p w:rsidR="00720489" w:rsidRDefault="00720489" w:rsidP="003B2D2C">
      <w:pPr>
        <w:spacing w:after="0" w:line="276" w:lineRule="auto"/>
        <w:ind w:firstLine="708"/>
        <w:jc w:val="both"/>
        <w:rPr>
          <w:rFonts w:ascii="Times New Roman" w:eastAsia="Calibri" w:hAnsi="Times New Roman" w:cs="Times New Roman"/>
          <w:sz w:val="28"/>
          <w:szCs w:val="28"/>
        </w:rPr>
      </w:pPr>
      <w:r w:rsidRPr="00720489">
        <w:rPr>
          <w:rFonts w:ascii="Times New Roman" w:eastAsia="Calibri" w:hAnsi="Times New Roman" w:cs="Times New Roman"/>
          <w:sz w:val="28"/>
          <w:szCs w:val="28"/>
        </w:rPr>
        <w:t>Содержанием настоя</w:t>
      </w:r>
      <w:r w:rsidR="0009105B">
        <w:rPr>
          <w:rFonts w:ascii="Times New Roman" w:eastAsia="Calibri" w:hAnsi="Times New Roman" w:cs="Times New Roman"/>
          <w:sz w:val="28"/>
          <w:szCs w:val="28"/>
        </w:rPr>
        <w:t>щего курса являются притчи, относящиеся к эпическому</w:t>
      </w:r>
      <w:r w:rsidRPr="00720489">
        <w:rPr>
          <w:rFonts w:ascii="Times New Roman" w:eastAsia="Calibri" w:hAnsi="Times New Roman" w:cs="Times New Roman"/>
          <w:sz w:val="28"/>
          <w:szCs w:val="28"/>
        </w:rPr>
        <w:t xml:space="preserve"> жанр</w:t>
      </w:r>
      <w:r w:rsidR="0009105B">
        <w:rPr>
          <w:rFonts w:ascii="Times New Roman" w:eastAsia="Calibri" w:hAnsi="Times New Roman" w:cs="Times New Roman"/>
          <w:sz w:val="28"/>
          <w:szCs w:val="28"/>
        </w:rPr>
        <w:t>у</w:t>
      </w:r>
      <w:r w:rsidRPr="00720489">
        <w:rPr>
          <w:rFonts w:ascii="Times New Roman" w:eastAsia="Calibri" w:hAnsi="Times New Roman" w:cs="Times New Roman"/>
          <w:sz w:val="28"/>
          <w:szCs w:val="28"/>
        </w:rPr>
        <w:t xml:space="preserve"> литературы. Притча – это народная мудрость, короткий поучительный рассказ на нравственную тему. Этот жанр народного творчества известен с давних времен, и всегда использовался как мощное средство воспитания. Истории, положенные в основу каждой притчи для детей, максимально приближены к реальной жизни и потому понятны каждому. Они помогают выявить пороки без прямого осуждения конкретного человека. Дают понять, что душевная чистота, стойкость, готовность преодолеть любые невзгоды помогут пройти жизненный путь с достоинством.</w:t>
      </w:r>
      <w:r w:rsidR="00681D44">
        <w:rPr>
          <w:rFonts w:ascii="Times New Roman" w:eastAsia="Calibri" w:hAnsi="Times New Roman" w:cs="Times New Roman"/>
          <w:sz w:val="28"/>
          <w:szCs w:val="28"/>
        </w:rPr>
        <w:t xml:space="preserve"> В сотрудничестве с учителем, в</w:t>
      </w:r>
      <w:r w:rsidR="00DF34FF">
        <w:rPr>
          <w:rFonts w:ascii="Times New Roman" w:eastAsia="Calibri" w:hAnsi="Times New Roman" w:cs="Times New Roman"/>
          <w:sz w:val="28"/>
          <w:szCs w:val="28"/>
        </w:rPr>
        <w:t xml:space="preserve"> процессе</w:t>
      </w:r>
      <w:r w:rsidR="008D0B44">
        <w:rPr>
          <w:rFonts w:ascii="Times New Roman" w:eastAsia="Calibri" w:hAnsi="Times New Roman" w:cs="Times New Roman"/>
          <w:sz w:val="28"/>
          <w:szCs w:val="28"/>
        </w:rPr>
        <w:t xml:space="preserve"> совместных поисков и раздумий о смысле жизни, п</w:t>
      </w:r>
      <w:r w:rsidRPr="00720489">
        <w:rPr>
          <w:rFonts w:ascii="Times New Roman" w:eastAsia="Calibri" w:hAnsi="Times New Roman" w:cs="Times New Roman"/>
          <w:sz w:val="28"/>
          <w:szCs w:val="28"/>
        </w:rPr>
        <w:t xml:space="preserve">ритчи помогут детям </w:t>
      </w:r>
      <w:r w:rsidR="0009105B">
        <w:rPr>
          <w:rFonts w:ascii="Times New Roman" w:eastAsia="Calibri" w:hAnsi="Times New Roman" w:cs="Times New Roman"/>
          <w:sz w:val="28"/>
          <w:szCs w:val="28"/>
        </w:rPr>
        <w:t xml:space="preserve">задуматься над своим поведением, </w:t>
      </w:r>
      <w:r w:rsidR="008D0B44">
        <w:rPr>
          <w:rFonts w:ascii="Times New Roman" w:eastAsia="Calibri" w:hAnsi="Times New Roman" w:cs="Times New Roman"/>
          <w:sz w:val="28"/>
          <w:szCs w:val="28"/>
        </w:rPr>
        <w:t>над своими ошибками. Ведь они</w:t>
      </w:r>
      <w:r w:rsidRPr="00720489">
        <w:rPr>
          <w:rFonts w:ascii="Times New Roman" w:eastAsia="Calibri" w:hAnsi="Times New Roman" w:cs="Times New Roman"/>
          <w:sz w:val="28"/>
          <w:szCs w:val="28"/>
        </w:rPr>
        <w:t xml:space="preserve">, как и взрослые, нуждаются в </w:t>
      </w:r>
      <w:r w:rsidRPr="00720489">
        <w:rPr>
          <w:rFonts w:ascii="Times New Roman" w:eastAsia="Calibri" w:hAnsi="Times New Roman" w:cs="Times New Roman"/>
          <w:sz w:val="28"/>
          <w:szCs w:val="28"/>
        </w:rPr>
        <w:lastRenderedPageBreak/>
        <w:t>мудрых советах, изложенных в интересной, сказочной и краткой форме. Эти короткие истории объяснят детям, что всегда можно найти много путей решения одной проблемы; что жизнь не делится только на черное и белое, плохое и хорошее. Притчи — это семена. Попав в сердце ребенка, они обязательно в будущем прорастут и дадут свои всходы.</w:t>
      </w:r>
    </w:p>
    <w:p w:rsidR="00720489" w:rsidRDefault="00720489" w:rsidP="003B2D2C">
      <w:pPr>
        <w:spacing w:after="0" w:line="276" w:lineRule="auto"/>
        <w:ind w:firstLine="708"/>
        <w:jc w:val="both"/>
        <w:rPr>
          <w:rFonts w:ascii="Times New Roman" w:eastAsia="Calibri" w:hAnsi="Times New Roman" w:cs="Times New Roman"/>
          <w:sz w:val="28"/>
          <w:szCs w:val="28"/>
        </w:rPr>
      </w:pPr>
      <w:r w:rsidRPr="00720489">
        <w:rPr>
          <w:rFonts w:ascii="Times New Roman" w:eastAsia="Calibri" w:hAnsi="Times New Roman" w:cs="Times New Roman"/>
          <w:sz w:val="28"/>
          <w:szCs w:val="28"/>
        </w:rPr>
        <w:t>Содержание программы даёт возможность для воспитания грамотного</w:t>
      </w:r>
      <w:r w:rsidR="00E35FE9">
        <w:rPr>
          <w:rFonts w:ascii="Times New Roman" w:eastAsia="Calibri" w:hAnsi="Times New Roman" w:cs="Times New Roman"/>
          <w:sz w:val="28"/>
          <w:szCs w:val="28"/>
        </w:rPr>
        <w:t>, думающего,</w:t>
      </w:r>
      <w:r w:rsidR="009105E8">
        <w:rPr>
          <w:rFonts w:ascii="Times New Roman" w:eastAsia="Calibri" w:hAnsi="Times New Roman" w:cs="Times New Roman"/>
          <w:sz w:val="28"/>
          <w:szCs w:val="28"/>
        </w:rPr>
        <w:t xml:space="preserve"> творческого читателя,</w:t>
      </w:r>
      <w:r w:rsidR="00E35FE9">
        <w:rPr>
          <w:rFonts w:ascii="Times New Roman" w:eastAsia="Calibri" w:hAnsi="Times New Roman" w:cs="Times New Roman"/>
          <w:sz w:val="28"/>
          <w:szCs w:val="28"/>
        </w:rPr>
        <w:t xml:space="preserve"> умеющего интерпретировать и</w:t>
      </w:r>
      <w:r w:rsidR="009105E8">
        <w:rPr>
          <w:rFonts w:ascii="Times New Roman" w:eastAsia="Calibri" w:hAnsi="Times New Roman" w:cs="Times New Roman"/>
          <w:sz w:val="28"/>
          <w:szCs w:val="28"/>
        </w:rPr>
        <w:t xml:space="preserve"> обобщать </w:t>
      </w:r>
      <w:r w:rsidR="00E35FE9">
        <w:rPr>
          <w:rFonts w:ascii="Times New Roman" w:eastAsia="Calibri" w:hAnsi="Times New Roman" w:cs="Times New Roman"/>
          <w:sz w:val="28"/>
          <w:szCs w:val="28"/>
        </w:rPr>
        <w:t>информацию,</w:t>
      </w:r>
      <w:r w:rsidR="009105E8">
        <w:rPr>
          <w:rFonts w:ascii="Times New Roman" w:eastAsia="Calibri" w:hAnsi="Times New Roman" w:cs="Times New Roman"/>
          <w:sz w:val="28"/>
          <w:szCs w:val="28"/>
        </w:rPr>
        <w:t xml:space="preserve"> анализировать и оценивать содержание</w:t>
      </w:r>
      <w:r w:rsidRPr="00720489">
        <w:rPr>
          <w:rFonts w:ascii="Times New Roman" w:eastAsia="Calibri" w:hAnsi="Times New Roman" w:cs="Times New Roman"/>
          <w:sz w:val="28"/>
          <w:szCs w:val="28"/>
        </w:rPr>
        <w:t>,</w:t>
      </w:r>
      <w:r w:rsidR="00FA5B3A">
        <w:rPr>
          <w:rFonts w:ascii="Times New Roman" w:eastAsia="Calibri" w:hAnsi="Times New Roman" w:cs="Times New Roman"/>
          <w:sz w:val="28"/>
          <w:szCs w:val="28"/>
        </w:rPr>
        <w:t xml:space="preserve"> </w:t>
      </w:r>
      <w:r w:rsidR="009105E8">
        <w:rPr>
          <w:rFonts w:ascii="Times New Roman" w:eastAsia="Calibri" w:hAnsi="Times New Roman" w:cs="Times New Roman"/>
          <w:sz w:val="28"/>
          <w:szCs w:val="28"/>
        </w:rPr>
        <w:t xml:space="preserve">высказывать </w:t>
      </w:r>
      <w:r w:rsidR="008C4E67">
        <w:rPr>
          <w:rFonts w:ascii="Times New Roman" w:eastAsia="Calibri" w:hAnsi="Times New Roman" w:cs="Times New Roman"/>
          <w:sz w:val="28"/>
          <w:szCs w:val="28"/>
        </w:rPr>
        <w:t>свою точку зрения</w:t>
      </w:r>
      <w:r w:rsidR="009105E8">
        <w:rPr>
          <w:rFonts w:ascii="Times New Roman" w:eastAsia="Calibri" w:hAnsi="Times New Roman" w:cs="Times New Roman"/>
          <w:sz w:val="28"/>
          <w:szCs w:val="28"/>
        </w:rPr>
        <w:t xml:space="preserve"> и использовать полученный читательский опыт для</w:t>
      </w:r>
      <w:r w:rsidR="008C4E67">
        <w:rPr>
          <w:rFonts w:ascii="Times New Roman" w:eastAsia="Calibri" w:hAnsi="Times New Roman" w:cs="Times New Roman"/>
          <w:sz w:val="28"/>
          <w:szCs w:val="28"/>
        </w:rPr>
        <w:t xml:space="preserve"> </w:t>
      </w:r>
      <w:r w:rsidR="00FA5B3A">
        <w:rPr>
          <w:rFonts w:ascii="Times New Roman" w:eastAsia="Calibri" w:hAnsi="Times New Roman" w:cs="Times New Roman"/>
          <w:sz w:val="28"/>
          <w:szCs w:val="28"/>
        </w:rPr>
        <w:t>личностного</w:t>
      </w:r>
      <w:r w:rsidR="009105E8">
        <w:rPr>
          <w:rFonts w:ascii="Times New Roman" w:eastAsia="Calibri" w:hAnsi="Times New Roman" w:cs="Times New Roman"/>
          <w:sz w:val="28"/>
          <w:szCs w:val="28"/>
        </w:rPr>
        <w:t xml:space="preserve"> </w:t>
      </w:r>
      <w:r w:rsidR="00FA5B3A">
        <w:rPr>
          <w:rFonts w:ascii="Times New Roman" w:eastAsia="Calibri" w:hAnsi="Times New Roman" w:cs="Times New Roman"/>
          <w:sz w:val="28"/>
          <w:szCs w:val="28"/>
        </w:rPr>
        <w:t>развития.</w:t>
      </w:r>
      <w:r w:rsidRPr="00720489">
        <w:rPr>
          <w:rFonts w:ascii="Times New Roman" w:eastAsia="Calibri" w:hAnsi="Times New Roman" w:cs="Times New Roman"/>
          <w:sz w:val="28"/>
          <w:szCs w:val="28"/>
        </w:rPr>
        <w:t xml:space="preserve"> В основу содержания программы положена интеграция научного, культурологического подхо</w:t>
      </w:r>
      <w:r w:rsidR="00FD7072">
        <w:rPr>
          <w:rFonts w:ascii="Times New Roman" w:eastAsia="Calibri" w:hAnsi="Times New Roman" w:cs="Times New Roman"/>
          <w:sz w:val="28"/>
          <w:szCs w:val="28"/>
        </w:rPr>
        <w:t>дов. В процессе общения с притчами</w:t>
      </w:r>
      <w:r w:rsidRPr="00720489">
        <w:rPr>
          <w:rFonts w:ascii="Times New Roman" w:eastAsia="Calibri" w:hAnsi="Times New Roman" w:cs="Times New Roman"/>
          <w:sz w:val="28"/>
          <w:szCs w:val="28"/>
        </w:rPr>
        <w:t xml:space="preserve"> формируется познавательный интерес и любовь к книге, расширяется кругозор детей, обогащается духовно-нра</w:t>
      </w:r>
      <w:r w:rsidR="0080711C">
        <w:rPr>
          <w:rFonts w:ascii="Times New Roman" w:eastAsia="Calibri" w:hAnsi="Times New Roman" w:cs="Times New Roman"/>
          <w:sz w:val="28"/>
          <w:szCs w:val="28"/>
        </w:rPr>
        <w:t>вственный и эстетический опыт.</w:t>
      </w:r>
    </w:p>
    <w:p w:rsidR="008B4234" w:rsidRDefault="00720489" w:rsidP="003B2D2C">
      <w:pPr>
        <w:spacing w:after="0" w:line="276" w:lineRule="auto"/>
        <w:ind w:firstLine="708"/>
        <w:jc w:val="both"/>
        <w:rPr>
          <w:rFonts w:ascii="Times New Roman" w:eastAsia="Calibri" w:hAnsi="Times New Roman" w:cs="Times New Roman"/>
          <w:sz w:val="28"/>
          <w:szCs w:val="28"/>
        </w:rPr>
      </w:pPr>
      <w:r w:rsidRPr="00720489">
        <w:rPr>
          <w:rFonts w:ascii="Times New Roman" w:eastAsia="Calibri" w:hAnsi="Times New Roman" w:cs="Times New Roman"/>
          <w:sz w:val="28"/>
          <w:szCs w:val="28"/>
        </w:rPr>
        <w:t>Рабочая программа внутрипредметного модуля поможет решать задачи творческого, интеллектуального, духовно-нравственного и эстетического развития ребёнка, так как чте</w:t>
      </w:r>
      <w:r w:rsidR="00AD7A5F">
        <w:rPr>
          <w:rFonts w:ascii="Times New Roman" w:eastAsia="Calibri" w:hAnsi="Times New Roman" w:cs="Times New Roman"/>
          <w:sz w:val="28"/>
          <w:szCs w:val="28"/>
        </w:rPr>
        <w:t xml:space="preserve">ние для младшего школьника </w:t>
      </w:r>
      <w:r w:rsidR="001C5154">
        <w:rPr>
          <w:rFonts w:ascii="Times New Roman" w:eastAsia="Calibri" w:hAnsi="Times New Roman" w:cs="Times New Roman"/>
          <w:sz w:val="28"/>
          <w:szCs w:val="28"/>
        </w:rPr>
        <w:t xml:space="preserve">- </w:t>
      </w:r>
      <w:r w:rsidR="00AD7A5F">
        <w:rPr>
          <w:rFonts w:ascii="Times New Roman" w:eastAsia="Calibri" w:hAnsi="Times New Roman" w:cs="Times New Roman"/>
          <w:sz w:val="28"/>
          <w:szCs w:val="28"/>
        </w:rPr>
        <w:t xml:space="preserve">это </w:t>
      </w:r>
      <w:r w:rsidRPr="00720489">
        <w:rPr>
          <w:rFonts w:ascii="Times New Roman" w:eastAsia="Calibri" w:hAnsi="Times New Roman" w:cs="Times New Roman"/>
          <w:sz w:val="28"/>
          <w:szCs w:val="28"/>
        </w:rPr>
        <w:t>труд и творчество, удовольствие и открытие, самовоспитание и саморазвитие.</w:t>
      </w:r>
    </w:p>
    <w:p w:rsidR="001C5154" w:rsidRDefault="001C5154" w:rsidP="003B2D2C">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«Уроки Мудрости»</w:t>
      </w:r>
      <w:r w:rsidRPr="001C5154">
        <w:rPr>
          <w:rFonts w:ascii="Times New Roman" w:eastAsia="Calibri" w:hAnsi="Times New Roman" w:cs="Times New Roman"/>
          <w:sz w:val="28"/>
          <w:szCs w:val="28"/>
        </w:rPr>
        <w:t xml:space="preserve"> являются логическим продолжением уроков</w:t>
      </w:r>
      <w:r>
        <w:rPr>
          <w:rFonts w:ascii="Times New Roman" w:eastAsia="Calibri" w:hAnsi="Times New Roman" w:cs="Times New Roman"/>
          <w:sz w:val="28"/>
          <w:szCs w:val="28"/>
        </w:rPr>
        <w:t xml:space="preserve"> литературного чтения</w:t>
      </w:r>
      <w:r w:rsidRPr="001C5154">
        <w:rPr>
          <w:rFonts w:ascii="Times New Roman" w:eastAsia="Calibri" w:hAnsi="Times New Roman" w:cs="Times New Roman"/>
          <w:sz w:val="28"/>
          <w:szCs w:val="28"/>
        </w:rPr>
        <w:t>, и ставят задачу совершенство</w:t>
      </w:r>
      <w:r>
        <w:rPr>
          <w:rFonts w:ascii="Times New Roman" w:eastAsia="Calibri" w:hAnsi="Times New Roman" w:cs="Times New Roman"/>
          <w:sz w:val="28"/>
          <w:szCs w:val="28"/>
        </w:rPr>
        <w:t>вания формируемых на них умений и навыков.</w:t>
      </w:r>
    </w:p>
    <w:p w:rsidR="00141DB1" w:rsidRDefault="00141DB1" w:rsidP="003B2D2C">
      <w:pPr>
        <w:spacing w:after="0" w:line="276" w:lineRule="auto"/>
        <w:jc w:val="both"/>
        <w:rPr>
          <w:rFonts w:ascii="Times New Roman" w:eastAsia="Calibri" w:hAnsi="Times New Roman" w:cs="Times New Roman"/>
          <w:sz w:val="28"/>
          <w:szCs w:val="28"/>
        </w:rPr>
      </w:pPr>
    </w:p>
    <w:p w:rsidR="00C56BD9" w:rsidRPr="008D220D" w:rsidRDefault="00C56BD9" w:rsidP="003B2D2C">
      <w:pPr>
        <w:pStyle w:val="2"/>
        <w:spacing w:line="276" w:lineRule="auto"/>
        <w:rPr>
          <w:rFonts w:ascii="Times New Roman" w:eastAsia="Calibri" w:hAnsi="Times New Roman" w:cs="Times New Roman"/>
          <w:b/>
          <w:color w:val="auto"/>
          <w:sz w:val="28"/>
          <w:szCs w:val="28"/>
        </w:rPr>
      </w:pPr>
      <w:bookmarkStart w:id="6" w:name="_Toc521411082"/>
      <w:r w:rsidRPr="00B950B2">
        <w:rPr>
          <w:rFonts w:ascii="Times New Roman" w:eastAsia="Calibri" w:hAnsi="Times New Roman" w:cs="Times New Roman"/>
          <w:b/>
          <w:color w:val="auto"/>
          <w:sz w:val="28"/>
          <w:szCs w:val="28"/>
        </w:rPr>
        <w:t>Принципы программы:</w:t>
      </w:r>
      <w:bookmarkEnd w:id="6"/>
    </w:p>
    <w:p w:rsidR="00C56BD9" w:rsidRDefault="00C56BD9" w:rsidP="003B2D2C">
      <w:pPr>
        <w:pStyle w:val="a3"/>
        <w:numPr>
          <w:ilvl w:val="0"/>
          <w:numId w:val="11"/>
        </w:numPr>
        <w:spacing w:after="200" w:line="276" w:lineRule="auto"/>
        <w:ind w:left="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принцип научности;</w:t>
      </w:r>
    </w:p>
    <w:p w:rsidR="00C56BD9" w:rsidRDefault="00C56BD9" w:rsidP="003B2D2C">
      <w:pPr>
        <w:pStyle w:val="a3"/>
        <w:numPr>
          <w:ilvl w:val="0"/>
          <w:numId w:val="11"/>
        </w:numPr>
        <w:spacing w:after="200" w:line="276" w:lineRule="auto"/>
        <w:ind w:left="360"/>
        <w:jc w:val="both"/>
        <w:rPr>
          <w:rFonts w:ascii="Times New Roman" w:eastAsia="Calibri" w:hAnsi="Times New Roman" w:cs="Times New Roman"/>
          <w:sz w:val="28"/>
          <w:szCs w:val="28"/>
        </w:rPr>
      </w:pPr>
      <w:r w:rsidRPr="00A05B21">
        <w:rPr>
          <w:rFonts w:ascii="Times New Roman" w:eastAsia="Calibri" w:hAnsi="Times New Roman" w:cs="Times New Roman"/>
          <w:sz w:val="28"/>
          <w:szCs w:val="28"/>
        </w:rPr>
        <w:t xml:space="preserve"> принцип сознательности и</w:t>
      </w:r>
      <w:r>
        <w:rPr>
          <w:rFonts w:ascii="Times New Roman" w:eastAsia="Calibri" w:hAnsi="Times New Roman" w:cs="Times New Roman"/>
          <w:sz w:val="28"/>
          <w:szCs w:val="28"/>
        </w:rPr>
        <w:t xml:space="preserve"> активности учащихся в обучении;</w:t>
      </w:r>
    </w:p>
    <w:p w:rsidR="00C56BD9" w:rsidRDefault="00C56BD9" w:rsidP="003B2D2C">
      <w:pPr>
        <w:pStyle w:val="a3"/>
        <w:numPr>
          <w:ilvl w:val="0"/>
          <w:numId w:val="11"/>
        </w:numPr>
        <w:spacing w:after="200" w:line="276" w:lineRule="auto"/>
        <w:ind w:left="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принцип доступности обучения;</w:t>
      </w:r>
    </w:p>
    <w:p w:rsidR="00C56BD9" w:rsidRDefault="00C56BD9" w:rsidP="003B2D2C">
      <w:pPr>
        <w:pStyle w:val="a3"/>
        <w:numPr>
          <w:ilvl w:val="0"/>
          <w:numId w:val="11"/>
        </w:numPr>
        <w:spacing w:after="200" w:line="276" w:lineRule="auto"/>
        <w:ind w:left="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принцип наглядности;</w:t>
      </w:r>
    </w:p>
    <w:p w:rsidR="00C56BD9" w:rsidRDefault="00C56BD9" w:rsidP="003B2D2C">
      <w:pPr>
        <w:pStyle w:val="a3"/>
        <w:numPr>
          <w:ilvl w:val="0"/>
          <w:numId w:val="11"/>
        </w:numPr>
        <w:spacing w:after="200" w:line="276" w:lineRule="auto"/>
        <w:ind w:left="360"/>
        <w:jc w:val="both"/>
        <w:rPr>
          <w:rFonts w:ascii="Times New Roman" w:eastAsia="Calibri" w:hAnsi="Times New Roman" w:cs="Times New Roman"/>
          <w:sz w:val="28"/>
          <w:szCs w:val="28"/>
        </w:rPr>
      </w:pPr>
      <w:r w:rsidRPr="00A05B21">
        <w:rPr>
          <w:rFonts w:ascii="Times New Roman" w:eastAsia="Calibri" w:hAnsi="Times New Roman" w:cs="Times New Roman"/>
          <w:sz w:val="28"/>
          <w:szCs w:val="28"/>
        </w:rPr>
        <w:t xml:space="preserve"> принцип систе</w:t>
      </w:r>
      <w:r>
        <w:rPr>
          <w:rFonts w:ascii="Times New Roman" w:eastAsia="Calibri" w:hAnsi="Times New Roman" w:cs="Times New Roman"/>
          <w:sz w:val="28"/>
          <w:szCs w:val="28"/>
        </w:rPr>
        <w:t>матичности и последовательности;</w:t>
      </w:r>
    </w:p>
    <w:p w:rsidR="00C56BD9" w:rsidRDefault="00C56BD9" w:rsidP="003B2D2C">
      <w:pPr>
        <w:pStyle w:val="a3"/>
        <w:numPr>
          <w:ilvl w:val="0"/>
          <w:numId w:val="11"/>
        </w:numPr>
        <w:spacing w:after="200" w:line="276" w:lineRule="auto"/>
        <w:ind w:left="360"/>
        <w:jc w:val="both"/>
        <w:rPr>
          <w:rFonts w:ascii="Times New Roman" w:eastAsia="Calibri" w:hAnsi="Times New Roman" w:cs="Times New Roman"/>
          <w:sz w:val="28"/>
          <w:szCs w:val="28"/>
        </w:rPr>
      </w:pPr>
      <w:r w:rsidRPr="00A05B21">
        <w:rPr>
          <w:rFonts w:ascii="Times New Roman" w:eastAsia="Calibri" w:hAnsi="Times New Roman" w:cs="Times New Roman"/>
          <w:sz w:val="28"/>
          <w:szCs w:val="28"/>
        </w:rPr>
        <w:t xml:space="preserve"> принцип</w:t>
      </w:r>
      <w:r>
        <w:rPr>
          <w:rFonts w:ascii="Times New Roman" w:eastAsia="Calibri" w:hAnsi="Times New Roman" w:cs="Times New Roman"/>
          <w:sz w:val="28"/>
          <w:szCs w:val="28"/>
        </w:rPr>
        <w:t xml:space="preserve"> прочности результатов обучения;</w:t>
      </w:r>
    </w:p>
    <w:p w:rsidR="00C56BD9" w:rsidRDefault="00C56BD9" w:rsidP="003B2D2C">
      <w:pPr>
        <w:pStyle w:val="a3"/>
        <w:numPr>
          <w:ilvl w:val="0"/>
          <w:numId w:val="11"/>
        </w:numPr>
        <w:spacing w:after="200" w:line="276" w:lineRule="auto"/>
        <w:ind w:left="360"/>
        <w:jc w:val="both"/>
        <w:rPr>
          <w:rFonts w:ascii="Times New Roman" w:eastAsia="Calibri" w:hAnsi="Times New Roman" w:cs="Times New Roman"/>
          <w:sz w:val="28"/>
          <w:szCs w:val="28"/>
        </w:rPr>
      </w:pPr>
      <w:r w:rsidRPr="00A05B21">
        <w:rPr>
          <w:rFonts w:ascii="Times New Roman" w:eastAsia="Calibri" w:hAnsi="Times New Roman" w:cs="Times New Roman"/>
          <w:sz w:val="28"/>
          <w:szCs w:val="28"/>
        </w:rPr>
        <w:t xml:space="preserve">принцип </w:t>
      </w:r>
      <w:r>
        <w:rPr>
          <w:rFonts w:ascii="Times New Roman" w:eastAsia="Calibri" w:hAnsi="Times New Roman" w:cs="Times New Roman"/>
          <w:sz w:val="28"/>
          <w:szCs w:val="28"/>
        </w:rPr>
        <w:t>связи обучения с жизнью ребёнка;</w:t>
      </w:r>
    </w:p>
    <w:p w:rsidR="00C56BD9" w:rsidRDefault="00C56BD9" w:rsidP="003B2D2C">
      <w:pPr>
        <w:pStyle w:val="a3"/>
        <w:numPr>
          <w:ilvl w:val="0"/>
          <w:numId w:val="11"/>
        </w:numPr>
        <w:spacing w:after="200" w:line="276" w:lineRule="auto"/>
        <w:ind w:left="360"/>
        <w:jc w:val="both"/>
        <w:rPr>
          <w:rFonts w:ascii="Times New Roman" w:eastAsia="Calibri" w:hAnsi="Times New Roman" w:cs="Times New Roman"/>
          <w:sz w:val="28"/>
          <w:szCs w:val="28"/>
        </w:rPr>
      </w:pPr>
      <w:r w:rsidRPr="00A05B21">
        <w:rPr>
          <w:rFonts w:ascii="Times New Roman" w:eastAsia="Calibri" w:hAnsi="Times New Roman" w:cs="Times New Roman"/>
          <w:sz w:val="28"/>
          <w:szCs w:val="28"/>
        </w:rPr>
        <w:t>принцип рационального сочетания коллективных и индивидуальных</w:t>
      </w:r>
      <w:r>
        <w:rPr>
          <w:rFonts w:ascii="Times New Roman" w:eastAsia="Calibri" w:hAnsi="Times New Roman" w:cs="Times New Roman"/>
          <w:sz w:val="28"/>
          <w:szCs w:val="28"/>
        </w:rPr>
        <w:t xml:space="preserve"> форм </w:t>
      </w:r>
      <w:r w:rsidR="00334332">
        <w:rPr>
          <w:rFonts w:ascii="Times New Roman" w:eastAsia="Calibri" w:hAnsi="Times New Roman" w:cs="Times New Roman"/>
          <w:sz w:val="28"/>
          <w:szCs w:val="28"/>
        </w:rPr>
        <w:t xml:space="preserve">     </w:t>
      </w:r>
      <w:r>
        <w:rPr>
          <w:rFonts w:ascii="Times New Roman" w:eastAsia="Calibri" w:hAnsi="Times New Roman" w:cs="Times New Roman"/>
          <w:sz w:val="28"/>
          <w:szCs w:val="28"/>
        </w:rPr>
        <w:t>и способов учебной работы;</w:t>
      </w:r>
    </w:p>
    <w:p w:rsidR="00C56BD9" w:rsidRPr="00FF0898" w:rsidRDefault="00C56BD9" w:rsidP="003B2D2C">
      <w:pPr>
        <w:pStyle w:val="a3"/>
        <w:numPr>
          <w:ilvl w:val="0"/>
          <w:numId w:val="11"/>
        </w:numPr>
        <w:spacing w:after="200" w:line="276" w:lineRule="auto"/>
        <w:ind w:left="360"/>
        <w:jc w:val="both"/>
        <w:rPr>
          <w:rFonts w:ascii="Times New Roman" w:eastAsia="Calibri" w:hAnsi="Times New Roman" w:cs="Times New Roman"/>
          <w:sz w:val="28"/>
          <w:szCs w:val="28"/>
        </w:rPr>
      </w:pPr>
      <w:r w:rsidRPr="00FF0898">
        <w:rPr>
          <w:rFonts w:ascii="Times New Roman" w:eastAsia="Calibri" w:hAnsi="Times New Roman" w:cs="Times New Roman"/>
          <w:sz w:val="28"/>
          <w:szCs w:val="28"/>
        </w:rPr>
        <w:t>принцип учета психолого-педагогических закономерностей</w:t>
      </w:r>
    </w:p>
    <w:p w:rsidR="00C56BD9" w:rsidRPr="00FF0898" w:rsidRDefault="00C56BD9" w:rsidP="003B2D2C">
      <w:pPr>
        <w:pStyle w:val="a3"/>
        <w:spacing w:after="200" w:line="276" w:lineRule="auto"/>
        <w:ind w:left="360"/>
        <w:jc w:val="both"/>
        <w:rPr>
          <w:rFonts w:ascii="Times New Roman" w:eastAsia="Calibri" w:hAnsi="Times New Roman" w:cs="Times New Roman"/>
          <w:sz w:val="28"/>
          <w:szCs w:val="28"/>
        </w:rPr>
      </w:pPr>
      <w:r w:rsidRPr="00FF0898">
        <w:rPr>
          <w:rFonts w:ascii="Times New Roman" w:eastAsia="Calibri" w:hAnsi="Times New Roman" w:cs="Times New Roman"/>
          <w:sz w:val="28"/>
          <w:szCs w:val="28"/>
        </w:rPr>
        <w:t>и индивидуальных особенностей развития ребенка на разных</w:t>
      </w:r>
    </w:p>
    <w:p w:rsidR="00C56BD9" w:rsidRPr="00FF0898" w:rsidRDefault="00C56BD9" w:rsidP="003B2D2C">
      <w:pPr>
        <w:pStyle w:val="a3"/>
        <w:spacing w:after="200" w:line="276" w:lineRule="auto"/>
        <w:ind w:left="360"/>
        <w:jc w:val="both"/>
        <w:rPr>
          <w:rFonts w:ascii="Times New Roman" w:eastAsia="Calibri" w:hAnsi="Times New Roman" w:cs="Times New Roman"/>
          <w:sz w:val="28"/>
          <w:szCs w:val="28"/>
        </w:rPr>
      </w:pPr>
      <w:r w:rsidRPr="00FF0898">
        <w:rPr>
          <w:rFonts w:ascii="Times New Roman" w:eastAsia="Calibri" w:hAnsi="Times New Roman" w:cs="Times New Roman"/>
          <w:sz w:val="28"/>
          <w:szCs w:val="28"/>
        </w:rPr>
        <w:t>возрастных этапах (включая как одаренных детей, так и</w:t>
      </w:r>
    </w:p>
    <w:p w:rsidR="00C56BD9" w:rsidRPr="00C56BD9" w:rsidRDefault="00C56BD9" w:rsidP="003B2D2C">
      <w:pPr>
        <w:pStyle w:val="a3"/>
        <w:spacing w:after="0" w:line="276" w:lineRule="auto"/>
        <w:ind w:left="360"/>
        <w:jc w:val="both"/>
        <w:rPr>
          <w:rFonts w:ascii="Times New Roman" w:eastAsia="Calibri" w:hAnsi="Times New Roman" w:cs="Times New Roman"/>
          <w:sz w:val="28"/>
          <w:szCs w:val="28"/>
        </w:rPr>
      </w:pPr>
      <w:r w:rsidRPr="00FF0898">
        <w:rPr>
          <w:rFonts w:ascii="Times New Roman" w:eastAsia="Calibri" w:hAnsi="Times New Roman" w:cs="Times New Roman"/>
          <w:sz w:val="28"/>
          <w:szCs w:val="28"/>
        </w:rPr>
        <w:t>детей с ограни</w:t>
      </w:r>
      <w:r>
        <w:rPr>
          <w:rFonts w:ascii="Times New Roman" w:eastAsia="Calibri" w:hAnsi="Times New Roman" w:cs="Times New Roman"/>
          <w:sz w:val="28"/>
          <w:szCs w:val="28"/>
        </w:rPr>
        <w:t>ченными возможностями здоровья).</w:t>
      </w:r>
    </w:p>
    <w:p w:rsidR="00C56BD9" w:rsidRDefault="00C56BD9" w:rsidP="003B2D2C">
      <w:pPr>
        <w:spacing w:after="0" w:line="276" w:lineRule="auto"/>
        <w:rPr>
          <w:rFonts w:ascii="Times New Roman" w:hAnsi="Times New Roman" w:cs="Times New Roman"/>
          <w:sz w:val="28"/>
          <w:szCs w:val="28"/>
        </w:rPr>
      </w:pPr>
    </w:p>
    <w:p w:rsidR="009044EB" w:rsidRDefault="00371EAD" w:rsidP="003B2D2C">
      <w:pPr>
        <w:pStyle w:val="2"/>
        <w:spacing w:before="0" w:line="276" w:lineRule="auto"/>
        <w:rPr>
          <w:rFonts w:ascii="Times New Roman" w:hAnsi="Times New Roman" w:cs="Times New Roman"/>
          <w:b/>
          <w:sz w:val="28"/>
          <w:szCs w:val="28"/>
        </w:rPr>
      </w:pPr>
      <w:bookmarkStart w:id="7" w:name="_Toc521411083"/>
      <w:r w:rsidRPr="00B950B2">
        <w:rPr>
          <w:rFonts w:ascii="Times New Roman" w:hAnsi="Times New Roman" w:cs="Times New Roman"/>
          <w:b/>
          <w:color w:val="auto"/>
          <w:sz w:val="28"/>
          <w:szCs w:val="28"/>
        </w:rPr>
        <w:lastRenderedPageBreak/>
        <w:t>М</w:t>
      </w:r>
      <w:r w:rsidR="009044EB" w:rsidRPr="00B950B2">
        <w:rPr>
          <w:rFonts w:ascii="Times New Roman" w:hAnsi="Times New Roman" w:cs="Times New Roman"/>
          <w:b/>
          <w:color w:val="auto"/>
          <w:sz w:val="28"/>
          <w:szCs w:val="28"/>
        </w:rPr>
        <w:t>етодические особенности изучения притч в начальной школе</w:t>
      </w:r>
      <w:bookmarkEnd w:id="7"/>
    </w:p>
    <w:p w:rsidR="009D71CF" w:rsidRPr="0013328D" w:rsidRDefault="0013328D" w:rsidP="003B2D2C">
      <w:pPr>
        <w:spacing w:after="0" w:line="276" w:lineRule="auto"/>
        <w:ind w:firstLine="708"/>
        <w:jc w:val="both"/>
        <w:rPr>
          <w:rFonts w:ascii="Times New Roman" w:hAnsi="Times New Roman" w:cs="Times New Roman"/>
          <w:sz w:val="28"/>
          <w:szCs w:val="28"/>
        </w:rPr>
      </w:pPr>
      <w:r w:rsidRPr="0013328D">
        <w:rPr>
          <w:rFonts w:ascii="Times New Roman" w:hAnsi="Times New Roman" w:cs="Times New Roman"/>
          <w:sz w:val="28"/>
          <w:szCs w:val="28"/>
        </w:rPr>
        <w:t>Главной особенностью притч, помимо осмысленного содержания и маленького объёма, служит их своеобразная бесконечность – если рассказы или повести интересны только при первом прочтении, то притчи можно перечитывать неограниченное количество раз, и с каждым прочтением они будут становиться всё интереснее. Они ненавязчиво, метафорично открывают читателям глаза на то единственно важное, что есть в мире – добро, взаимопонимание и духовность. Причём абсолютно не важно, сколько лет назад была создана притча – пять лет или пять столетий назад, – она не теряет своей актуальности, как не становятся ненужными или неважными моральные ценности, передающиеся из поколения в поколение.</w:t>
      </w:r>
    </w:p>
    <w:p w:rsidR="009D71CF" w:rsidRPr="0013328D" w:rsidRDefault="0091652F" w:rsidP="003B2D2C">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При работе с притчей учитель</w:t>
      </w:r>
      <w:r w:rsidR="009D71CF" w:rsidRPr="0013328D">
        <w:rPr>
          <w:rFonts w:ascii="Times New Roman" w:hAnsi="Times New Roman" w:cs="Times New Roman"/>
          <w:sz w:val="28"/>
          <w:szCs w:val="28"/>
        </w:rPr>
        <w:t xml:space="preserve"> ненавязчиво выходит на духовно-нравственное воспитание, общечеловеческие категории и ценности. Притча является тем учебным материалом, который учит сравнивать свои мысли, переживания с тем, о чем рассказывается в истории. Притча отображает конфликтную ситуацию и часто дает возможные способы ее решения. Притча – носительница традиций, а значит, она становится посредни</w:t>
      </w:r>
      <w:r w:rsidR="0013328D" w:rsidRPr="0013328D">
        <w:rPr>
          <w:rFonts w:ascii="Times New Roman" w:hAnsi="Times New Roman" w:cs="Times New Roman"/>
          <w:sz w:val="28"/>
          <w:szCs w:val="28"/>
        </w:rPr>
        <w:t>ком в межкультурных отношениях.</w:t>
      </w:r>
    </w:p>
    <w:p w:rsidR="0091263E" w:rsidRPr="0013328D" w:rsidRDefault="00646DF7" w:rsidP="003B2D2C">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Со временем эти произведения</w:t>
      </w:r>
      <w:r w:rsidR="007B5848" w:rsidRPr="0013328D">
        <w:rPr>
          <w:rFonts w:ascii="Times New Roman" w:hAnsi="Times New Roman" w:cs="Times New Roman"/>
          <w:sz w:val="28"/>
          <w:szCs w:val="28"/>
        </w:rPr>
        <w:t xml:space="preserve"> сделают свое дело и сформируют у ребенка правильное мировоззрение, более простое отношение к жизни, научат ценить его все то, что имеет.</w:t>
      </w:r>
    </w:p>
    <w:p w:rsidR="00F56F30" w:rsidRDefault="00F56F30" w:rsidP="003B2D2C">
      <w:pPr>
        <w:spacing w:after="0" w:line="276" w:lineRule="auto"/>
        <w:ind w:firstLine="708"/>
        <w:jc w:val="both"/>
        <w:rPr>
          <w:rFonts w:ascii="Times New Roman" w:hAnsi="Times New Roman" w:cs="Times New Roman"/>
          <w:sz w:val="28"/>
          <w:szCs w:val="28"/>
        </w:rPr>
      </w:pPr>
      <w:r w:rsidRPr="0013328D">
        <w:rPr>
          <w:rFonts w:ascii="Times New Roman" w:hAnsi="Times New Roman" w:cs="Times New Roman"/>
          <w:sz w:val="28"/>
          <w:szCs w:val="28"/>
        </w:rPr>
        <w:t>«Притча - дитя Живого Слова Мудрости - в глубочайшей древности передавалась только из уст в уста, от духовного учителя к достойному ученику, ибо в ней, была сконденсирована духовная энергия невероятной мощности, позволявшая человеку мгновенно изменить своё сознание и подня</w:t>
      </w:r>
      <w:r w:rsidR="0013328D" w:rsidRPr="0013328D">
        <w:rPr>
          <w:rFonts w:ascii="Times New Roman" w:hAnsi="Times New Roman" w:cs="Times New Roman"/>
          <w:sz w:val="28"/>
          <w:szCs w:val="28"/>
        </w:rPr>
        <w:t>ться на новую ступень развития</w:t>
      </w:r>
      <w:r w:rsidRPr="0013328D">
        <w:rPr>
          <w:rFonts w:ascii="Times New Roman" w:hAnsi="Times New Roman" w:cs="Times New Roman"/>
          <w:sz w:val="28"/>
          <w:szCs w:val="28"/>
        </w:rPr>
        <w:t>»</w:t>
      </w:r>
      <w:r w:rsidR="0013328D" w:rsidRPr="0013328D">
        <w:rPr>
          <w:rFonts w:ascii="Times New Roman" w:hAnsi="Times New Roman" w:cs="Times New Roman"/>
          <w:sz w:val="28"/>
          <w:szCs w:val="28"/>
        </w:rPr>
        <w:t>.</w:t>
      </w:r>
      <w:r w:rsidRPr="0013328D">
        <w:rPr>
          <w:rFonts w:ascii="Times New Roman" w:hAnsi="Times New Roman" w:cs="Times New Roman"/>
          <w:sz w:val="28"/>
          <w:szCs w:val="28"/>
        </w:rPr>
        <w:t xml:space="preserve"> </w:t>
      </w:r>
      <w:r w:rsidR="001362E0">
        <w:rPr>
          <w:rFonts w:ascii="Times New Roman" w:hAnsi="Times New Roman" w:cs="Times New Roman"/>
          <w:sz w:val="28"/>
          <w:szCs w:val="28"/>
        </w:rPr>
        <w:t>(</w:t>
      </w:r>
      <w:r w:rsidRPr="0013328D">
        <w:rPr>
          <w:rFonts w:ascii="Times New Roman" w:hAnsi="Times New Roman" w:cs="Times New Roman"/>
          <w:sz w:val="28"/>
          <w:szCs w:val="28"/>
        </w:rPr>
        <w:t>Виктор</w:t>
      </w:r>
      <w:r w:rsidR="00C56BD9">
        <w:rPr>
          <w:rFonts w:ascii="Times New Roman" w:hAnsi="Times New Roman" w:cs="Times New Roman"/>
          <w:sz w:val="28"/>
          <w:szCs w:val="28"/>
        </w:rPr>
        <w:t xml:space="preserve"> Лавский </w:t>
      </w:r>
      <w:r w:rsidR="001362E0">
        <w:rPr>
          <w:rFonts w:ascii="Times New Roman" w:hAnsi="Times New Roman" w:cs="Times New Roman"/>
          <w:sz w:val="28"/>
          <w:szCs w:val="28"/>
        </w:rPr>
        <w:t>книга</w:t>
      </w:r>
      <w:r w:rsidRPr="0013328D">
        <w:rPr>
          <w:rFonts w:ascii="Times New Roman" w:hAnsi="Times New Roman" w:cs="Times New Roman"/>
          <w:sz w:val="28"/>
          <w:szCs w:val="28"/>
        </w:rPr>
        <w:t xml:space="preserve"> «Притчи человечества»</w:t>
      </w:r>
      <w:r w:rsidR="001362E0">
        <w:rPr>
          <w:rFonts w:ascii="Times New Roman" w:hAnsi="Times New Roman" w:cs="Times New Roman"/>
          <w:sz w:val="28"/>
          <w:szCs w:val="28"/>
        </w:rPr>
        <w:t>).</w:t>
      </w:r>
    </w:p>
    <w:p w:rsidR="00253421" w:rsidRPr="005E7FC6" w:rsidRDefault="00253421" w:rsidP="003B2D2C">
      <w:pPr>
        <w:spacing w:after="0" w:line="276" w:lineRule="auto"/>
        <w:rPr>
          <w:rFonts w:ascii="Times New Roman" w:hAnsi="Times New Roman" w:cs="Times New Roman"/>
          <w:sz w:val="28"/>
          <w:szCs w:val="28"/>
        </w:rPr>
      </w:pPr>
    </w:p>
    <w:p w:rsidR="0006110F" w:rsidRPr="00EE76C8" w:rsidRDefault="0006110F" w:rsidP="003B2D2C">
      <w:pPr>
        <w:pStyle w:val="1"/>
        <w:spacing w:before="0" w:line="276" w:lineRule="auto"/>
        <w:rPr>
          <w:rFonts w:ascii="Times New Roman" w:hAnsi="Times New Roman" w:cs="Times New Roman"/>
          <w:b/>
          <w:sz w:val="28"/>
          <w:szCs w:val="28"/>
        </w:rPr>
      </w:pPr>
      <w:bookmarkStart w:id="8" w:name="_Toc521411084"/>
      <w:r w:rsidRPr="00B950B2">
        <w:rPr>
          <w:rFonts w:ascii="Times New Roman" w:hAnsi="Times New Roman" w:cs="Times New Roman"/>
          <w:b/>
          <w:color w:val="auto"/>
          <w:sz w:val="28"/>
          <w:szCs w:val="28"/>
        </w:rPr>
        <w:t>Памятка к работе над притчей.</w:t>
      </w:r>
      <w:bookmarkEnd w:id="8"/>
    </w:p>
    <w:p w:rsidR="0006110F" w:rsidRPr="0006110F" w:rsidRDefault="0006110F" w:rsidP="003B2D2C">
      <w:pPr>
        <w:spacing w:after="0" w:line="276" w:lineRule="auto"/>
        <w:jc w:val="both"/>
        <w:rPr>
          <w:rFonts w:ascii="Times New Roman" w:hAnsi="Times New Roman" w:cs="Times New Roman"/>
          <w:sz w:val="28"/>
          <w:szCs w:val="28"/>
        </w:rPr>
      </w:pPr>
      <w:r w:rsidRPr="0006110F">
        <w:rPr>
          <w:rFonts w:ascii="Times New Roman" w:hAnsi="Times New Roman" w:cs="Times New Roman"/>
          <w:sz w:val="28"/>
          <w:szCs w:val="28"/>
        </w:rPr>
        <w:t>1. Как называется притча? Кто ее автор?</w:t>
      </w:r>
    </w:p>
    <w:p w:rsidR="0006110F" w:rsidRPr="0006110F" w:rsidRDefault="0006110F" w:rsidP="003B2D2C">
      <w:pPr>
        <w:spacing w:after="0" w:line="276" w:lineRule="auto"/>
        <w:jc w:val="both"/>
        <w:rPr>
          <w:rFonts w:ascii="Times New Roman" w:hAnsi="Times New Roman" w:cs="Times New Roman"/>
          <w:sz w:val="28"/>
          <w:szCs w:val="28"/>
        </w:rPr>
      </w:pPr>
      <w:r w:rsidRPr="0006110F">
        <w:rPr>
          <w:rFonts w:ascii="Times New Roman" w:hAnsi="Times New Roman" w:cs="Times New Roman"/>
          <w:sz w:val="28"/>
          <w:szCs w:val="28"/>
        </w:rPr>
        <w:t>2. Прочитайте притчу. О чём эта притча? Какие события в ней описываются?</w:t>
      </w:r>
    </w:p>
    <w:p w:rsidR="003127B7" w:rsidRDefault="0006110F" w:rsidP="003B2D2C">
      <w:pPr>
        <w:spacing w:after="0" w:line="276" w:lineRule="auto"/>
        <w:jc w:val="both"/>
        <w:rPr>
          <w:rFonts w:ascii="Times New Roman" w:hAnsi="Times New Roman" w:cs="Times New Roman"/>
          <w:sz w:val="28"/>
          <w:szCs w:val="28"/>
        </w:rPr>
      </w:pPr>
      <w:r w:rsidRPr="0006110F">
        <w:rPr>
          <w:rFonts w:ascii="Times New Roman" w:hAnsi="Times New Roman" w:cs="Times New Roman"/>
          <w:sz w:val="28"/>
          <w:szCs w:val="28"/>
        </w:rPr>
        <w:t>3. Определите героев</w:t>
      </w:r>
      <w:r w:rsidR="00684C3E">
        <w:rPr>
          <w:rFonts w:ascii="Times New Roman" w:hAnsi="Times New Roman" w:cs="Times New Roman"/>
          <w:sz w:val="28"/>
          <w:szCs w:val="28"/>
        </w:rPr>
        <w:t xml:space="preserve"> </w:t>
      </w:r>
      <w:r w:rsidRPr="0006110F">
        <w:rPr>
          <w:rFonts w:ascii="Times New Roman" w:hAnsi="Times New Roman" w:cs="Times New Roman"/>
          <w:sz w:val="28"/>
          <w:szCs w:val="28"/>
        </w:rPr>
        <w:t>-</w:t>
      </w:r>
      <w:r w:rsidR="00684C3E">
        <w:rPr>
          <w:rFonts w:ascii="Times New Roman" w:hAnsi="Times New Roman" w:cs="Times New Roman"/>
          <w:sz w:val="28"/>
          <w:szCs w:val="28"/>
        </w:rPr>
        <w:t xml:space="preserve"> </w:t>
      </w:r>
      <w:r w:rsidRPr="0006110F">
        <w:rPr>
          <w:rFonts w:ascii="Times New Roman" w:hAnsi="Times New Roman" w:cs="Times New Roman"/>
          <w:sz w:val="28"/>
          <w:szCs w:val="28"/>
        </w:rPr>
        <w:t>участнико</w:t>
      </w:r>
      <w:r w:rsidR="00EE76C8">
        <w:rPr>
          <w:rFonts w:ascii="Times New Roman" w:hAnsi="Times New Roman" w:cs="Times New Roman"/>
          <w:sz w:val="28"/>
          <w:szCs w:val="28"/>
        </w:rPr>
        <w:t xml:space="preserve">в данной притчи. </w:t>
      </w:r>
    </w:p>
    <w:p w:rsidR="003127B7" w:rsidRDefault="00EE76C8" w:rsidP="003B2D2C">
      <w:pPr>
        <w:pStyle w:val="a3"/>
        <w:numPr>
          <w:ilvl w:val="0"/>
          <w:numId w:val="12"/>
        </w:numPr>
        <w:spacing w:line="276" w:lineRule="auto"/>
        <w:jc w:val="both"/>
        <w:rPr>
          <w:rFonts w:ascii="Times New Roman" w:hAnsi="Times New Roman" w:cs="Times New Roman"/>
          <w:sz w:val="28"/>
          <w:szCs w:val="28"/>
        </w:rPr>
      </w:pPr>
      <w:r w:rsidRPr="003127B7">
        <w:rPr>
          <w:rFonts w:ascii="Times New Roman" w:hAnsi="Times New Roman" w:cs="Times New Roman"/>
          <w:sz w:val="28"/>
          <w:szCs w:val="28"/>
        </w:rPr>
        <w:t>Сколько героев, п</w:t>
      </w:r>
      <w:r w:rsidR="00684C3E">
        <w:rPr>
          <w:rFonts w:ascii="Times New Roman" w:hAnsi="Times New Roman" w:cs="Times New Roman"/>
          <w:sz w:val="28"/>
          <w:szCs w:val="28"/>
        </w:rPr>
        <w:t>еречислите.</w:t>
      </w:r>
      <w:r w:rsidR="0006110F" w:rsidRPr="003127B7">
        <w:rPr>
          <w:rFonts w:ascii="Times New Roman" w:hAnsi="Times New Roman" w:cs="Times New Roman"/>
          <w:sz w:val="28"/>
          <w:szCs w:val="28"/>
        </w:rPr>
        <w:t xml:space="preserve"> </w:t>
      </w:r>
    </w:p>
    <w:p w:rsidR="003127B7" w:rsidRDefault="0006110F" w:rsidP="003B2D2C">
      <w:pPr>
        <w:pStyle w:val="a3"/>
        <w:numPr>
          <w:ilvl w:val="0"/>
          <w:numId w:val="12"/>
        </w:numPr>
        <w:spacing w:line="276" w:lineRule="auto"/>
        <w:jc w:val="both"/>
        <w:rPr>
          <w:rFonts w:ascii="Times New Roman" w:hAnsi="Times New Roman" w:cs="Times New Roman"/>
          <w:sz w:val="28"/>
          <w:szCs w:val="28"/>
        </w:rPr>
      </w:pPr>
      <w:r w:rsidRPr="003127B7">
        <w:rPr>
          <w:rFonts w:ascii="Times New Roman" w:hAnsi="Times New Roman" w:cs="Times New Roman"/>
          <w:sz w:val="28"/>
          <w:szCs w:val="28"/>
        </w:rPr>
        <w:t xml:space="preserve">Кто герои притчи? </w:t>
      </w:r>
    </w:p>
    <w:p w:rsidR="003127B7" w:rsidRDefault="0006110F" w:rsidP="003B2D2C">
      <w:pPr>
        <w:pStyle w:val="a3"/>
        <w:numPr>
          <w:ilvl w:val="0"/>
          <w:numId w:val="12"/>
        </w:numPr>
        <w:spacing w:line="276" w:lineRule="auto"/>
        <w:jc w:val="both"/>
        <w:rPr>
          <w:rFonts w:ascii="Times New Roman" w:hAnsi="Times New Roman" w:cs="Times New Roman"/>
          <w:sz w:val="28"/>
          <w:szCs w:val="28"/>
        </w:rPr>
      </w:pPr>
      <w:r w:rsidRPr="003127B7">
        <w:rPr>
          <w:rFonts w:ascii="Times New Roman" w:hAnsi="Times New Roman" w:cs="Times New Roman"/>
          <w:sz w:val="28"/>
          <w:szCs w:val="28"/>
        </w:rPr>
        <w:t xml:space="preserve">Прочитайте, как описывает их автор. </w:t>
      </w:r>
    </w:p>
    <w:p w:rsidR="003127B7" w:rsidRDefault="0006110F" w:rsidP="003B2D2C">
      <w:pPr>
        <w:pStyle w:val="a3"/>
        <w:numPr>
          <w:ilvl w:val="0"/>
          <w:numId w:val="12"/>
        </w:numPr>
        <w:spacing w:line="276" w:lineRule="auto"/>
        <w:jc w:val="both"/>
        <w:rPr>
          <w:rFonts w:ascii="Times New Roman" w:hAnsi="Times New Roman" w:cs="Times New Roman"/>
          <w:sz w:val="28"/>
          <w:szCs w:val="28"/>
        </w:rPr>
      </w:pPr>
      <w:r w:rsidRPr="003127B7">
        <w:rPr>
          <w:rFonts w:ascii="Times New Roman" w:hAnsi="Times New Roman" w:cs="Times New Roman"/>
          <w:sz w:val="28"/>
          <w:szCs w:val="28"/>
        </w:rPr>
        <w:t>Что можно сказать о качествах, ценностях главных героев притчи?</w:t>
      </w:r>
    </w:p>
    <w:p w:rsidR="003127B7" w:rsidRPr="003127B7" w:rsidRDefault="0006110F" w:rsidP="003B2D2C">
      <w:pPr>
        <w:pStyle w:val="a3"/>
        <w:numPr>
          <w:ilvl w:val="0"/>
          <w:numId w:val="12"/>
        </w:numPr>
        <w:spacing w:line="276" w:lineRule="auto"/>
        <w:jc w:val="both"/>
        <w:rPr>
          <w:rFonts w:ascii="Times New Roman" w:hAnsi="Times New Roman" w:cs="Times New Roman"/>
          <w:sz w:val="28"/>
          <w:szCs w:val="28"/>
        </w:rPr>
      </w:pPr>
      <w:r w:rsidRPr="003127B7">
        <w:rPr>
          <w:rFonts w:ascii="Times New Roman" w:hAnsi="Times New Roman" w:cs="Times New Roman"/>
          <w:sz w:val="28"/>
          <w:szCs w:val="28"/>
        </w:rPr>
        <w:t>Сравните героев? Чем они похожи, чем отличаются?</w:t>
      </w:r>
    </w:p>
    <w:p w:rsidR="003127B7" w:rsidRDefault="0006110F" w:rsidP="003B2D2C">
      <w:pPr>
        <w:pStyle w:val="a3"/>
        <w:numPr>
          <w:ilvl w:val="0"/>
          <w:numId w:val="12"/>
        </w:numPr>
        <w:spacing w:line="276" w:lineRule="auto"/>
        <w:jc w:val="both"/>
        <w:rPr>
          <w:rFonts w:ascii="Times New Roman" w:hAnsi="Times New Roman" w:cs="Times New Roman"/>
          <w:sz w:val="28"/>
          <w:szCs w:val="28"/>
        </w:rPr>
      </w:pPr>
      <w:r w:rsidRPr="003127B7">
        <w:rPr>
          <w:rFonts w:ascii="Times New Roman" w:hAnsi="Times New Roman" w:cs="Times New Roman"/>
          <w:sz w:val="28"/>
          <w:szCs w:val="28"/>
        </w:rPr>
        <w:t>Что, или кого может означать каждый из героев притчи?</w:t>
      </w:r>
    </w:p>
    <w:p w:rsidR="0006110F" w:rsidRPr="003127B7" w:rsidRDefault="0006110F" w:rsidP="003B2D2C">
      <w:pPr>
        <w:pStyle w:val="a3"/>
        <w:numPr>
          <w:ilvl w:val="0"/>
          <w:numId w:val="12"/>
        </w:numPr>
        <w:spacing w:line="276" w:lineRule="auto"/>
        <w:jc w:val="both"/>
        <w:rPr>
          <w:rFonts w:ascii="Times New Roman" w:hAnsi="Times New Roman" w:cs="Times New Roman"/>
          <w:sz w:val="28"/>
          <w:szCs w:val="28"/>
        </w:rPr>
      </w:pPr>
      <w:r w:rsidRPr="003127B7">
        <w:rPr>
          <w:rFonts w:ascii="Times New Roman" w:hAnsi="Times New Roman" w:cs="Times New Roman"/>
          <w:sz w:val="28"/>
          <w:szCs w:val="28"/>
        </w:rPr>
        <w:lastRenderedPageBreak/>
        <w:t>Точка зрения кого из героев вам наиболее близка? Почему?</w:t>
      </w:r>
    </w:p>
    <w:p w:rsidR="0006110F" w:rsidRPr="00684C3E" w:rsidRDefault="0006110F" w:rsidP="003B2D2C">
      <w:pPr>
        <w:pStyle w:val="a3"/>
        <w:numPr>
          <w:ilvl w:val="0"/>
          <w:numId w:val="12"/>
        </w:numPr>
        <w:spacing w:line="276" w:lineRule="auto"/>
        <w:jc w:val="both"/>
        <w:rPr>
          <w:rFonts w:ascii="Times New Roman" w:hAnsi="Times New Roman" w:cs="Times New Roman"/>
          <w:sz w:val="28"/>
          <w:szCs w:val="28"/>
        </w:rPr>
      </w:pPr>
      <w:r w:rsidRPr="00684C3E">
        <w:rPr>
          <w:rFonts w:ascii="Times New Roman" w:hAnsi="Times New Roman" w:cs="Times New Roman"/>
          <w:sz w:val="28"/>
          <w:szCs w:val="28"/>
        </w:rPr>
        <w:t>Кто, на ваш взгляд, прав? Аргументируйте свою точку зрения.</w:t>
      </w:r>
    </w:p>
    <w:p w:rsidR="0006110F" w:rsidRPr="00684C3E" w:rsidRDefault="0006110F" w:rsidP="003B2D2C">
      <w:pPr>
        <w:pStyle w:val="a3"/>
        <w:numPr>
          <w:ilvl w:val="0"/>
          <w:numId w:val="12"/>
        </w:numPr>
        <w:spacing w:after="0" w:line="276" w:lineRule="auto"/>
        <w:jc w:val="both"/>
        <w:rPr>
          <w:rFonts w:ascii="Times New Roman" w:hAnsi="Times New Roman" w:cs="Times New Roman"/>
          <w:sz w:val="28"/>
          <w:szCs w:val="28"/>
        </w:rPr>
      </w:pPr>
      <w:r w:rsidRPr="00684C3E">
        <w:rPr>
          <w:rFonts w:ascii="Times New Roman" w:hAnsi="Times New Roman" w:cs="Times New Roman"/>
          <w:sz w:val="28"/>
          <w:szCs w:val="28"/>
        </w:rPr>
        <w:t>Чтобы вы посоветовали Герою, оказавшись рядом?</w:t>
      </w:r>
    </w:p>
    <w:p w:rsidR="0006110F" w:rsidRPr="0006110F" w:rsidRDefault="0006110F" w:rsidP="003B2D2C">
      <w:pPr>
        <w:spacing w:after="0" w:line="276" w:lineRule="auto"/>
        <w:jc w:val="both"/>
        <w:rPr>
          <w:rFonts w:ascii="Times New Roman" w:hAnsi="Times New Roman" w:cs="Times New Roman"/>
          <w:sz w:val="28"/>
          <w:szCs w:val="28"/>
        </w:rPr>
      </w:pPr>
      <w:r w:rsidRPr="0006110F">
        <w:rPr>
          <w:rFonts w:ascii="Times New Roman" w:hAnsi="Times New Roman" w:cs="Times New Roman"/>
          <w:sz w:val="28"/>
          <w:szCs w:val="28"/>
        </w:rPr>
        <w:t>4. Какие слова – символы встречаются в притче, что они обозначают?</w:t>
      </w:r>
    </w:p>
    <w:p w:rsidR="0006110F" w:rsidRPr="0006110F" w:rsidRDefault="002F0EEC" w:rsidP="003B2D2C">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06110F" w:rsidRPr="0006110F">
        <w:rPr>
          <w:rFonts w:ascii="Times New Roman" w:hAnsi="Times New Roman" w:cs="Times New Roman"/>
          <w:sz w:val="28"/>
          <w:szCs w:val="28"/>
        </w:rPr>
        <w:t>Что в истории вам может показаться странным?</w:t>
      </w:r>
    </w:p>
    <w:p w:rsidR="0006110F" w:rsidRPr="0006110F" w:rsidRDefault="002F0EEC" w:rsidP="003B2D2C">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0006110F" w:rsidRPr="0006110F">
        <w:rPr>
          <w:rFonts w:ascii="Times New Roman" w:hAnsi="Times New Roman" w:cs="Times New Roman"/>
          <w:sz w:val="28"/>
          <w:szCs w:val="28"/>
        </w:rPr>
        <w:t>В чем заключается смысл притчи? Что в ней осуждается? Чему учит?</w:t>
      </w:r>
    </w:p>
    <w:p w:rsidR="0006110F" w:rsidRDefault="002F0EEC" w:rsidP="003B2D2C">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0006110F" w:rsidRPr="0006110F">
        <w:rPr>
          <w:rFonts w:ascii="Times New Roman" w:hAnsi="Times New Roman" w:cs="Times New Roman"/>
          <w:sz w:val="28"/>
          <w:szCs w:val="28"/>
        </w:rPr>
        <w:t>Как вы думаете, мысль, которая содержится в притче, относится только к          той ситуации, которая в ней описана?</w:t>
      </w:r>
    </w:p>
    <w:p w:rsidR="00C91471" w:rsidRPr="0006110F" w:rsidRDefault="00C91471" w:rsidP="003B2D2C">
      <w:pPr>
        <w:spacing w:after="0" w:line="276" w:lineRule="auto"/>
        <w:jc w:val="both"/>
        <w:rPr>
          <w:rFonts w:ascii="Times New Roman" w:hAnsi="Times New Roman" w:cs="Times New Roman"/>
          <w:sz w:val="28"/>
          <w:szCs w:val="28"/>
        </w:rPr>
      </w:pPr>
      <w:r>
        <w:rPr>
          <w:rFonts w:ascii="Times New Roman" w:hAnsi="Times New Roman" w:cs="Times New Roman"/>
          <w:sz w:val="28"/>
          <w:szCs w:val="28"/>
        </w:rPr>
        <w:t>8.</w:t>
      </w:r>
      <w:r w:rsidRPr="00C91471">
        <w:rPr>
          <w:rFonts w:ascii="Times New Roman" w:hAnsi="Times New Roman" w:cs="Times New Roman"/>
          <w:sz w:val="28"/>
          <w:szCs w:val="28"/>
        </w:rPr>
        <w:t xml:space="preserve"> </w:t>
      </w:r>
      <w:r w:rsidRPr="00EE76C8">
        <w:rPr>
          <w:rFonts w:ascii="Times New Roman" w:hAnsi="Times New Roman" w:cs="Times New Roman"/>
          <w:sz w:val="28"/>
          <w:szCs w:val="28"/>
        </w:rPr>
        <w:t>Могут ли</w:t>
      </w:r>
      <w:r>
        <w:rPr>
          <w:rFonts w:ascii="Times New Roman" w:hAnsi="Times New Roman" w:cs="Times New Roman"/>
          <w:sz w:val="28"/>
          <w:szCs w:val="28"/>
        </w:rPr>
        <w:t xml:space="preserve"> подобные ситуации произойти</w:t>
      </w:r>
      <w:r w:rsidRPr="00EE76C8">
        <w:rPr>
          <w:rFonts w:ascii="Times New Roman" w:hAnsi="Times New Roman" w:cs="Times New Roman"/>
          <w:sz w:val="28"/>
          <w:szCs w:val="28"/>
        </w:rPr>
        <w:t xml:space="preserve"> в жизни?</w:t>
      </w:r>
    </w:p>
    <w:p w:rsidR="0006110F" w:rsidRPr="0006110F" w:rsidRDefault="00C91471" w:rsidP="003B2D2C">
      <w:pPr>
        <w:spacing w:after="0" w:line="276" w:lineRule="auto"/>
        <w:jc w:val="both"/>
        <w:rPr>
          <w:rFonts w:ascii="Times New Roman" w:hAnsi="Times New Roman" w:cs="Times New Roman"/>
          <w:sz w:val="28"/>
          <w:szCs w:val="28"/>
        </w:rPr>
      </w:pPr>
      <w:r>
        <w:rPr>
          <w:rFonts w:ascii="Times New Roman" w:hAnsi="Times New Roman" w:cs="Times New Roman"/>
          <w:sz w:val="28"/>
          <w:szCs w:val="28"/>
        </w:rPr>
        <w:t>9</w:t>
      </w:r>
      <w:r w:rsidR="002F0EEC">
        <w:rPr>
          <w:rFonts w:ascii="Times New Roman" w:hAnsi="Times New Roman" w:cs="Times New Roman"/>
          <w:sz w:val="28"/>
          <w:szCs w:val="28"/>
        </w:rPr>
        <w:t xml:space="preserve">. </w:t>
      </w:r>
      <w:r w:rsidR="0006110F" w:rsidRPr="0006110F">
        <w:rPr>
          <w:rFonts w:ascii="Times New Roman" w:hAnsi="Times New Roman" w:cs="Times New Roman"/>
          <w:sz w:val="28"/>
          <w:szCs w:val="28"/>
        </w:rPr>
        <w:t>О каком важном законе нравственности напоминает притча? Какие отражает ценности?</w:t>
      </w:r>
    </w:p>
    <w:p w:rsidR="0006110F" w:rsidRPr="0006110F" w:rsidRDefault="00C91471" w:rsidP="003B2D2C">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10</w:t>
      </w:r>
      <w:r w:rsidR="002F0EEC">
        <w:rPr>
          <w:rFonts w:ascii="Times New Roman" w:hAnsi="Times New Roman" w:cs="Times New Roman"/>
          <w:sz w:val="28"/>
          <w:szCs w:val="28"/>
        </w:rPr>
        <w:t xml:space="preserve">. </w:t>
      </w:r>
      <w:r w:rsidR="0006110F" w:rsidRPr="0006110F">
        <w:rPr>
          <w:rFonts w:ascii="Times New Roman" w:hAnsi="Times New Roman" w:cs="Times New Roman"/>
          <w:sz w:val="28"/>
          <w:szCs w:val="28"/>
        </w:rPr>
        <w:t>Что помогла понять каждому из вас эта притча?</w:t>
      </w:r>
      <w:r w:rsidR="00EE76C8" w:rsidRPr="00EE76C8">
        <w:t xml:space="preserve"> </w:t>
      </w:r>
      <w:r w:rsidR="00EE76C8" w:rsidRPr="00EE76C8">
        <w:rPr>
          <w:rFonts w:ascii="Times New Roman" w:hAnsi="Times New Roman" w:cs="Times New Roman"/>
          <w:sz w:val="28"/>
          <w:szCs w:val="28"/>
        </w:rPr>
        <w:t>Какой урок может сделать для себя человек, прочитав притчу</w:t>
      </w:r>
      <w:r w:rsidR="00455D01">
        <w:rPr>
          <w:rFonts w:ascii="Times New Roman" w:hAnsi="Times New Roman" w:cs="Times New Roman"/>
          <w:sz w:val="28"/>
          <w:szCs w:val="28"/>
        </w:rPr>
        <w:t>?</w:t>
      </w:r>
      <w:r w:rsidR="0006110F" w:rsidRPr="0006110F">
        <w:rPr>
          <w:rFonts w:ascii="Times New Roman" w:hAnsi="Times New Roman" w:cs="Times New Roman"/>
          <w:sz w:val="28"/>
          <w:szCs w:val="28"/>
        </w:rPr>
        <w:t xml:space="preserve"> </w:t>
      </w:r>
    </w:p>
    <w:p w:rsidR="0006110F" w:rsidRDefault="00C91471" w:rsidP="003B2D2C">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11</w:t>
      </w:r>
      <w:r w:rsidR="002F0EEC">
        <w:rPr>
          <w:rFonts w:ascii="Times New Roman" w:hAnsi="Times New Roman" w:cs="Times New Roman"/>
          <w:sz w:val="28"/>
          <w:szCs w:val="28"/>
        </w:rPr>
        <w:t xml:space="preserve">. </w:t>
      </w:r>
      <w:r w:rsidR="0006110F" w:rsidRPr="0006110F">
        <w:rPr>
          <w:rFonts w:ascii="Times New Roman" w:hAnsi="Times New Roman" w:cs="Times New Roman"/>
          <w:sz w:val="28"/>
          <w:szCs w:val="28"/>
        </w:rPr>
        <w:t>Назовите пословицы и поговорки, подходящие к притче</w:t>
      </w:r>
      <w:r>
        <w:rPr>
          <w:rFonts w:ascii="Times New Roman" w:hAnsi="Times New Roman" w:cs="Times New Roman"/>
          <w:sz w:val="28"/>
          <w:szCs w:val="28"/>
        </w:rPr>
        <w:t>.</w:t>
      </w:r>
    </w:p>
    <w:p w:rsidR="00F0150A" w:rsidRDefault="00F0150A" w:rsidP="003B2D2C">
      <w:pPr>
        <w:spacing w:after="0" w:line="276" w:lineRule="auto"/>
        <w:rPr>
          <w:rFonts w:ascii="Times New Roman" w:hAnsi="Times New Roman" w:cs="Times New Roman"/>
          <w:sz w:val="28"/>
          <w:szCs w:val="28"/>
        </w:rPr>
      </w:pPr>
    </w:p>
    <w:p w:rsidR="00034374" w:rsidRDefault="00034374" w:rsidP="003B2D2C">
      <w:pPr>
        <w:pStyle w:val="1"/>
        <w:spacing w:before="0" w:line="276" w:lineRule="auto"/>
        <w:jc w:val="center"/>
        <w:rPr>
          <w:rFonts w:ascii="Times New Roman" w:hAnsi="Times New Roman" w:cs="Times New Roman"/>
          <w:sz w:val="28"/>
          <w:szCs w:val="28"/>
        </w:rPr>
      </w:pPr>
      <w:bookmarkStart w:id="9" w:name="_Toc521411085"/>
      <w:r w:rsidRPr="00B950B2">
        <w:rPr>
          <w:rFonts w:ascii="Times New Roman" w:hAnsi="Times New Roman" w:cs="Times New Roman"/>
          <w:b/>
          <w:color w:val="auto"/>
          <w:sz w:val="28"/>
          <w:szCs w:val="28"/>
        </w:rPr>
        <w:t>Результаты освоения курса</w:t>
      </w:r>
      <w:r w:rsidRPr="00B950B2">
        <w:rPr>
          <w:b/>
          <w:color w:val="auto"/>
        </w:rPr>
        <w:t xml:space="preserve"> </w:t>
      </w:r>
      <w:r w:rsidRPr="00B950B2">
        <w:rPr>
          <w:rFonts w:ascii="Times New Roman" w:hAnsi="Times New Roman" w:cs="Times New Roman"/>
          <w:b/>
          <w:color w:val="auto"/>
          <w:sz w:val="28"/>
          <w:szCs w:val="28"/>
        </w:rPr>
        <w:t>внутрипредметного модуля по литературному чтению «Уроки мудрости».</w:t>
      </w:r>
      <w:bookmarkEnd w:id="9"/>
    </w:p>
    <w:p w:rsidR="00E6788F" w:rsidRPr="00E6788F" w:rsidRDefault="00034374" w:rsidP="003B2D2C">
      <w:pPr>
        <w:spacing w:line="276" w:lineRule="auto"/>
        <w:ind w:firstLine="708"/>
        <w:jc w:val="both"/>
        <w:rPr>
          <w:rFonts w:ascii="Times New Roman" w:hAnsi="Times New Roman" w:cs="Times New Roman"/>
          <w:sz w:val="28"/>
          <w:szCs w:val="28"/>
        </w:rPr>
      </w:pPr>
      <w:r w:rsidRPr="00034374">
        <w:rPr>
          <w:rFonts w:ascii="Times New Roman" w:hAnsi="Times New Roman" w:cs="Times New Roman"/>
          <w:sz w:val="28"/>
          <w:szCs w:val="28"/>
        </w:rPr>
        <w:t xml:space="preserve">Курс </w:t>
      </w:r>
      <w:r>
        <w:rPr>
          <w:rFonts w:ascii="Times New Roman" w:hAnsi="Times New Roman" w:cs="Times New Roman"/>
          <w:sz w:val="28"/>
          <w:szCs w:val="28"/>
        </w:rPr>
        <w:t xml:space="preserve">закладывает фундамент </w:t>
      </w:r>
      <w:r w:rsidRPr="00034374">
        <w:rPr>
          <w:rFonts w:ascii="Times New Roman" w:hAnsi="Times New Roman" w:cs="Times New Roman"/>
          <w:sz w:val="28"/>
          <w:szCs w:val="28"/>
        </w:rPr>
        <w:t>последующего образования, в котором чтение является важным элементом всех учебных действий, носит универсальный метапредметный характер. Данная программа обеспечивает достижение необходимых личностных, метапредметных, предметных результатов освоен</w:t>
      </w:r>
      <w:r w:rsidR="00C520BD">
        <w:rPr>
          <w:rFonts w:ascii="Times New Roman" w:hAnsi="Times New Roman" w:cs="Times New Roman"/>
          <w:sz w:val="28"/>
          <w:szCs w:val="28"/>
        </w:rPr>
        <w:t>ия курса, заложенных в ФГОС НОО.</w:t>
      </w:r>
    </w:p>
    <w:p w:rsidR="00EF1B4D" w:rsidRPr="00EF1B4D" w:rsidRDefault="00EF1B4D" w:rsidP="003B2D2C">
      <w:pPr>
        <w:pStyle w:val="2"/>
        <w:spacing w:line="276" w:lineRule="auto"/>
        <w:jc w:val="center"/>
        <w:rPr>
          <w:rFonts w:ascii="Times New Roman" w:eastAsia="Calibri" w:hAnsi="Times New Roman" w:cs="Times New Roman"/>
          <w:b/>
          <w:sz w:val="28"/>
          <w:szCs w:val="28"/>
        </w:rPr>
      </w:pPr>
      <w:bookmarkStart w:id="10" w:name="_Toc521411086"/>
      <w:r w:rsidRPr="00B950B2">
        <w:rPr>
          <w:rFonts w:ascii="Times New Roman" w:eastAsia="Calibri" w:hAnsi="Times New Roman" w:cs="Times New Roman"/>
          <w:b/>
          <w:color w:val="auto"/>
          <w:sz w:val="28"/>
          <w:szCs w:val="28"/>
        </w:rPr>
        <w:t>Личностные результаты.</w:t>
      </w:r>
      <w:bookmarkEnd w:id="10"/>
    </w:p>
    <w:p w:rsidR="00EF1B4D" w:rsidRPr="00EF1B4D" w:rsidRDefault="00EF1B4D" w:rsidP="003B2D2C">
      <w:pPr>
        <w:numPr>
          <w:ilvl w:val="0"/>
          <w:numId w:val="13"/>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определять и высказывать под руководством педагога самые простые общие для всех людей правила поведения при сотрудничестве (этические нормы);</w:t>
      </w:r>
    </w:p>
    <w:p w:rsidR="00EF1B4D" w:rsidRPr="00EF1B4D" w:rsidRDefault="00EF1B4D" w:rsidP="003B2D2C">
      <w:pPr>
        <w:numPr>
          <w:ilvl w:val="0"/>
          <w:numId w:val="13"/>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 xml:space="preserve">в предложенных педагогом ситуациях общения и сотрудничества, при поддержке других участников группы и педагога, делать выбор, как поступить, опираясь на этические нормы. </w:t>
      </w:r>
    </w:p>
    <w:p w:rsidR="00EF1B4D" w:rsidRPr="00EF1B4D" w:rsidRDefault="00EF1B4D" w:rsidP="003B2D2C">
      <w:pPr>
        <w:numPr>
          <w:ilvl w:val="0"/>
          <w:numId w:val="13"/>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учиться объяснять свое несогласия и пытаться договориться;</w:t>
      </w:r>
    </w:p>
    <w:p w:rsidR="00EF1B4D" w:rsidRPr="00EF1B4D" w:rsidRDefault="00EF1B4D" w:rsidP="003B2D2C">
      <w:pPr>
        <w:numPr>
          <w:ilvl w:val="0"/>
          <w:numId w:val="13"/>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учиться выражать свои мысли, аргументировать;</w:t>
      </w:r>
    </w:p>
    <w:p w:rsidR="00EF1B4D" w:rsidRPr="00EF1B4D" w:rsidRDefault="00EF1B4D" w:rsidP="003B2D2C">
      <w:pPr>
        <w:numPr>
          <w:ilvl w:val="0"/>
          <w:numId w:val="13"/>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овладевать креативными навыками, действуя в нестандартной ситуации.</w:t>
      </w:r>
    </w:p>
    <w:p w:rsidR="00EF1B4D" w:rsidRPr="00EF1B4D" w:rsidRDefault="00EF1B4D" w:rsidP="003B2D2C">
      <w:pPr>
        <w:numPr>
          <w:ilvl w:val="0"/>
          <w:numId w:val="13"/>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уметь выбирать целевые и смысловые установки для своих действий и поступков;</w:t>
      </w:r>
    </w:p>
    <w:p w:rsidR="00EF1B4D" w:rsidRPr="00EF1B4D" w:rsidRDefault="00EF1B4D" w:rsidP="003B2D2C">
      <w:pPr>
        <w:numPr>
          <w:ilvl w:val="0"/>
          <w:numId w:val="13"/>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 xml:space="preserve">сотрудничать с учителем и </w:t>
      </w:r>
      <w:r w:rsidR="0098604F">
        <w:rPr>
          <w:rFonts w:ascii="Times New Roman" w:eastAsia="Calibri" w:hAnsi="Times New Roman" w:cs="Times New Roman"/>
          <w:sz w:val="28"/>
          <w:szCs w:val="28"/>
        </w:rPr>
        <w:t>сверстниками в разных ситуациях;</w:t>
      </w:r>
    </w:p>
    <w:p w:rsidR="00EF1B4D" w:rsidRPr="00EF1B4D" w:rsidRDefault="00EF1B4D" w:rsidP="003B2D2C">
      <w:pPr>
        <w:numPr>
          <w:ilvl w:val="0"/>
          <w:numId w:val="13"/>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развивать самостоятельность и личную ответственность в информационной деятельности;</w:t>
      </w:r>
    </w:p>
    <w:p w:rsidR="00EF1B4D" w:rsidRPr="00EF1B4D" w:rsidRDefault="00EF1B4D" w:rsidP="003B2D2C">
      <w:pPr>
        <w:numPr>
          <w:ilvl w:val="0"/>
          <w:numId w:val="13"/>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lastRenderedPageBreak/>
        <w:t>формировать личностный смысл учения;</w:t>
      </w:r>
    </w:p>
    <w:p w:rsidR="00EF1B4D" w:rsidRPr="00EF1B4D" w:rsidRDefault="00EF1B4D" w:rsidP="003B2D2C">
      <w:pPr>
        <w:numPr>
          <w:ilvl w:val="0"/>
          <w:numId w:val="13"/>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формировать целостный взгляд на окружающий мир.</w:t>
      </w:r>
    </w:p>
    <w:p w:rsidR="00BA2E49" w:rsidRDefault="00BA2E49" w:rsidP="003B2D2C">
      <w:pPr>
        <w:spacing w:after="0" w:line="276" w:lineRule="auto"/>
        <w:rPr>
          <w:rFonts w:ascii="Times New Roman" w:eastAsia="Calibri" w:hAnsi="Times New Roman" w:cs="Times New Roman"/>
          <w:b/>
          <w:sz w:val="28"/>
          <w:szCs w:val="28"/>
        </w:rPr>
      </w:pPr>
      <w:bookmarkStart w:id="11" w:name="_Toc521411087"/>
    </w:p>
    <w:p w:rsidR="00EF1B4D" w:rsidRPr="00EF1B4D" w:rsidRDefault="00EF1B4D" w:rsidP="003B2D2C">
      <w:pPr>
        <w:pStyle w:val="2"/>
        <w:spacing w:before="0" w:line="276" w:lineRule="auto"/>
        <w:jc w:val="center"/>
        <w:rPr>
          <w:rFonts w:ascii="Times New Roman" w:eastAsia="Calibri" w:hAnsi="Times New Roman" w:cs="Times New Roman"/>
          <w:b/>
          <w:sz w:val="28"/>
          <w:szCs w:val="28"/>
        </w:rPr>
      </w:pPr>
      <w:r w:rsidRPr="00582B3D">
        <w:rPr>
          <w:rFonts w:ascii="Times New Roman" w:eastAsia="Calibri" w:hAnsi="Times New Roman" w:cs="Times New Roman"/>
          <w:b/>
          <w:color w:val="auto"/>
          <w:sz w:val="28"/>
          <w:szCs w:val="28"/>
        </w:rPr>
        <w:t>Метапредметные результаты.</w:t>
      </w:r>
      <w:bookmarkEnd w:id="11"/>
    </w:p>
    <w:p w:rsidR="00EF1B4D" w:rsidRPr="00EF1B4D" w:rsidRDefault="00EF1B4D" w:rsidP="003B2D2C">
      <w:pPr>
        <w:numPr>
          <w:ilvl w:val="0"/>
          <w:numId w:val="14"/>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определять и формулировать цель деятельности с помощью педагога;</w:t>
      </w:r>
    </w:p>
    <w:p w:rsidR="00EF1B4D" w:rsidRPr="00EF1B4D" w:rsidRDefault="00EF1B4D" w:rsidP="003B2D2C">
      <w:pPr>
        <w:numPr>
          <w:ilvl w:val="0"/>
          <w:numId w:val="14"/>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проговаривать последовательность действий;</w:t>
      </w:r>
    </w:p>
    <w:p w:rsidR="00EF1B4D" w:rsidRPr="00EF1B4D" w:rsidRDefault="00EF1B4D" w:rsidP="003B2D2C">
      <w:pPr>
        <w:numPr>
          <w:ilvl w:val="0"/>
          <w:numId w:val="14"/>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учиться высказывать свое предположение;</w:t>
      </w:r>
    </w:p>
    <w:p w:rsidR="00EF1B4D" w:rsidRPr="00A81A0B" w:rsidRDefault="00EF1B4D" w:rsidP="003B2D2C">
      <w:pPr>
        <w:numPr>
          <w:ilvl w:val="0"/>
          <w:numId w:val="14"/>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учиться работать по предложенному педагогом плану;</w:t>
      </w:r>
    </w:p>
    <w:p w:rsidR="00EF1B4D" w:rsidRPr="00EF1B4D" w:rsidRDefault="00EF1B4D" w:rsidP="003B2D2C">
      <w:pPr>
        <w:numPr>
          <w:ilvl w:val="0"/>
          <w:numId w:val="14"/>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учиться совместно с педагогом и другими учениками давать эмоциональную оценку деятельности товарищей.</w:t>
      </w:r>
    </w:p>
    <w:p w:rsidR="00EF1B4D" w:rsidRPr="00EF1B4D" w:rsidRDefault="00EF1B4D" w:rsidP="003B2D2C">
      <w:pPr>
        <w:numPr>
          <w:ilvl w:val="0"/>
          <w:numId w:val="15"/>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ориентироваться в своей системе знаний: отличать новое от уже известного с помощью педагога;</w:t>
      </w:r>
    </w:p>
    <w:p w:rsidR="00EF1B4D" w:rsidRPr="00EF1B4D" w:rsidRDefault="00EF1B4D" w:rsidP="003B2D2C">
      <w:pPr>
        <w:numPr>
          <w:ilvl w:val="0"/>
          <w:numId w:val="15"/>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учиться добывать новые знания: находить ответы на вопросы, используя свой жизненный опыт, информацию, полученную от педагога, и используя учебную литературу;</w:t>
      </w:r>
    </w:p>
    <w:p w:rsidR="00EF1B4D" w:rsidRPr="00EF1B4D" w:rsidRDefault="00EF1B4D" w:rsidP="003B2D2C">
      <w:pPr>
        <w:numPr>
          <w:ilvl w:val="0"/>
          <w:numId w:val="15"/>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учиться распознавать литературные жанры.</w:t>
      </w:r>
    </w:p>
    <w:p w:rsidR="00EF1B4D" w:rsidRPr="00EF1B4D" w:rsidRDefault="00EF1B4D" w:rsidP="003B2D2C">
      <w:pPr>
        <w:numPr>
          <w:ilvl w:val="0"/>
          <w:numId w:val="16"/>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учиться выражать свои мысли;</w:t>
      </w:r>
    </w:p>
    <w:p w:rsidR="00EF1B4D" w:rsidRPr="00EF1B4D" w:rsidRDefault="00EF1B4D" w:rsidP="003B2D2C">
      <w:pPr>
        <w:numPr>
          <w:ilvl w:val="0"/>
          <w:numId w:val="16"/>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учиться объяснять свое несогласие и пытаться договориться;</w:t>
      </w:r>
    </w:p>
    <w:p w:rsidR="00EF1B4D" w:rsidRPr="00EF1B4D" w:rsidRDefault="00EF1B4D" w:rsidP="003B2D2C">
      <w:pPr>
        <w:numPr>
          <w:ilvl w:val="0"/>
          <w:numId w:val="16"/>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овладевать навыками сотрудничества в группе в совместном решении учебной задачи.</w:t>
      </w:r>
    </w:p>
    <w:p w:rsidR="00EF1B4D" w:rsidRPr="00EF1B4D" w:rsidRDefault="00EF1B4D" w:rsidP="003B2D2C">
      <w:pPr>
        <w:numPr>
          <w:ilvl w:val="0"/>
          <w:numId w:val="17"/>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сравнивать слова по написанию и произношению;</w:t>
      </w:r>
    </w:p>
    <w:p w:rsidR="00EF1B4D" w:rsidRPr="00EF1B4D" w:rsidRDefault="00EF1B4D" w:rsidP="003B2D2C">
      <w:pPr>
        <w:numPr>
          <w:ilvl w:val="0"/>
          <w:numId w:val="17"/>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устанавливать общие признаки жанров;</w:t>
      </w:r>
    </w:p>
    <w:p w:rsidR="00EF1B4D" w:rsidRPr="00EF1B4D" w:rsidRDefault="00EF1B4D" w:rsidP="003B2D2C">
      <w:pPr>
        <w:numPr>
          <w:ilvl w:val="0"/>
          <w:numId w:val="17"/>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находить языковые закономерности;</w:t>
      </w:r>
    </w:p>
    <w:p w:rsidR="00EF1B4D" w:rsidRPr="00EF1B4D" w:rsidRDefault="00EF1B4D" w:rsidP="003B2D2C">
      <w:pPr>
        <w:numPr>
          <w:ilvl w:val="0"/>
          <w:numId w:val="21"/>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определять последовательность работы над словом, учиться отличать факты от домыслов;</w:t>
      </w:r>
    </w:p>
    <w:p w:rsidR="00EF1B4D" w:rsidRPr="00EF1B4D" w:rsidRDefault="00EF1B4D" w:rsidP="003B2D2C">
      <w:pPr>
        <w:numPr>
          <w:ilvl w:val="0"/>
          <w:numId w:val="21"/>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овладевать способностью принимать и сохранять цели и задачи учебной деятельности;</w:t>
      </w:r>
    </w:p>
    <w:p w:rsidR="00EF1B4D" w:rsidRPr="00EF1B4D" w:rsidRDefault="00EF1B4D" w:rsidP="003B2D2C">
      <w:pPr>
        <w:numPr>
          <w:ilvl w:val="0"/>
          <w:numId w:val="21"/>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формировать умение оценивать свои действия в соответствии с поставленной задачей;</w:t>
      </w:r>
    </w:p>
    <w:p w:rsidR="00EF1B4D" w:rsidRPr="00EF1B4D" w:rsidRDefault="00EF1B4D" w:rsidP="003B2D2C">
      <w:pPr>
        <w:numPr>
          <w:ilvl w:val="0"/>
          <w:numId w:val="18"/>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овладевать художественными средствами языка;</w:t>
      </w:r>
    </w:p>
    <w:p w:rsidR="00EF1B4D" w:rsidRPr="00EF1B4D" w:rsidRDefault="00EF1B4D" w:rsidP="003B2D2C">
      <w:pPr>
        <w:numPr>
          <w:ilvl w:val="0"/>
          <w:numId w:val="18"/>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перерабатывать полученную информацию: группировать слова, предложения;</w:t>
      </w:r>
    </w:p>
    <w:p w:rsidR="00EF1B4D" w:rsidRPr="00EF1B4D" w:rsidRDefault="00EF1B4D" w:rsidP="003B2D2C">
      <w:pPr>
        <w:numPr>
          <w:ilvl w:val="0"/>
          <w:numId w:val="18"/>
        </w:numPr>
        <w:suppressAutoHyphens/>
        <w:spacing w:after="0" w:line="276" w:lineRule="auto"/>
        <w:jc w:val="both"/>
        <w:rPr>
          <w:rFonts w:ascii="Times New Roman" w:eastAsia="Calibri" w:hAnsi="Times New Roman" w:cs="Times New Roman"/>
          <w:i/>
          <w:sz w:val="28"/>
          <w:szCs w:val="28"/>
        </w:rPr>
      </w:pPr>
      <w:r w:rsidRPr="00EF1B4D">
        <w:rPr>
          <w:rFonts w:ascii="Times New Roman" w:eastAsia="Calibri" w:hAnsi="Times New Roman" w:cs="Times New Roman"/>
          <w:sz w:val="28"/>
          <w:szCs w:val="28"/>
        </w:rPr>
        <w:t>находить в тексте фразеологизмы, омонимы, омографы;</w:t>
      </w:r>
    </w:p>
    <w:p w:rsidR="00EF1B4D" w:rsidRPr="00EF1B4D" w:rsidRDefault="00EF1B4D" w:rsidP="003B2D2C">
      <w:pPr>
        <w:numPr>
          <w:ilvl w:val="0"/>
          <w:numId w:val="20"/>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учиться выполнять различные рол</w:t>
      </w:r>
      <w:r w:rsidR="00A81A0B">
        <w:rPr>
          <w:rFonts w:ascii="Times New Roman" w:eastAsia="Calibri" w:hAnsi="Times New Roman" w:cs="Times New Roman"/>
          <w:sz w:val="28"/>
          <w:szCs w:val="28"/>
        </w:rPr>
        <w:t>и в группе</w:t>
      </w:r>
      <w:r w:rsidRPr="00EF1B4D">
        <w:rPr>
          <w:rFonts w:ascii="Times New Roman" w:eastAsia="Calibri" w:hAnsi="Times New Roman" w:cs="Times New Roman"/>
          <w:sz w:val="28"/>
          <w:szCs w:val="28"/>
        </w:rPr>
        <w:t>;</w:t>
      </w:r>
    </w:p>
    <w:p w:rsidR="00EF1B4D" w:rsidRPr="00EF1B4D" w:rsidRDefault="00EF1B4D" w:rsidP="003B2D2C">
      <w:pPr>
        <w:numPr>
          <w:ilvl w:val="0"/>
          <w:numId w:val="20"/>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развивать доброжелательность и отзывчивость;</w:t>
      </w:r>
    </w:p>
    <w:p w:rsidR="00EF1B4D" w:rsidRPr="00EF1B4D" w:rsidRDefault="00EF1B4D" w:rsidP="003B2D2C">
      <w:pPr>
        <w:numPr>
          <w:ilvl w:val="0"/>
          <w:numId w:val="20"/>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развивать способность вступать в общение с целью быть понятым.</w:t>
      </w:r>
    </w:p>
    <w:p w:rsidR="00EF1B4D" w:rsidRPr="00EF1B4D" w:rsidRDefault="00EF1B4D" w:rsidP="003B2D2C">
      <w:pPr>
        <w:numPr>
          <w:ilvl w:val="0"/>
          <w:numId w:val="19"/>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задавать вопросы;</w:t>
      </w:r>
    </w:p>
    <w:p w:rsidR="00EF1B4D" w:rsidRPr="00EF1B4D" w:rsidRDefault="00EF1B4D" w:rsidP="003B2D2C">
      <w:pPr>
        <w:numPr>
          <w:ilvl w:val="0"/>
          <w:numId w:val="19"/>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lastRenderedPageBreak/>
        <w:t>находить родственные слова;</w:t>
      </w:r>
    </w:p>
    <w:p w:rsidR="00EF1B4D" w:rsidRPr="00EF1B4D" w:rsidRDefault="00EF1B4D" w:rsidP="003B2D2C">
      <w:pPr>
        <w:numPr>
          <w:ilvl w:val="0"/>
          <w:numId w:val="19"/>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строить причинно-следственные цепочки;</w:t>
      </w:r>
    </w:p>
    <w:p w:rsidR="00EF1B4D" w:rsidRPr="00EF1B4D" w:rsidRDefault="00EF1B4D" w:rsidP="003B2D2C">
      <w:pPr>
        <w:numPr>
          <w:ilvl w:val="0"/>
          <w:numId w:val="19"/>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упорядочивать понятия по многозначности слова;</w:t>
      </w:r>
    </w:p>
    <w:p w:rsidR="00EF1B4D" w:rsidRPr="00EF1B4D" w:rsidRDefault="00EF1B4D" w:rsidP="003B2D2C">
      <w:pPr>
        <w:numPr>
          <w:ilvl w:val="0"/>
          <w:numId w:val="19"/>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находить ошибки в построении предложений;</w:t>
      </w:r>
    </w:p>
    <w:p w:rsidR="00EF1B4D" w:rsidRPr="00EF1B4D" w:rsidRDefault="00A81A0B" w:rsidP="003B2D2C">
      <w:pPr>
        <w:numPr>
          <w:ilvl w:val="0"/>
          <w:numId w:val="19"/>
        </w:numPr>
        <w:suppressAutoHyphens/>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делать умозаключения;</w:t>
      </w:r>
    </w:p>
    <w:p w:rsidR="00EF1B4D" w:rsidRPr="00EF1B4D" w:rsidRDefault="00EF1B4D" w:rsidP="003B2D2C">
      <w:pPr>
        <w:numPr>
          <w:ilvl w:val="0"/>
          <w:numId w:val="25"/>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формировать умение понимать причины успеха/неуспеха учебной д</w:t>
      </w:r>
      <w:r w:rsidR="00A81A0B">
        <w:rPr>
          <w:rFonts w:ascii="Times New Roman" w:eastAsia="Calibri" w:hAnsi="Times New Roman" w:cs="Times New Roman"/>
          <w:sz w:val="28"/>
          <w:szCs w:val="28"/>
        </w:rPr>
        <w:t>е</w:t>
      </w:r>
      <w:r w:rsidRPr="00EF1B4D">
        <w:rPr>
          <w:rFonts w:ascii="Times New Roman" w:eastAsia="Calibri" w:hAnsi="Times New Roman" w:cs="Times New Roman"/>
          <w:sz w:val="28"/>
          <w:szCs w:val="28"/>
        </w:rPr>
        <w:t>ятельности;</w:t>
      </w:r>
    </w:p>
    <w:p w:rsidR="00EF1B4D" w:rsidRPr="00EF1B4D" w:rsidRDefault="00EF1B4D" w:rsidP="003B2D2C">
      <w:pPr>
        <w:numPr>
          <w:ilvl w:val="0"/>
          <w:numId w:val="25"/>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формировать умение планировать и контролировать учебные действия в соответствии с поставленной задачей;</w:t>
      </w:r>
    </w:p>
    <w:p w:rsidR="00EF1B4D" w:rsidRPr="00EF1B4D" w:rsidRDefault="00EF1B4D" w:rsidP="003B2D2C">
      <w:pPr>
        <w:numPr>
          <w:ilvl w:val="0"/>
          <w:numId w:val="25"/>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осваивать начальные формы рефлексии;</w:t>
      </w:r>
    </w:p>
    <w:p w:rsidR="00EF1B4D" w:rsidRPr="00EF1B4D" w:rsidRDefault="00EF1B4D" w:rsidP="003B2D2C">
      <w:pPr>
        <w:numPr>
          <w:ilvl w:val="0"/>
          <w:numId w:val="24"/>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овладевать современными средствами массовой информации: сбор, преобразование, сохранение информации;</w:t>
      </w:r>
    </w:p>
    <w:p w:rsidR="00EF1B4D" w:rsidRPr="00EF1B4D" w:rsidRDefault="00EF1B4D" w:rsidP="003B2D2C">
      <w:pPr>
        <w:numPr>
          <w:ilvl w:val="0"/>
          <w:numId w:val="24"/>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 xml:space="preserve">соблюдать нормы </w:t>
      </w:r>
      <w:r w:rsidR="00A81A0B">
        <w:rPr>
          <w:rFonts w:ascii="Times New Roman" w:eastAsia="Calibri" w:hAnsi="Times New Roman" w:cs="Times New Roman"/>
          <w:sz w:val="28"/>
          <w:szCs w:val="28"/>
        </w:rPr>
        <w:t>этики и этикета;</w:t>
      </w:r>
    </w:p>
    <w:p w:rsidR="00EF1B4D" w:rsidRPr="00EF1B4D" w:rsidRDefault="00EF1B4D" w:rsidP="003B2D2C">
      <w:pPr>
        <w:numPr>
          <w:ilvl w:val="0"/>
          <w:numId w:val="24"/>
        </w:numPr>
        <w:suppressAutoHyphens/>
        <w:spacing w:after="0" w:line="276" w:lineRule="auto"/>
        <w:jc w:val="both"/>
        <w:rPr>
          <w:rFonts w:ascii="Times New Roman" w:eastAsia="Calibri" w:hAnsi="Times New Roman" w:cs="Times New Roman"/>
          <w:i/>
          <w:sz w:val="28"/>
          <w:szCs w:val="28"/>
        </w:rPr>
      </w:pPr>
      <w:r w:rsidRPr="00EF1B4D">
        <w:rPr>
          <w:rFonts w:ascii="Times New Roman" w:eastAsia="Calibri" w:hAnsi="Times New Roman" w:cs="Times New Roman"/>
          <w:sz w:val="28"/>
          <w:szCs w:val="28"/>
        </w:rPr>
        <w:t>овладевать некоторыми способами редактирования текста.</w:t>
      </w:r>
    </w:p>
    <w:p w:rsidR="00EF1B4D" w:rsidRPr="00EF1B4D" w:rsidRDefault="00EF1B4D" w:rsidP="003B2D2C">
      <w:pPr>
        <w:numPr>
          <w:ilvl w:val="0"/>
          <w:numId w:val="23"/>
        </w:numPr>
        <w:suppressAutoHyphens/>
        <w:spacing w:after="0" w:line="276" w:lineRule="auto"/>
        <w:jc w:val="both"/>
        <w:rPr>
          <w:rFonts w:ascii="Times New Roman" w:eastAsia="Calibri" w:hAnsi="Times New Roman" w:cs="Times New Roman"/>
          <w:i/>
          <w:sz w:val="28"/>
          <w:szCs w:val="28"/>
        </w:rPr>
      </w:pPr>
      <w:r w:rsidRPr="00EF1B4D">
        <w:rPr>
          <w:rFonts w:ascii="Times New Roman" w:eastAsia="Calibri" w:hAnsi="Times New Roman" w:cs="Times New Roman"/>
          <w:sz w:val="28"/>
          <w:szCs w:val="28"/>
        </w:rPr>
        <w:t>учиться выполнять различные роли в группе (лидера,</w:t>
      </w:r>
      <w:r w:rsidRPr="00EF1B4D">
        <w:rPr>
          <w:rFonts w:ascii="Times New Roman" w:eastAsia="Calibri" w:hAnsi="Times New Roman" w:cs="Times New Roman"/>
          <w:i/>
          <w:sz w:val="28"/>
          <w:szCs w:val="28"/>
        </w:rPr>
        <w:t xml:space="preserve"> </w:t>
      </w:r>
      <w:r w:rsidRPr="00DC12C5">
        <w:rPr>
          <w:rFonts w:ascii="Times New Roman" w:eastAsia="Calibri" w:hAnsi="Times New Roman" w:cs="Times New Roman"/>
          <w:sz w:val="28"/>
          <w:szCs w:val="28"/>
        </w:rPr>
        <w:t>исполнителя, критика, спикера);</w:t>
      </w:r>
    </w:p>
    <w:p w:rsidR="00EF1B4D" w:rsidRPr="00EF1B4D" w:rsidRDefault="00EF1B4D" w:rsidP="003B2D2C">
      <w:pPr>
        <w:numPr>
          <w:ilvl w:val="0"/>
          <w:numId w:val="23"/>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учиться аргументировать, доказывать;</w:t>
      </w:r>
    </w:p>
    <w:p w:rsidR="00EF1B4D" w:rsidRPr="00EF1B4D" w:rsidRDefault="00EF1B4D" w:rsidP="003B2D2C">
      <w:pPr>
        <w:numPr>
          <w:ilvl w:val="0"/>
          <w:numId w:val="23"/>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учиться вести дискуссию.</w:t>
      </w:r>
    </w:p>
    <w:p w:rsidR="00EF1B4D" w:rsidRPr="00EF1B4D" w:rsidRDefault="00EF1B4D" w:rsidP="003B2D2C">
      <w:pPr>
        <w:numPr>
          <w:ilvl w:val="0"/>
          <w:numId w:val="22"/>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выделять историзмы, архаизмы, неологизмы;</w:t>
      </w:r>
    </w:p>
    <w:p w:rsidR="00EF1B4D" w:rsidRPr="00EF1B4D" w:rsidRDefault="00EF1B4D" w:rsidP="003B2D2C">
      <w:pPr>
        <w:numPr>
          <w:ilvl w:val="0"/>
          <w:numId w:val="22"/>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обобщать группы слов по некоторому признаку, находить закономерность;</w:t>
      </w:r>
    </w:p>
    <w:p w:rsidR="00EF1B4D" w:rsidRPr="00EF1B4D" w:rsidRDefault="00EF1B4D" w:rsidP="003B2D2C">
      <w:pPr>
        <w:numPr>
          <w:ilvl w:val="0"/>
          <w:numId w:val="22"/>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сопоставлять тексты;</w:t>
      </w:r>
    </w:p>
    <w:p w:rsidR="00EF1B4D" w:rsidRPr="00EF1B4D" w:rsidRDefault="00EF1B4D" w:rsidP="003B2D2C">
      <w:pPr>
        <w:numPr>
          <w:ilvl w:val="0"/>
          <w:numId w:val="22"/>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описывать простой порядок действий для достижения заданной цели;</w:t>
      </w:r>
    </w:p>
    <w:p w:rsidR="00EF1B4D" w:rsidRPr="00EF1B4D" w:rsidRDefault="00EF1B4D" w:rsidP="003B2D2C">
      <w:pPr>
        <w:numPr>
          <w:ilvl w:val="0"/>
          <w:numId w:val="22"/>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приводить примеры предложений, различных по интонации и цели высказывания;</w:t>
      </w:r>
    </w:p>
    <w:p w:rsidR="00EF1B4D" w:rsidRPr="00EF1B4D" w:rsidRDefault="00EF1B4D" w:rsidP="003B2D2C">
      <w:pPr>
        <w:numPr>
          <w:ilvl w:val="0"/>
          <w:numId w:val="22"/>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приводить примеры отрицательных предложений;</w:t>
      </w:r>
    </w:p>
    <w:p w:rsidR="00EF1B4D" w:rsidRPr="00EF1B4D" w:rsidRDefault="00EF1B4D" w:rsidP="003B2D2C">
      <w:pPr>
        <w:numPr>
          <w:ilvl w:val="0"/>
          <w:numId w:val="22"/>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проводить сравнение между словарями: орфографическим, фразеологическим, толковым, этимологическим, синонимов;</w:t>
      </w:r>
    </w:p>
    <w:p w:rsidR="00EF1B4D" w:rsidRPr="00EF1B4D" w:rsidRDefault="00EF1B4D" w:rsidP="003B2D2C">
      <w:pPr>
        <w:numPr>
          <w:ilvl w:val="0"/>
          <w:numId w:val="22"/>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выполнять логические упражнения на нахождение закономерностей, сопоставляя и аргументируя свой ответ;</w:t>
      </w:r>
    </w:p>
    <w:p w:rsidR="00EF1B4D" w:rsidRPr="00EF1B4D" w:rsidRDefault="00EF1B4D" w:rsidP="003B2D2C">
      <w:pPr>
        <w:numPr>
          <w:ilvl w:val="0"/>
          <w:numId w:val="22"/>
        </w:numPr>
        <w:suppressAutoHyphens/>
        <w:spacing w:after="0" w:line="276" w:lineRule="auto"/>
        <w:jc w:val="both"/>
        <w:rPr>
          <w:rFonts w:ascii="Times New Roman" w:eastAsia="Calibri" w:hAnsi="Times New Roman" w:cs="Times New Roman"/>
          <w:b/>
          <w:i/>
          <w:sz w:val="28"/>
          <w:szCs w:val="28"/>
        </w:rPr>
      </w:pPr>
      <w:r w:rsidRPr="00EF1B4D">
        <w:rPr>
          <w:rFonts w:ascii="Times New Roman" w:eastAsia="Calibri" w:hAnsi="Times New Roman" w:cs="Times New Roman"/>
          <w:sz w:val="28"/>
          <w:szCs w:val="28"/>
        </w:rPr>
        <w:t>рассуждать и доказывать свою мысль и свое решение.</w:t>
      </w:r>
      <w:r w:rsidRPr="00EF1B4D">
        <w:rPr>
          <w:rFonts w:ascii="Times New Roman" w:eastAsia="Calibri" w:hAnsi="Times New Roman" w:cs="Times New Roman"/>
          <w:b/>
          <w:i/>
          <w:sz w:val="28"/>
          <w:szCs w:val="28"/>
        </w:rPr>
        <w:t xml:space="preserve"> </w:t>
      </w:r>
    </w:p>
    <w:p w:rsidR="00EF1B4D" w:rsidRPr="00EF1B4D" w:rsidRDefault="00EF1B4D" w:rsidP="003B2D2C">
      <w:pPr>
        <w:numPr>
          <w:ilvl w:val="0"/>
          <w:numId w:val="26"/>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осваивать способы решения проблем поискового характера;</w:t>
      </w:r>
    </w:p>
    <w:p w:rsidR="00EF1B4D" w:rsidRPr="00EF1B4D" w:rsidRDefault="00A22716" w:rsidP="003B2D2C">
      <w:pPr>
        <w:numPr>
          <w:ilvl w:val="0"/>
          <w:numId w:val="26"/>
        </w:numPr>
        <w:suppressAutoHyphens/>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определять </w:t>
      </w:r>
      <w:r w:rsidR="00EF1B4D" w:rsidRPr="00EF1B4D">
        <w:rPr>
          <w:rFonts w:ascii="Times New Roman" w:eastAsia="Calibri" w:hAnsi="Times New Roman" w:cs="Times New Roman"/>
          <w:sz w:val="28"/>
          <w:szCs w:val="28"/>
        </w:rPr>
        <w:t>способы решения поставленной задачи;</w:t>
      </w:r>
    </w:p>
    <w:p w:rsidR="00EF1B4D" w:rsidRPr="00EF1B4D" w:rsidRDefault="00EF1B4D" w:rsidP="003B2D2C">
      <w:pPr>
        <w:numPr>
          <w:ilvl w:val="0"/>
          <w:numId w:val="26"/>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осваивать формы познавательной и личностной рефлексии;</w:t>
      </w:r>
    </w:p>
    <w:p w:rsidR="00EF1B4D" w:rsidRPr="00EF1B4D" w:rsidRDefault="00EF1B4D" w:rsidP="003B2D2C">
      <w:pPr>
        <w:numPr>
          <w:ilvl w:val="0"/>
          <w:numId w:val="26"/>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осознанно строить речевое высказывание;</w:t>
      </w:r>
    </w:p>
    <w:p w:rsidR="00EF1B4D" w:rsidRPr="00EF1B4D" w:rsidRDefault="00EF1B4D" w:rsidP="003B2D2C">
      <w:pPr>
        <w:numPr>
          <w:ilvl w:val="0"/>
          <w:numId w:val="26"/>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учиться использовать различные способы анализа, перед</w:t>
      </w:r>
      <w:r w:rsidR="00A22716">
        <w:rPr>
          <w:rFonts w:ascii="Times New Roman" w:eastAsia="Calibri" w:hAnsi="Times New Roman" w:cs="Times New Roman"/>
          <w:sz w:val="28"/>
          <w:szCs w:val="28"/>
        </w:rPr>
        <w:t xml:space="preserve">ачи и интерпретации информации </w:t>
      </w:r>
      <w:r w:rsidR="00DC12C5">
        <w:rPr>
          <w:rFonts w:ascii="Times New Roman" w:eastAsia="Calibri" w:hAnsi="Times New Roman" w:cs="Times New Roman"/>
          <w:sz w:val="28"/>
          <w:szCs w:val="28"/>
        </w:rPr>
        <w:t>в соответствии с задачами;</w:t>
      </w:r>
    </w:p>
    <w:p w:rsidR="00EF1B4D" w:rsidRPr="00EF1B4D" w:rsidRDefault="00EF1B4D" w:rsidP="003B2D2C">
      <w:pPr>
        <w:numPr>
          <w:ilvl w:val="0"/>
          <w:numId w:val="28"/>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lastRenderedPageBreak/>
        <w:t>учиться давать оценку и самооценку своей деятельности и других;</w:t>
      </w:r>
    </w:p>
    <w:p w:rsidR="00EF1B4D" w:rsidRPr="00EF1B4D" w:rsidRDefault="00EF1B4D" w:rsidP="003B2D2C">
      <w:pPr>
        <w:numPr>
          <w:ilvl w:val="0"/>
          <w:numId w:val="28"/>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формировать мотивацию к работе на результат;</w:t>
      </w:r>
    </w:p>
    <w:p w:rsidR="00EF1B4D" w:rsidRPr="00EF1B4D" w:rsidRDefault="00EF1B4D" w:rsidP="003B2D2C">
      <w:pPr>
        <w:numPr>
          <w:ilvl w:val="0"/>
          <w:numId w:val="28"/>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учиться конструктивно разрешать конфликт посредством сотрудничества или компромисса.</w:t>
      </w:r>
    </w:p>
    <w:p w:rsidR="00EF1B4D" w:rsidRPr="00EF1B4D" w:rsidRDefault="00EF1B4D" w:rsidP="003B2D2C">
      <w:pPr>
        <w:numPr>
          <w:ilvl w:val="0"/>
          <w:numId w:val="27"/>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устанавливать ситуативную связь между видами текстов;</w:t>
      </w:r>
    </w:p>
    <w:p w:rsidR="00EF1B4D" w:rsidRPr="00EF1B4D" w:rsidRDefault="00EF1B4D" w:rsidP="003B2D2C">
      <w:pPr>
        <w:numPr>
          <w:ilvl w:val="0"/>
          <w:numId w:val="27"/>
        </w:numPr>
        <w:suppressAutoHyphens/>
        <w:spacing w:after="0" w:line="276" w:lineRule="auto"/>
        <w:jc w:val="both"/>
        <w:rPr>
          <w:rFonts w:ascii="Times New Roman" w:eastAsia="Calibri" w:hAnsi="Times New Roman" w:cs="Times New Roman"/>
          <w:sz w:val="28"/>
          <w:szCs w:val="28"/>
        </w:rPr>
      </w:pPr>
      <w:r w:rsidRPr="00EF1B4D">
        <w:rPr>
          <w:rFonts w:ascii="Times New Roman" w:eastAsia="Calibri" w:hAnsi="Times New Roman" w:cs="Times New Roman"/>
          <w:sz w:val="28"/>
          <w:szCs w:val="28"/>
        </w:rPr>
        <w:t>рассуждать</w:t>
      </w:r>
      <w:r w:rsidR="00DC12C5">
        <w:rPr>
          <w:rFonts w:ascii="Times New Roman" w:eastAsia="Calibri" w:hAnsi="Times New Roman" w:cs="Times New Roman"/>
          <w:sz w:val="28"/>
          <w:szCs w:val="28"/>
        </w:rPr>
        <w:t xml:space="preserve"> и делать выводы в рассуждениях.</w:t>
      </w:r>
    </w:p>
    <w:p w:rsidR="00B03B61" w:rsidRDefault="00B03B61" w:rsidP="007A7A88">
      <w:pPr>
        <w:spacing w:after="0" w:line="240" w:lineRule="auto"/>
        <w:jc w:val="both"/>
        <w:rPr>
          <w:rFonts w:ascii="Times New Roman" w:hAnsi="Times New Roman" w:cs="Times New Roman"/>
          <w:sz w:val="28"/>
          <w:szCs w:val="28"/>
        </w:rPr>
      </w:pPr>
    </w:p>
    <w:p w:rsidR="00B03B61" w:rsidRDefault="00B03B61" w:rsidP="00E82582">
      <w:pPr>
        <w:pStyle w:val="1"/>
        <w:spacing w:before="0" w:line="276" w:lineRule="auto"/>
        <w:jc w:val="center"/>
        <w:rPr>
          <w:rFonts w:ascii="Times New Roman" w:eastAsia="Calibri" w:hAnsi="Times New Roman" w:cs="Times New Roman"/>
          <w:b/>
          <w:sz w:val="28"/>
          <w:szCs w:val="28"/>
        </w:rPr>
      </w:pPr>
      <w:bookmarkStart w:id="12" w:name="_Toc521411088"/>
      <w:r w:rsidRPr="00B950B2">
        <w:rPr>
          <w:rFonts w:ascii="Times New Roman" w:eastAsia="Calibri" w:hAnsi="Times New Roman" w:cs="Times New Roman"/>
          <w:b/>
          <w:color w:val="auto"/>
          <w:sz w:val="28"/>
          <w:szCs w:val="28"/>
        </w:rPr>
        <w:t>Содержание программы</w:t>
      </w:r>
      <w:bookmarkEnd w:id="12"/>
    </w:p>
    <w:p w:rsidR="00B03B61" w:rsidRPr="00A6666E" w:rsidRDefault="00B03B61" w:rsidP="00E82582">
      <w:pPr>
        <w:spacing w:after="0" w:line="276" w:lineRule="auto"/>
        <w:rPr>
          <w:rFonts w:ascii="Times New Roman" w:eastAsia="Calibri" w:hAnsi="Times New Roman" w:cs="Times New Roman"/>
          <w:sz w:val="28"/>
          <w:szCs w:val="28"/>
        </w:rPr>
      </w:pPr>
    </w:p>
    <w:p w:rsidR="00B03B61" w:rsidRPr="007925B4" w:rsidRDefault="00B03B61" w:rsidP="00E82582">
      <w:pPr>
        <w:pStyle w:val="2"/>
        <w:spacing w:line="276" w:lineRule="auto"/>
        <w:rPr>
          <w:rFonts w:ascii="Times New Roman" w:eastAsia="Calibri" w:hAnsi="Times New Roman" w:cs="Times New Roman"/>
          <w:b/>
          <w:color w:val="auto"/>
          <w:sz w:val="28"/>
          <w:szCs w:val="28"/>
        </w:rPr>
      </w:pPr>
      <w:bookmarkStart w:id="13" w:name="_Toc521411089"/>
      <w:r w:rsidRPr="007925B4">
        <w:rPr>
          <w:rFonts w:ascii="Times New Roman" w:eastAsia="Calibri" w:hAnsi="Times New Roman" w:cs="Times New Roman"/>
          <w:b/>
          <w:color w:val="auto"/>
          <w:sz w:val="28"/>
          <w:szCs w:val="28"/>
        </w:rPr>
        <w:t xml:space="preserve">1 год обучения </w:t>
      </w:r>
      <w:r w:rsidR="00253421" w:rsidRPr="007925B4">
        <w:rPr>
          <w:rFonts w:ascii="Times New Roman" w:eastAsia="Calibri" w:hAnsi="Times New Roman" w:cs="Times New Roman"/>
          <w:b/>
          <w:color w:val="auto"/>
          <w:sz w:val="28"/>
          <w:szCs w:val="28"/>
        </w:rPr>
        <w:t xml:space="preserve">«Учусь понимать мир. </w:t>
      </w:r>
      <w:r w:rsidRPr="007925B4">
        <w:rPr>
          <w:rFonts w:ascii="Times New Roman" w:eastAsia="Calibri" w:hAnsi="Times New Roman" w:cs="Times New Roman"/>
          <w:b/>
          <w:color w:val="auto"/>
          <w:sz w:val="28"/>
          <w:szCs w:val="28"/>
        </w:rPr>
        <w:t>Сила добра».</w:t>
      </w:r>
      <w:bookmarkEnd w:id="13"/>
    </w:p>
    <w:p w:rsidR="00253421" w:rsidRPr="00A6666E" w:rsidRDefault="00253421" w:rsidP="00E82582">
      <w:pPr>
        <w:spacing w:after="0" w:line="276" w:lineRule="auto"/>
        <w:rPr>
          <w:rFonts w:ascii="Times New Roman" w:eastAsia="Calibri" w:hAnsi="Times New Roman" w:cs="Times New Roman"/>
          <w:sz w:val="28"/>
          <w:szCs w:val="28"/>
        </w:rPr>
      </w:pPr>
    </w:p>
    <w:tbl>
      <w:tblPr>
        <w:tblStyle w:val="11"/>
        <w:tblW w:w="0" w:type="auto"/>
        <w:tblInd w:w="-289" w:type="dxa"/>
        <w:tblLayout w:type="fixed"/>
        <w:tblLook w:val="04A0" w:firstRow="1" w:lastRow="0" w:firstColumn="1" w:lastColumn="0" w:noHBand="0" w:noVBand="1"/>
      </w:tblPr>
      <w:tblGrid>
        <w:gridCol w:w="560"/>
        <w:gridCol w:w="8"/>
        <w:gridCol w:w="2268"/>
        <w:gridCol w:w="3260"/>
        <w:gridCol w:w="2888"/>
        <w:gridCol w:w="650"/>
      </w:tblGrid>
      <w:tr w:rsidR="00D366CB" w:rsidRPr="00B03B61" w:rsidTr="0025488C">
        <w:tc>
          <w:tcPr>
            <w:tcW w:w="560" w:type="dxa"/>
          </w:tcPr>
          <w:p w:rsidR="00032718" w:rsidRPr="00B03B61" w:rsidRDefault="00032718" w:rsidP="00E82582">
            <w:pPr>
              <w:spacing w:line="276" w:lineRule="auto"/>
              <w:jc w:val="center"/>
              <w:rPr>
                <w:rFonts w:ascii="Times New Roman" w:eastAsia="Calibri" w:hAnsi="Times New Roman" w:cs="Times New Roman"/>
                <w:b/>
                <w:sz w:val="24"/>
                <w:szCs w:val="24"/>
              </w:rPr>
            </w:pPr>
            <w:r w:rsidRPr="00B03B61">
              <w:rPr>
                <w:rFonts w:ascii="Times New Roman" w:eastAsia="Calibri" w:hAnsi="Times New Roman" w:cs="Times New Roman"/>
                <w:b/>
                <w:sz w:val="24"/>
                <w:szCs w:val="24"/>
              </w:rPr>
              <w:t>№ п/п</w:t>
            </w:r>
          </w:p>
        </w:tc>
        <w:tc>
          <w:tcPr>
            <w:tcW w:w="2276" w:type="dxa"/>
            <w:gridSpan w:val="2"/>
          </w:tcPr>
          <w:p w:rsidR="00032718" w:rsidRPr="00B03B61" w:rsidRDefault="00032718" w:rsidP="00E82582">
            <w:pPr>
              <w:spacing w:line="276" w:lineRule="auto"/>
              <w:jc w:val="center"/>
              <w:rPr>
                <w:rFonts w:ascii="Times New Roman" w:eastAsia="Calibri" w:hAnsi="Times New Roman" w:cs="Times New Roman"/>
                <w:b/>
                <w:sz w:val="24"/>
                <w:szCs w:val="24"/>
              </w:rPr>
            </w:pPr>
            <w:r w:rsidRPr="00B03B61">
              <w:rPr>
                <w:rFonts w:ascii="Times New Roman" w:eastAsia="Calibri" w:hAnsi="Times New Roman" w:cs="Times New Roman"/>
                <w:b/>
                <w:sz w:val="24"/>
                <w:szCs w:val="24"/>
              </w:rPr>
              <w:t>Тема занятия</w:t>
            </w:r>
          </w:p>
        </w:tc>
        <w:tc>
          <w:tcPr>
            <w:tcW w:w="3260" w:type="dxa"/>
          </w:tcPr>
          <w:p w:rsidR="00032718" w:rsidRPr="00662F38" w:rsidRDefault="00032718" w:rsidP="00E82582">
            <w:pPr>
              <w:spacing w:line="276" w:lineRule="auto"/>
              <w:jc w:val="center"/>
              <w:rPr>
                <w:rFonts w:ascii="Times New Roman" w:eastAsia="Calibri" w:hAnsi="Times New Roman" w:cs="Times New Roman"/>
                <w:b/>
                <w:sz w:val="24"/>
                <w:szCs w:val="24"/>
              </w:rPr>
            </w:pPr>
            <w:r w:rsidRPr="00662F38">
              <w:rPr>
                <w:rFonts w:ascii="Times New Roman" w:eastAsia="Calibri" w:hAnsi="Times New Roman" w:cs="Times New Roman"/>
                <w:b/>
                <w:sz w:val="24"/>
                <w:szCs w:val="24"/>
              </w:rPr>
              <w:t xml:space="preserve">Характеристика </w:t>
            </w:r>
            <w:r>
              <w:rPr>
                <w:rFonts w:ascii="Times New Roman" w:eastAsia="Calibri" w:hAnsi="Times New Roman" w:cs="Times New Roman"/>
                <w:b/>
                <w:sz w:val="24"/>
                <w:szCs w:val="24"/>
              </w:rPr>
              <w:t>деятельности</w:t>
            </w:r>
            <w:r w:rsidRPr="00662F38">
              <w:rPr>
                <w:rFonts w:ascii="Times New Roman" w:eastAsia="Calibri" w:hAnsi="Times New Roman" w:cs="Times New Roman"/>
                <w:b/>
                <w:sz w:val="24"/>
                <w:szCs w:val="24"/>
              </w:rPr>
              <w:t xml:space="preserve"> учителя</w:t>
            </w:r>
          </w:p>
        </w:tc>
        <w:tc>
          <w:tcPr>
            <w:tcW w:w="2888" w:type="dxa"/>
          </w:tcPr>
          <w:p w:rsidR="00032718" w:rsidRPr="00662F38" w:rsidRDefault="001248D9" w:rsidP="00E82582">
            <w:pPr>
              <w:spacing w:line="276" w:lineRule="auto"/>
              <w:jc w:val="center"/>
              <w:rPr>
                <w:rFonts w:ascii="Times New Roman" w:eastAsia="Calibri" w:hAnsi="Times New Roman" w:cs="Times New Roman"/>
                <w:b/>
                <w:sz w:val="24"/>
                <w:szCs w:val="24"/>
              </w:rPr>
            </w:pPr>
            <w:r w:rsidRPr="00662F38">
              <w:rPr>
                <w:rFonts w:ascii="Times New Roman" w:eastAsia="Calibri" w:hAnsi="Times New Roman" w:cs="Times New Roman"/>
                <w:b/>
                <w:sz w:val="24"/>
                <w:szCs w:val="24"/>
              </w:rPr>
              <w:t xml:space="preserve">Характеристика </w:t>
            </w:r>
            <w:r>
              <w:rPr>
                <w:rFonts w:ascii="Times New Roman" w:eastAsia="Calibri" w:hAnsi="Times New Roman" w:cs="Times New Roman"/>
                <w:b/>
                <w:sz w:val="24"/>
                <w:szCs w:val="24"/>
              </w:rPr>
              <w:t>деятельности учащихся</w:t>
            </w:r>
          </w:p>
        </w:tc>
        <w:tc>
          <w:tcPr>
            <w:tcW w:w="650" w:type="dxa"/>
          </w:tcPr>
          <w:p w:rsidR="00032718" w:rsidRPr="00032718" w:rsidRDefault="00032718" w:rsidP="00E82582">
            <w:pPr>
              <w:spacing w:line="276" w:lineRule="auto"/>
              <w:jc w:val="center"/>
              <w:rPr>
                <w:rFonts w:ascii="Times New Roman" w:eastAsia="Calibri" w:hAnsi="Times New Roman" w:cs="Times New Roman"/>
                <w:b/>
                <w:sz w:val="20"/>
                <w:szCs w:val="20"/>
              </w:rPr>
            </w:pPr>
            <w:r w:rsidRPr="00032718">
              <w:rPr>
                <w:rFonts w:ascii="Times New Roman" w:eastAsia="Calibri" w:hAnsi="Times New Roman" w:cs="Times New Roman"/>
                <w:b/>
                <w:sz w:val="20"/>
                <w:szCs w:val="20"/>
              </w:rPr>
              <w:t>Стр.</w:t>
            </w:r>
          </w:p>
        </w:tc>
      </w:tr>
      <w:tr w:rsidR="00D366CB" w:rsidRPr="00B03B61" w:rsidTr="0025488C">
        <w:trPr>
          <w:trHeight w:val="946"/>
        </w:trPr>
        <w:tc>
          <w:tcPr>
            <w:tcW w:w="560" w:type="dxa"/>
          </w:tcPr>
          <w:p w:rsidR="00032718" w:rsidRPr="00AF0061" w:rsidRDefault="00032718"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1</w:t>
            </w:r>
          </w:p>
        </w:tc>
        <w:tc>
          <w:tcPr>
            <w:tcW w:w="2276" w:type="dxa"/>
            <w:gridSpan w:val="2"/>
          </w:tcPr>
          <w:p w:rsidR="00032718" w:rsidRPr="00AF0061" w:rsidRDefault="00E10292" w:rsidP="00E82582">
            <w:pPr>
              <w:spacing w:line="276" w:lineRule="auto"/>
              <w:rPr>
                <w:rFonts w:ascii="Times New Roman" w:hAnsi="Times New Roman" w:cs="Times New Roman"/>
                <w:b/>
              </w:rPr>
            </w:pPr>
            <w:r>
              <w:rPr>
                <w:rFonts w:ascii="Times New Roman" w:hAnsi="Times New Roman" w:cs="Times New Roman"/>
                <w:b/>
              </w:rPr>
              <w:t xml:space="preserve">Вводный урок. </w:t>
            </w:r>
            <w:r w:rsidR="00032718" w:rsidRPr="00AF0061">
              <w:rPr>
                <w:rFonts w:ascii="Times New Roman" w:hAnsi="Times New Roman" w:cs="Times New Roman"/>
                <w:b/>
              </w:rPr>
              <w:t xml:space="preserve">«Почему нужно делать добро». </w:t>
            </w:r>
            <w:r w:rsidR="00032718" w:rsidRPr="00AF0061">
              <w:rPr>
                <w:rFonts w:ascii="Times New Roman" w:hAnsi="Times New Roman" w:cs="Times New Roman"/>
                <w:b/>
                <w:i/>
              </w:rPr>
              <w:t>Притча  Александры Лопатиной</w:t>
            </w:r>
          </w:p>
        </w:tc>
        <w:tc>
          <w:tcPr>
            <w:tcW w:w="3260" w:type="dxa"/>
          </w:tcPr>
          <w:p w:rsidR="00032718" w:rsidRPr="00203D32" w:rsidRDefault="00032718" w:rsidP="00E82582">
            <w:pPr>
              <w:spacing w:line="276" w:lineRule="auto"/>
              <w:rPr>
                <w:rFonts w:ascii="Times New Roman" w:hAnsi="Times New Roman" w:cs="Times New Roman"/>
              </w:rPr>
            </w:pPr>
            <w:r w:rsidRPr="00203D32">
              <w:rPr>
                <w:rFonts w:ascii="Times New Roman" w:hAnsi="Times New Roman" w:cs="Times New Roman"/>
              </w:rPr>
              <w:t>Приём «Корзина идей».</w:t>
            </w:r>
          </w:p>
          <w:p w:rsidR="00032718" w:rsidRPr="00203D32" w:rsidRDefault="004B6788" w:rsidP="00E82582">
            <w:pPr>
              <w:spacing w:line="276" w:lineRule="auto"/>
              <w:rPr>
                <w:rFonts w:ascii="Times New Roman" w:hAnsi="Times New Roman" w:cs="Times New Roman"/>
              </w:rPr>
            </w:pPr>
            <w:r w:rsidRPr="00203D32">
              <w:rPr>
                <w:rFonts w:ascii="Times New Roman" w:hAnsi="Times New Roman" w:cs="Times New Roman"/>
              </w:rPr>
              <w:t xml:space="preserve">Приём «Поразмышляем о себе». </w:t>
            </w:r>
            <w:r w:rsidR="00032718" w:rsidRPr="00203D32">
              <w:rPr>
                <w:rFonts w:ascii="Times New Roman" w:hAnsi="Times New Roman" w:cs="Times New Roman"/>
              </w:rPr>
              <w:t>Приём «Совершай добрые дела».</w:t>
            </w:r>
          </w:p>
          <w:p w:rsidR="004B6788" w:rsidRPr="00203D32" w:rsidRDefault="004B6788" w:rsidP="00E82582">
            <w:pPr>
              <w:spacing w:line="276" w:lineRule="auto"/>
              <w:rPr>
                <w:rFonts w:ascii="Times New Roman" w:hAnsi="Times New Roman" w:cs="Times New Roman"/>
              </w:rPr>
            </w:pPr>
          </w:p>
        </w:tc>
        <w:tc>
          <w:tcPr>
            <w:tcW w:w="2888" w:type="dxa"/>
          </w:tcPr>
          <w:p w:rsidR="00032718" w:rsidRPr="00203D32" w:rsidRDefault="007808EF" w:rsidP="00E82582">
            <w:pPr>
              <w:spacing w:line="276" w:lineRule="auto"/>
              <w:rPr>
                <w:rFonts w:ascii="Times New Roman" w:hAnsi="Times New Roman" w:cs="Times New Roman"/>
              </w:rPr>
            </w:pPr>
            <w:r w:rsidRPr="00203D32">
              <w:rPr>
                <w:rFonts w:ascii="Times New Roman" w:hAnsi="Times New Roman" w:cs="Times New Roman"/>
              </w:rPr>
              <w:t>Слушание, обсуждение в паре, группах.</w:t>
            </w:r>
          </w:p>
        </w:tc>
        <w:tc>
          <w:tcPr>
            <w:tcW w:w="650" w:type="dxa"/>
          </w:tcPr>
          <w:p w:rsidR="00032718" w:rsidRPr="00D366CB" w:rsidRDefault="00F46C4D" w:rsidP="008D220D">
            <w:pPr>
              <w:spacing w:line="276" w:lineRule="auto"/>
              <w:rPr>
                <w:rFonts w:ascii="Times New Roman" w:hAnsi="Times New Roman" w:cs="Times New Roman"/>
                <w:b/>
              </w:rPr>
            </w:pPr>
            <w:hyperlink w:anchor="Почему_нужно_делать_добро" w:history="1">
              <w:r w:rsidR="00BE4B9D" w:rsidRPr="00CE0B62">
                <w:rPr>
                  <w:rStyle w:val="a7"/>
                  <w:rFonts w:ascii="Times New Roman" w:hAnsi="Times New Roman" w:cs="Times New Roman"/>
                  <w:b/>
                </w:rPr>
                <w:t>с</w:t>
              </w:r>
              <w:r w:rsidR="00194022" w:rsidRPr="00CE0B62">
                <w:rPr>
                  <w:rStyle w:val="a7"/>
                  <w:rFonts w:ascii="Times New Roman" w:hAnsi="Times New Roman" w:cs="Times New Roman"/>
                  <w:b/>
                </w:rPr>
                <w:t>.3</w:t>
              </w:r>
              <w:r w:rsidR="008D220D">
                <w:rPr>
                  <w:rStyle w:val="a7"/>
                  <w:rFonts w:ascii="Times New Roman" w:hAnsi="Times New Roman" w:cs="Times New Roman"/>
                  <w:b/>
                </w:rPr>
                <w:t>3</w:t>
              </w:r>
            </w:hyperlink>
          </w:p>
        </w:tc>
      </w:tr>
      <w:tr w:rsidR="00D366CB" w:rsidRPr="00B03B61" w:rsidTr="0025488C">
        <w:trPr>
          <w:trHeight w:val="832"/>
        </w:trPr>
        <w:tc>
          <w:tcPr>
            <w:tcW w:w="560" w:type="dxa"/>
          </w:tcPr>
          <w:p w:rsidR="00032718" w:rsidRPr="00AF0061" w:rsidRDefault="00032718"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2</w:t>
            </w:r>
          </w:p>
        </w:tc>
        <w:tc>
          <w:tcPr>
            <w:tcW w:w="2276" w:type="dxa"/>
            <w:gridSpan w:val="2"/>
          </w:tcPr>
          <w:p w:rsidR="00032718" w:rsidRPr="00AF0061" w:rsidRDefault="00032718" w:rsidP="00E82582">
            <w:pPr>
              <w:spacing w:line="276" w:lineRule="auto"/>
              <w:rPr>
                <w:rFonts w:ascii="Times New Roman" w:hAnsi="Times New Roman" w:cs="Times New Roman"/>
                <w:b/>
              </w:rPr>
            </w:pPr>
            <w:r w:rsidRPr="00AF0061">
              <w:rPr>
                <w:rFonts w:ascii="Times New Roman" w:hAnsi="Times New Roman" w:cs="Times New Roman"/>
                <w:b/>
              </w:rPr>
              <w:t>«Белка и волк».</w:t>
            </w:r>
          </w:p>
          <w:p w:rsidR="00032718" w:rsidRPr="00AF0061" w:rsidRDefault="00032718" w:rsidP="00E82582">
            <w:pPr>
              <w:spacing w:line="276" w:lineRule="auto"/>
              <w:rPr>
                <w:rFonts w:ascii="Times New Roman" w:hAnsi="Times New Roman" w:cs="Times New Roman"/>
                <w:b/>
                <w:i/>
              </w:rPr>
            </w:pPr>
            <w:r w:rsidRPr="00AF0061">
              <w:rPr>
                <w:rFonts w:ascii="Times New Roman" w:hAnsi="Times New Roman" w:cs="Times New Roman"/>
                <w:b/>
                <w:i/>
              </w:rPr>
              <w:t>Притча  Льва Толстого</w:t>
            </w:r>
          </w:p>
        </w:tc>
        <w:tc>
          <w:tcPr>
            <w:tcW w:w="3260" w:type="dxa"/>
          </w:tcPr>
          <w:p w:rsidR="00032718" w:rsidRPr="00203D32" w:rsidRDefault="00032718" w:rsidP="00E82582">
            <w:pPr>
              <w:spacing w:line="276" w:lineRule="auto"/>
              <w:rPr>
                <w:rFonts w:ascii="Times New Roman" w:hAnsi="Times New Roman" w:cs="Times New Roman"/>
              </w:rPr>
            </w:pPr>
            <w:r w:rsidRPr="00203D32">
              <w:rPr>
                <w:rFonts w:ascii="Times New Roman" w:hAnsi="Times New Roman" w:cs="Times New Roman"/>
              </w:rPr>
              <w:t>Приём «Кубик Блума».</w:t>
            </w:r>
          </w:p>
          <w:p w:rsidR="00032718" w:rsidRPr="00203D32" w:rsidRDefault="00032718" w:rsidP="00E82582">
            <w:pPr>
              <w:spacing w:line="276" w:lineRule="auto"/>
              <w:rPr>
                <w:rFonts w:ascii="Times New Roman" w:hAnsi="Times New Roman" w:cs="Times New Roman"/>
              </w:rPr>
            </w:pPr>
            <w:r w:rsidRPr="00203D32">
              <w:rPr>
                <w:rFonts w:ascii="Times New Roman" w:hAnsi="Times New Roman" w:cs="Times New Roman"/>
              </w:rPr>
              <w:t>Приём «Поразмышляем о себе»</w:t>
            </w:r>
            <w:r w:rsidR="007808EF" w:rsidRPr="00203D32">
              <w:rPr>
                <w:rFonts w:ascii="Times New Roman" w:hAnsi="Times New Roman" w:cs="Times New Roman"/>
              </w:rPr>
              <w:t>.</w:t>
            </w:r>
          </w:p>
        </w:tc>
        <w:tc>
          <w:tcPr>
            <w:tcW w:w="2888" w:type="dxa"/>
          </w:tcPr>
          <w:p w:rsidR="008F02B8" w:rsidRPr="00203D32" w:rsidRDefault="007808EF" w:rsidP="00E82582">
            <w:pPr>
              <w:widowControl w:val="0"/>
              <w:suppressAutoHyphens/>
              <w:autoSpaceDE w:val="0"/>
              <w:spacing w:line="276" w:lineRule="auto"/>
              <w:rPr>
                <w:rFonts w:ascii="Times New Roman" w:hAnsi="Times New Roman" w:cs="Times New Roman"/>
              </w:rPr>
            </w:pPr>
            <w:r w:rsidRPr="00203D32">
              <w:rPr>
                <w:rFonts w:ascii="Times New Roman" w:hAnsi="Times New Roman" w:cs="Times New Roman"/>
              </w:rPr>
              <w:t xml:space="preserve">Слушание, обсуждение в паре, группах. </w:t>
            </w:r>
            <w:r w:rsidR="008F02B8" w:rsidRPr="00203D32">
              <w:rPr>
                <w:rFonts w:ascii="Times New Roman" w:hAnsi="Times New Roman" w:cs="Times New Roman"/>
              </w:rPr>
              <w:t xml:space="preserve">Просмотр диафильма </w:t>
            </w:r>
            <w:hyperlink r:id="rId14" w:history="1">
              <w:r w:rsidR="008F02B8" w:rsidRPr="00203D32">
                <w:rPr>
                  <w:rStyle w:val="a7"/>
                  <w:rFonts w:ascii="Times New Roman" w:hAnsi="Times New Roman" w:cs="Times New Roman"/>
                </w:rPr>
                <w:t>https://www.youtube.com/watch?v=9sis_KxPLO0</w:t>
              </w:r>
            </w:hyperlink>
          </w:p>
          <w:p w:rsidR="00032718" w:rsidRPr="00203D32" w:rsidRDefault="008F02B8" w:rsidP="00E82582">
            <w:pPr>
              <w:widowControl w:val="0"/>
              <w:suppressAutoHyphens/>
              <w:autoSpaceDE w:val="0"/>
              <w:spacing w:line="276" w:lineRule="auto"/>
              <w:rPr>
                <w:rFonts w:ascii="Times New Roman" w:eastAsia="Times New Roman" w:hAnsi="Times New Roman" w:cs="Times New Roman"/>
                <w:lang w:eastAsia="ar-SA"/>
              </w:rPr>
            </w:pPr>
            <w:r w:rsidRPr="00203D32">
              <w:rPr>
                <w:rFonts w:ascii="Times New Roman" w:hAnsi="Times New Roman" w:cs="Times New Roman"/>
              </w:rPr>
              <w:t xml:space="preserve"> </w:t>
            </w:r>
            <w:r w:rsidR="007808EF" w:rsidRPr="00203D32">
              <w:rPr>
                <w:rFonts w:ascii="Times New Roman" w:hAnsi="Times New Roman" w:cs="Times New Roman"/>
              </w:rPr>
              <w:t>Инновационная форма работы «Ниткопись».</w:t>
            </w:r>
          </w:p>
        </w:tc>
        <w:tc>
          <w:tcPr>
            <w:tcW w:w="650" w:type="dxa"/>
          </w:tcPr>
          <w:p w:rsidR="00032718" w:rsidRPr="00D366CB" w:rsidRDefault="00F46C4D" w:rsidP="002501A3">
            <w:pPr>
              <w:widowControl w:val="0"/>
              <w:suppressAutoHyphens/>
              <w:autoSpaceDE w:val="0"/>
              <w:spacing w:line="276" w:lineRule="auto"/>
              <w:jc w:val="center"/>
              <w:rPr>
                <w:rFonts w:ascii="Times New Roman" w:eastAsia="Times New Roman" w:hAnsi="Times New Roman" w:cs="Times New Roman"/>
                <w:b/>
                <w:lang w:eastAsia="ar-SA"/>
              </w:rPr>
            </w:pPr>
            <w:hyperlink w:anchor="Белка_и_волк" w:history="1">
              <w:r w:rsidR="00BE4B9D" w:rsidRPr="00336E81">
                <w:rPr>
                  <w:rStyle w:val="a7"/>
                  <w:rFonts w:ascii="Times New Roman" w:eastAsia="Times New Roman" w:hAnsi="Times New Roman" w:cs="Times New Roman"/>
                  <w:b/>
                  <w:lang w:eastAsia="ar-SA"/>
                </w:rPr>
                <w:t>с</w:t>
              </w:r>
              <w:r w:rsidR="00DF4F6A" w:rsidRPr="00336E81">
                <w:rPr>
                  <w:rStyle w:val="a7"/>
                  <w:rFonts w:ascii="Times New Roman" w:eastAsia="Times New Roman" w:hAnsi="Times New Roman" w:cs="Times New Roman"/>
                  <w:b/>
                  <w:lang w:eastAsia="ar-SA"/>
                </w:rPr>
                <w:t>.</w:t>
              </w:r>
              <w:r w:rsidR="00194022" w:rsidRPr="00336E81">
                <w:rPr>
                  <w:rStyle w:val="a7"/>
                  <w:rFonts w:ascii="Times New Roman" w:eastAsia="Times New Roman" w:hAnsi="Times New Roman" w:cs="Times New Roman"/>
                  <w:b/>
                  <w:lang w:eastAsia="ar-SA"/>
                </w:rPr>
                <w:t>3</w:t>
              </w:r>
              <w:r w:rsidR="002501A3">
                <w:rPr>
                  <w:rStyle w:val="a7"/>
                  <w:rFonts w:ascii="Times New Roman" w:eastAsia="Times New Roman" w:hAnsi="Times New Roman" w:cs="Times New Roman"/>
                  <w:b/>
                  <w:lang w:eastAsia="ar-SA"/>
                </w:rPr>
                <w:t>4</w:t>
              </w:r>
            </w:hyperlink>
          </w:p>
        </w:tc>
      </w:tr>
      <w:tr w:rsidR="00D366CB" w:rsidRPr="00B03B61" w:rsidTr="002A74D0">
        <w:trPr>
          <w:trHeight w:val="800"/>
        </w:trPr>
        <w:tc>
          <w:tcPr>
            <w:tcW w:w="560" w:type="dxa"/>
          </w:tcPr>
          <w:p w:rsidR="00032718" w:rsidRPr="00AF0061" w:rsidRDefault="00032718"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3</w:t>
            </w:r>
          </w:p>
        </w:tc>
        <w:tc>
          <w:tcPr>
            <w:tcW w:w="2276" w:type="dxa"/>
            <w:gridSpan w:val="2"/>
          </w:tcPr>
          <w:p w:rsidR="00032718" w:rsidRPr="00AF0061" w:rsidRDefault="00032718" w:rsidP="00E82582">
            <w:pPr>
              <w:spacing w:line="276" w:lineRule="auto"/>
              <w:rPr>
                <w:rFonts w:ascii="Times New Roman" w:hAnsi="Times New Roman" w:cs="Times New Roman"/>
                <w:b/>
              </w:rPr>
            </w:pPr>
            <w:r w:rsidRPr="00AF0061">
              <w:rPr>
                <w:rFonts w:ascii="Times New Roman" w:hAnsi="Times New Roman" w:cs="Times New Roman"/>
                <w:b/>
              </w:rPr>
              <w:t>«Божья коровка».</w:t>
            </w:r>
          </w:p>
          <w:p w:rsidR="00032718" w:rsidRPr="00AF0061" w:rsidRDefault="00032718" w:rsidP="00E82582">
            <w:pPr>
              <w:spacing w:line="276" w:lineRule="auto"/>
              <w:rPr>
                <w:rFonts w:ascii="Times New Roman" w:hAnsi="Times New Roman" w:cs="Times New Roman"/>
                <w:b/>
                <w:i/>
              </w:rPr>
            </w:pPr>
            <w:r w:rsidRPr="00AF0061">
              <w:rPr>
                <w:rFonts w:ascii="Times New Roman" w:hAnsi="Times New Roman" w:cs="Times New Roman"/>
                <w:b/>
                <w:i/>
              </w:rPr>
              <w:t>Притча для детей</w:t>
            </w:r>
          </w:p>
        </w:tc>
        <w:tc>
          <w:tcPr>
            <w:tcW w:w="3260" w:type="dxa"/>
          </w:tcPr>
          <w:p w:rsidR="007808EF" w:rsidRPr="00203D32" w:rsidRDefault="007808EF" w:rsidP="00E82582">
            <w:pPr>
              <w:spacing w:line="276" w:lineRule="auto"/>
              <w:rPr>
                <w:rFonts w:ascii="Times New Roman" w:hAnsi="Times New Roman" w:cs="Times New Roman"/>
              </w:rPr>
            </w:pPr>
            <w:r w:rsidRPr="00203D32">
              <w:rPr>
                <w:rFonts w:ascii="Times New Roman" w:hAnsi="Times New Roman" w:cs="Times New Roman"/>
              </w:rPr>
              <w:t>Приём «Сюрприз».</w:t>
            </w:r>
          </w:p>
          <w:p w:rsidR="00032718" w:rsidRPr="00203D32" w:rsidRDefault="00032718" w:rsidP="00E82582">
            <w:pPr>
              <w:spacing w:line="276" w:lineRule="auto"/>
              <w:rPr>
                <w:rFonts w:ascii="Times New Roman" w:hAnsi="Times New Roman" w:cs="Times New Roman"/>
              </w:rPr>
            </w:pPr>
            <w:r w:rsidRPr="00203D32">
              <w:rPr>
                <w:rFonts w:ascii="Times New Roman" w:hAnsi="Times New Roman" w:cs="Times New Roman"/>
              </w:rPr>
              <w:t>Приём «Пишем продолжение».</w:t>
            </w:r>
          </w:p>
          <w:p w:rsidR="00032718" w:rsidRPr="00203D32" w:rsidRDefault="00032718" w:rsidP="00E82582">
            <w:pPr>
              <w:spacing w:line="276" w:lineRule="auto"/>
              <w:rPr>
                <w:rFonts w:ascii="Times New Roman" w:hAnsi="Times New Roman" w:cs="Times New Roman"/>
              </w:rPr>
            </w:pPr>
            <w:r w:rsidRPr="00203D32">
              <w:rPr>
                <w:rFonts w:ascii="Times New Roman" w:hAnsi="Times New Roman" w:cs="Times New Roman"/>
              </w:rPr>
              <w:t>Приём «Ромашка Блума».</w:t>
            </w:r>
          </w:p>
        </w:tc>
        <w:tc>
          <w:tcPr>
            <w:tcW w:w="2888" w:type="dxa"/>
          </w:tcPr>
          <w:p w:rsidR="007808EF" w:rsidRPr="00203D32" w:rsidRDefault="007808EF" w:rsidP="00E82582">
            <w:pPr>
              <w:pStyle w:val="a9"/>
              <w:spacing w:line="276" w:lineRule="auto"/>
              <w:rPr>
                <w:rFonts w:ascii="Times New Roman" w:hAnsi="Times New Roman" w:cs="Times New Roman"/>
              </w:rPr>
            </w:pPr>
            <w:r w:rsidRPr="00203D32">
              <w:rPr>
                <w:rFonts w:ascii="Times New Roman" w:hAnsi="Times New Roman" w:cs="Times New Roman"/>
              </w:rPr>
              <w:t>Слушание, обсуждение в паре, группах.</w:t>
            </w:r>
            <w:r w:rsidR="00DF11D9" w:rsidRPr="00203D32">
              <w:rPr>
                <w:rFonts w:ascii="Times New Roman" w:hAnsi="Times New Roman" w:cs="Times New Roman"/>
              </w:rPr>
              <w:t xml:space="preserve"> </w:t>
            </w:r>
            <w:r w:rsidRPr="00203D32">
              <w:rPr>
                <w:rFonts w:ascii="Times New Roman" w:eastAsia="Times New Roman" w:hAnsi="Times New Roman" w:cs="Times New Roman"/>
                <w:lang w:eastAsia="ar-SA"/>
              </w:rPr>
              <w:t>Рисование главных героев.</w:t>
            </w:r>
          </w:p>
        </w:tc>
        <w:tc>
          <w:tcPr>
            <w:tcW w:w="650" w:type="dxa"/>
          </w:tcPr>
          <w:p w:rsidR="00032718" w:rsidRPr="00D366CB" w:rsidRDefault="00F46C4D" w:rsidP="002501A3">
            <w:pPr>
              <w:widowControl w:val="0"/>
              <w:suppressAutoHyphens/>
              <w:autoSpaceDE w:val="0"/>
              <w:spacing w:line="276" w:lineRule="auto"/>
              <w:jc w:val="center"/>
              <w:rPr>
                <w:rFonts w:ascii="Times New Roman" w:eastAsia="Times New Roman" w:hAnsi="Times New Roman" w:cs="Times New Roman"/>
                <w:b/>
                <w:lang w:eastAsia="ar-SA"/>
              </w:rPr>
            </w:pPr>
            <w:hyperlink w:anchor="Божья_коровка" w:history="1">
              <w:r w:rsidR="00BE4B9D" w:rsidRPr="00336E81">
                <w:rPr>
                  <w:rStyle w:val="a7"/>
                  <w:rFonts w:ascii="Times New Roman" w:eastAsia="Times New Roman" w:hAnsi="Times New Roman" w:cs="Times New Roman"/>
                  <w:b/>
                  <w:lang w:eastAsia="ar-SA"/>
                </w:rPr>
                <w:t>с</w:t>
              </w:r>
              <w:r w:rsidR="000C15ED" w:rsidRPr="00336E81">
                <w:rPr>
                  <w:rStyle w:val="a7"/>
                  <w:rFonts w:ascii="Times New Roman" w:eastAsia="Times New Roman" w:hAnsi="Times New Roman" w:cs="Times New Roman"/>
                  <w:b/>
                  <w:lang w:eastAsia="ar-SA"/>
                </w:rPr>
                <w:t>.</w:t>
              </w:r>
              <w:r w:rsidR="00D15A00" w:rsidRPr="00336E81">
                <w:rPr>
                  <w:rStyle w:val="a7"/>
                  <w:rFonts w:ascii="Times New Roman" w:eastAsia="Times New Roman" w:hAnsi="Times New Roman" w:cs="Times New Roman"/>
                  <w:b/>
                  <w:lang w:eastAsia="ar-SA"/>
                </w:rPr>
                <w:t>3</w:t>
              </w:r>
              <w:r w:rsidR="002501A3">
                <w:rPr>
                  <w:rStyle w:val="a7"/>
                  <w:rFonts w:ascii="Times New Roman" w:eastAsia="Times New Roman" w:hAnsi="Times New Roman" w:cs="Times New Roman"/>
                  <w:b/>
                  <w:lang w:eastAsia="ar-SA"/>
                </w:rPr>
                <w:t>4</w:t>
              </w:r>
            </w:hyperlink>
          </w:p>
        </w:tc>
      </w:tr>
      <w:tr w:rsidR="00D366CB" w:rsidRPr="00B03B61" w:rsidTr="0025488C">
        <w:tc>
          <w:tcPr>
            <w:tcW w:w="560" w:type="dxa"/>
          </w:tcPr>
          <w:p w:rsidR="00D366CB" w:rsidRPr="00AF0061" w:rsidRDefault="00D366CB"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4</w:t>
            </w:r>
          </w:p>
        </w:tc>
        <w:tc>
          <w:tcPr>
            <w:tcW w:w="2276" w:type="dxa"/>
            <w:gridSpan w:val="2"/>
          </w:tcPr>
          <w:p w:rsidR="00D366CB" w:rsidRPr="00AF0061" w:rsidRDefault="00D366CB" w:rsidP="00E82582">
            <w:pPr>
              <w:spacing w:line="276" w:lineRule="auto"/>
              <w:rPr>
                <w:rFonts w:ascii="Times New Roman" w:hAnsi="Times New Roman" w:cs="Times New Roman"/>
                <w:b/>
              </w:rPr>
            </w:pPr>
            <w:r w:rsidRPr="00AF0061">
              <w:rPr>
                <w:rFonts w:ascii="Times New Roman" w:hAnsi="Times New Roman" w:cs="Times New Roman"/>
                <w:b/>
              </w:rPr>
              <w:t>«Гордый олень».</w:t>
            </w:r>
          </w:p>
          <w:p w:rsidR="00D366CB" w:rsidRPr="00AF0061" w:rsidRDefault="00D366CB" w:rsidP="00E82582">
            <w:pPr>
              <w:spacing w:line="276" w:lineRule="auto"/>
              <w:rPr>
                <w:rFonts w:ascii="Times New Roman" w:hAnsi="Times New Roman" w:cs="Times New Roman"/>
                <w:b/>
                <w:i/>
              </w:rPr>
            </w:pPr>
            <w:r w:rsidRPr="00AF0061">
              <w:rPr>
                <w:rFonts w:ascii="Times New Roman" w:hAnsi="Times New Roman" w:cs="Times New Roman"/>
                <w:b/>
                <w:i/>
              </w:rPr>
              <w:t>Притча Льва Толстого</w:t>
            </w:r>
          </w:p>
        </w:tc>
        <w:tc>
          <w:tcPr>
            <w:tcW w:w="3260" w:type="dxa"/>
          </w:tcPr>
          <w:p w:rsidR="00D366CB" w:rsidRPr="00203D32" w:rsidRDefault="00D366CB" w:rsidP="00E82582">
            <w:pPr>
              <w:pStyle w:val="a3"/>
              <w:spacing w:line="276" w:lineRule="auto"/>
              <w:ind w:left="-57"/>
              <w:rPr>
                <w:rFonts w:ascii="Times New Roman" w:eastAsia="Times New Roman" w:hAnsi="Times New Roman" w:cs="Times New Roman"/>
                <w:lang w:eastAsia="ar-SA"/>
              </w:rPr>
            </w:pPr>
            <w:r w:rsidRPr="00203D32">
              <w:rPr>
                <w:rFonts w:ascii="Times New Roman" w:hAnsi="Times New Roman" w:cs="Times New Roman"/>
              </w:rPr>
              <w:t xml:space="preserve">Приём «Притча в заданном ключе» (введение в притчу нового персонажа) </w:t>
            </w:r>
            <w:r w:rsidRPr="00203D32">
              <w:rPr>
                <w:rFonts w:ascii="Times New Roman" w:eastAsia="Times New Roman" w:hAnsi="Times New Roman" w:cs="Times New Roman"/>
                <w:lang w:eastAsia="ar-SA"/>
              </w:rPr>
              <w:t>Словесное рисование. «</w:t>
            </w:r>
            <w:r w:rsidRPr="00203D32">
              <w:rPr>
                <w:rFonts w:ascii="Times New Roman" w:hAnsi="Times New Roman" w:cs="Times New Roman"/>
              </w:rPr>
              <w:t>Как бы вы проиллюстрировали данную притчу на листе бумаги?»</w:t>
            </w:r>
          </w:p>
        </w:tc>
        <w:tc>
          <w:tcPr>
            <w:tcW w:w="2888" w:type="dxa"/>
          </w:tcPr>
          <w:p w:rsidR="00D366CB" w:rsidRPr="00203D32" w:rsidRDefault="00496CA8" w:rsidP="00E82582">
            <w:pPr>
              <w:pStyle w:val="a9"/>
              <w:spacing w:line="276" w:lineRule="auto"/>
              <w:rPr>
                <w:rFonts w:ascii="Times New Roman" w:hAnsi="Times New Roman" w:cs="Times New Roman"/>
              </w:rPr>
            </w:pPr>
            <w:r w:rsidRPr="00203D32">
              <w:rPr>
                <w:rFonts w:ascii="Times New Roman" w:hAnsi="Times New Roman" w:cs="Times New Roman"/>
              </w:rPr>
              <w:t>Слушание, рассказывание притчи, рисование героев притчи.</w:t>
            </w:r>
          </w:p>
        </w:tc>
        <w:tc>
          <w:tcPr>
            <w:tcW w:w="650" w:type="dxa"/>
          </w:tcPr>
          <w:p w:rsidR="00D366CB" w:rsidRPr="00D366CB" w:rsidRDefault="00F46C4D" w:rsidP="002501A3">
            <w:pPr>
              <w:widowControl w:val="0"/>
              <w:suppressAutoHyphens/>
              <w:autoSpaceDE w:val="0"/>
              <w:spacing w:line="276" w:lineRule="auto"/>
              <w:jc w:val="center"/>
              <w:rPr>
                <w:rFonts w:ascii="Times New Roman" w:eastAsia="Times New Roman" w:hAnsi="Times New Roman" w:cs="Times New Roman"/>
                <w:b/>
                <w:lang w:eastAsia="ar-SA"/>
              </w:rPr>
            </w:pPr>
            <w:hyperlink w:anchor="Гордый_олень" w:history="1">
              <w:r w:rsidR="00BE4B9D" w:rsidRPr="00336E81">
                <w:rPr>
                  <w:rStyle w:val="a7"/>
                  <w:rFonts w:ascii="Times New Roman" w:eastAsia="Times New Roman" w:hAnsi="Times New Roman" w:cs="Times New Roman"/>
                  <w:b/>
                  <w:lang w:eastAsia="ar-SA"/>
                </w:rPr>
                <w:t>с</w:t>
              </w:r>
              <w:r w:rsidR="00D366CB" w:rsidRPr="00336E81">
                <w:rPr>
                  <w:rStyle w:val="a7"/>
                  <w:rFonts w:ascii="Times New Roman" w:eastAsia="Times New Roman" w:hAnsi="Times New Roman" w:cs="Times New Roman"/>
                  <w:b/>
                  <w:lang w:eastAsia="ar-SA"/>
                </w:rPr>
                <w:t>.</w:t>
              </w:r>
              <w:r w:rsidR="00D15A00" w:rsidRPr="00336E81">
                <w:rPr>
                  <w:rStyle w:val="a7"/>
                  <w:rFonts w:ascii="Times New Roman" w:eastAsia="Times New Roman" w:hAnsi="Times New Roman" w:cs="Times New Roman"/>
                  <w:b/>
                  <w:lang w:eastAsia="ar-SA"/>
                </w:rPr>
                <w:t>6</w:t>
              </w:r>
              <w:r w:rsidR="002501A3">
                <w:rPr>
                  <w:rStyle w:val="a7"/>
                  <w:rFonts w:ascii="Times New Roman" w:eastAsia="Times New Roman" w:hAnsi="Times New Roman" w:cs="Times New Roman"/>
                  <w:b/>
                  <w:lang w:eastAsia="ar-SA"/>
                </w:rPr>
                <w:t>2</w:t>
              </w:r>
            </w:hyperlink>
          </w:p>
        </w:tc>
      </w:tr>
      <w:tr w:rsidR="00D366CB" w:rsidRPr="00B03B61" w:rsidTr="0025488C">
        <w:tc>
          <w:tcPr>
            <w:tcW w:w="560" w:type="dxa"/>
          </w:tcPr>
          <w:p w:rsidR="00D366CB" w:rsidRPr="00AF0061" w:rsidRDefault="00D366CB"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5</w:t>
            </w:r>
          </w:p>
        </w:tc>
        <w:tc>
          <w:tcPr>
            <w:tcW w:w="2276" w:type="dxa"/>
            <w:gridSpan w:val="2"/>
          </w:tcPr>
          <w:p w:rsidR="00D366CB" w:rsidRPr="00AF0061" w:rsidRDefault="00D366CB" w:rsidP="00E82582">
            <w:pPr>
              <w:spacing w:line="276" w:lineRule="auto"/>
              <w:rPr>
                <w:rFonts w:ascii="Times New Roman" w:hAnsi="Times New Roman" w:cs="Times New Roman"/>
                <w:b/>
              </w:rPr>
            </w:pPr>
            <w:r w:rsidRPr="00AF0061">
              <w:rPr>
                <w:rFonts w:ascii="Times New Roman" w:hAnsi="Times New Roman" w:cs="Times New Roman"/>
                <w:b/>
              </w:rPr>
              <w:t>«Для чего руки нужны».</w:t>
            </w:r>
          </w:p>
          <w:p w:rsidR="00D366CB" w:rsidRPr="00AF0061" w:rsidRDefault="00D366CB" w:rsidP="00E82582">
            <w:pPr>
              <w:spacing w:line="276" w:lineRule="auto"/>
              <w:rPr>
                <w:rFonts w:ascii="Times New Roman" w:hAnsi="Times New Roman" w:cs="Times New Roman"/>
                <w:b/>
                <w:i/>
              </w:rPr>
            </w:pPr>
            <w:r w:rsidRPr="00AF0061">
              <w:rPr>
                <w:rFonts w:ascii="Times New Roman" w:hAnsi="Times New Roman" w:cs="Times New Roman"/>
                <w:b/>
                <w:i/>
              </w:rPr>
              <w:t>Притча  Евгения Пермяка</w:t>
            </w:r>
          </w:p>
        </w:tc>
        <w:tc>
          <w:tcPr>
            <w:tcW w:w="3260" w:type="dxa"/>
          </w:tcPr>
          <w:p w:rsidR="00496CA8" w:rsidRPr="00203D32" w:rsidRDefault="00496CA8" w:rsidP="00E82582">
            <w:pPr>
              <w:spacing w:line="276" w:lineRule="auto"/>
              <w:rPr>
                <w:rFonts w:ascii="Times New Roman" w:hAnsi="Times New Roman" w:cs="Times New Roman"/>
              </w:rPr>
            </w:pPr>
            <w:r w:rsidRPr="00203D32">
              <w:rPr>
                <w:rFonts w:ascii="Times New Roman" w:hAnsi="Times New Roman" w:cs="Times New Roman"/>
              </w:rPr>
              <w:t xml:space="preserve"> Приём «Отсроченная догадка».</w:t>
            </w:r>
          </w:p>
          <w:p w:rsidR="00496CA8" w:rsidRPr="00203D32" w:rsidRDefault="00496CA8" w:rsidP="00E82582">
            <w:pPr>
              <w:spacing w:line="276" w:lineRule="auto"/>
              <w:rPr>
                <w:rFonts w:ascii="Times New Roman" w:hAnsi="Times New Roman" w:cs="Times New Roman"/>
              </w:rPr>
            </w:pPr>
            <w:r w:rsidRPr="00203D32">
              <w:rPr>
                <w:rFonts w:ascii="Times New Roman" w:hAnsi="Times New Roman" w:cs="Times New Roman"/>
              </w:rPr>
              <w:t xml:space="preserve"> Приём «Поразмышляем о себе».</w:t>
            </w:r>
          </w:p>
          <w:p w:rsidR="00D366CB" w:rsidRPr="00203D32" w:rsidRDefault="00D366CB" w:rsidP="00E82582">
            <w:pPr>
              <w:widowControl w:val="0"/>
              <w:suppressAutoHyphens/>
              <w:autoSpaceDE w:val="0"/>
              <w:spacing w:line="276" w:lineRule="auto"/>
              <w:rPr>
                <w:rFonts w:ascii="Times New Roman" w:eastAsia="Times New Roman" w:hAnsi="Times New Roman" w:cs="Times New Roman"/>
                <w:lang w:eastAsia="ar-SA"/>
              </w:rPr>
            </w:pPr>
          </w:p>
        </w:tc>
        <w:tc>
          <w:tcPr>
            <w:tcW w:w="2888" w:type="dxa"/>
          </w:tcPr>
          <w:p w:rsidR="0025488C" w:rsidRPr="00203D32" w:rsidRDefault="00561295" w:rsidP="00E82582">
            <w:pPr>
              <w:pStyle w:val="a9"/>
              <w:spacing w:line="276" w:lineRule="auto"/>
              <w:rPr>
                <w:rFonts w:ascii="Times New Roman" w:hAnsi="Times New Roman" w:cs="Times New Roman"/>
              </w:rPr>
            </w:pPr>
            <w:r w:rsidRPr="00203D32">
              <w:rPr>
                <w:rFonts w:ascii="Times New Roman" w:hAnsi="Times New Roman" w:cs="Times New Roman"/>
              </w:rPr>
              <w:t>Просмотр диа</w:t>
            </w:r>
            <w:r w:rsidR="0025488C" w:rsidRPr="00203D32">
              <w:rPr>
                <w:rFonts w:ascii="Times New Roman" w:hAnsi="Times New Roman" w:cs="Times New Roman"/>
              </w:rPr>
              <w:t>фильма</w:t>
            </w:r>
          </w:p>
          <w:p w:rsidR="0025488C" w:rsidRPr="00203D32" w:rsidRDefault="00F46C4D" w:rsidP="00E82582">
            <w:pPr>
              <w:pStyle w:val="a9"/>
              <w:spacing w:line="276" w:lineRule="auto"/>
              <w:rPr>
                <w:rFonts w:ascii="Times New Roman" w:hAnsi="Times New Roman" w:cs="Times New Roman"/>
              </w:rPr>
            </w:pPr>
            <w:hyperlink r:id="rId15" w:history="1">
              <w:r w:rsidR="0025488C" w:rsidRPr="00203D32">
                <w:rPr>
                  <w:rStyle w:val="a7"/>
                  <w:rFonts w:ascii="Times New Roman" w:hAnsi="Times New Roman" w:cs="Times New Roman"/>
                </w:rPr>
                <w:t>https://www.youtube.com/watch?v=bvn3TwR6uiM</w:t>
              </w:r>
            </w:hyperlink>
          </w:p>
          <w:p w:rsidR="00D366CB" w:rsidRPr="00203D32" w:rsidRDefault="00110E7D" w:rsidP="00E82582">
            <w:pPr>
              <w:pStyle w:val="a9"/>
              <w:spacing w:line="276" w:lineRule="auto"/>
              <w:rPr>
                <w:rFonts w:ascii="Times New Roman" w:hAnsi="Times New Roman" w:cs="Times New Roman"/>
              </w:rPr>
            </w:pPr>
            <w:r w:rsidRPr="00203D32">
              <w:rPr>
                <w:rFonts w:ascii="Times New Roman" w:hAnsi="Times New Roman" w:cs="Times New Roman"/>
              </w:rPr>
              <w:t xml:space="preserve"> </w:t>
            </w:r>
            <w:r w:rsidR="00496CA8" w:rsidRPr="00203D32">
              <w:rPr>
                <w:rFonts w:ascii="Times New Roman" w:hAnsi="Times New Roman" w:cs="Times New Roman"/>
              </w:rPr>
              <w:t xml:space="preserve">Обсуждение в паре, группах, </w:t>
            </w:r>
            <w:r w:rsidR="00D366CB" w:rsidRPr="00203D32">
              <w:rPr>
                <w:rFonts w:ascii="Times New Roman" w:hAnsi="Times New Roman" w:cs="Times New Roman"/>
              </w:rPr>
              <w:t>инсценирование.</w:t>
            </w:r>
          </w:p>
        </w:tc>
        <w:tc>
          <w:tcPr>
            <w:tcW w:w="650" w:type="dxa"/>
          </w:tcPr>
          <w:p w:rsidR="00D366CB" w:rsidRPr="00D15A00" w:rsidRDefault="00F46C4D" w:rsidP="002501A3">
            <w:pPr>
              <w:widowControl w:val="0"/>
              <w:suppressAutoHyphens/>
              <w:autoSpaceDE w:val="0"/>
              <w:spacing w:line="276" w:lineRule="auto"/>
              <w:jc w:val="center"/>
              <w:rPr>
                <w:rFonts w:ascii="Times New Roman" w:eastAsia="Times New Roman" w:hAnsi="Times New Roman" w:cs="Times New Roman"/>
                <w:b/>
                <w:lang w:eastAsia="ar-SA"/>
              </w:rPr>
            </w:pPr>
            <w:hyperlink w:anchor="Для_чего_руки_нужны" w:history="1">
              <w:r w:rsidR="00D15A00" w:rsidRPr="00A207C1">
                <w:rPr>
                  <w:rStyle w:val="a7"/>
                  <w:rFonts w:ascii="Times New Roman" w:eastAsia="Times New Roman" w:hAnsi="Times New Roman" w:cs="Times New Roman"/>
                  <w:b/>
                  <w:lang w:eastAsia="ar-SA"/>
                </w:rPr>
                <w:t>с.4</w:t>
              </w:r>
              <w:r w:rsidR="002501A3">
                <w:rPr>
                  <w:rStyle w:val="a7"/>
                  <w:rFonts w:ascii="Times New Roman" w:eastAsia="Times New Roman" w:hAnsi="Times New Roman" w:cs="Times New Roman"/>
                  <w:b/>
                  <w:lang w:eastAsia="ar-SA"/>
                </w:rPr>
                <w:t>7</w:t>
              </w:r>
            </w:hyperlink>
          </w:p>
        </w:tc>
      </w:tr>
      <w:tr w:rsidR="00D15A00" w:rsidRPr="00B03B61" w:rsidTr="0025488C">
        <w:tc>
          <w:tcPr>
            <w:tcW w:w="560" w:type="dxa"/>
          </w:tcPr>
          <w:p w:rsidR="00D15A00" w:rsidRPr="00AF0061" w:rsidRDefault="00D15A00"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6</w:t>
            </w:r>
          </w:p>
        </w:tc>
        <w:tc>
          <w:tcPr>
            <w:tcW w:w="2276" w:type="dxa"/>
            <w:gridSpan w:val="2"/>
          </w:tcPr>
          <w:p w:rsidR="00D15A00" w:rsidRPr="00AF0061" w:rsidRDefault="00D15A00" w:rsidP="00E82582">
            <w:pPr>
              <w:spacing w:line="276" w:lineRule="auto"/>
              <w:rPr>
                <w:rFonts w:ascii="Times New Roman" w:hAnsi="Times New Roman" w:cs="Times New Roman"/>
                <w:b/>
              </w:rPr>
            </w:pPr>
            <w:r w:rsidRPr="00AF0061">
              <w:rPr>
                <w:rFonts w:ascii="Times New Roman" w:hAnsi="Times New Roman" w:cs="Times New Roman"/>
                <w:b/>
              </w:rPr>
              <w:t>«Добрый лисёнок».</w:t>
            </w:r>
          </w:p>
          <w:p w:rsidR="00D15A00" w:rsidRPr="00AF0061" w:rsidRDefault="00D15A00" w:rsidP="00E82582">
            <w:pPr>
              <w:spacing w:line="276" w:lineRule="auto"/>
              <w:rPr>
                <w:rFonts w:ascii="Times New Roman" w:hAnsi="Times New Roman" w:cs="Times New Roman"/>
                <w:b/>
                <w:i/>
              </w:rPr>
            </w:pPr>
            <w:r w:rsidRPr="00AF0061">
              <w:rPr>
                <w:rFonts w:ascii="Times New Roman" w:hAnsi="Times New Roman" w:cs="Times New Roman"/>
                <w:b/>
                <w:i/>
              </w:rPr>
              <w:t>Притча для детей</w:t>
            </w:r>
          </w:p>
        </w:tc>
        <w:tc>
          <w:tcPr>
            <w:tcW w:w="3260" w:type="dxa"/>
          </w:tcPr>
          <w:p w:rsidR="00D15A00" w:rsidRPr="00203D32" w:rsidRDefault="00D15A00" w:rsidP="00E82582">
            <w:pPr>
              <w:spacing w:line="276" w:lineRule="auto"/>
              <w:rPr>
                <w:rFonts w:ascii="Times New Roman" w:hAnsi="Times New Roman" w:cs="Times New Roman"/>
              </w:rPr>
            </w:pPr>
            <w:r w:rsidRPr="00203D32">
              <w:rPr>
                <w:rFonts w:ascii="Times New Roman" w:hAnsi="Times New Roman" w:cs="Times New Roman"/>
              </w:rPr>
              <w:t>Приём «Корзина идей».</w:t>
            </w:r>
          </w:p>
          <w:p w:rsidR="00D15A00" w:rsidRPr="00203D32" w:rsidRDefault="00D15A00" w:rsidP="00E82582">
            <w:pPr>
              <w:spacing w:line="276" w:lineRule="auto"/>
              <w:rPr>
                <w:rFonts w:ascii="Times New Roman" w:eastAsia="Times New Roman" w:hAnsi="Times New Roman" w:cs="Times New Roman"/>
                <w:lang w:eastAsia="ar-SA"/>
              </w:rPr>
            </w:pPr>
            <w:r w:rsidRPr="00203D32">
              <w:rPr>
                <w:rFonts w:ascii="Times New Roman" w:hAnsi="Times New Roman" w:cs="Times New Roman"/>
              </w:rPr>
              <w:t>Приём «Совершай добрые дела». Приём «Пропиши лекарство для души».</w:t>
            </w:r>
          </w:p>
        </w:tc>
        <w:tc>
          <w:tcPr>
            <w:tcW w:w="2888" w:type="dxa"/>
          </w:tcPr>
          <w:p w:rsidR="00D15A00" w:rsidRPr="00203D32" w:rsidRDefault="00D15A00" w:rsidP="00E82582">
            <w:pPr>
              <w:pStyle w:val="a9"/>
              <w:spacing w:line="276" w:lineRule="auto"/>
              <w:rPr>
                <w:rFonts w:ascii="Times New Roman" w:hAnsi="Times New Roman" w:cs="Times New Roman"/>
              </w:rPr>
            </w:pPr>
            <w:r w:rsidRPr="00203D32">
              <w:rPr>
                <w:rFonts w:ascii="Times New Roman" w:hAnsi="Times New Roman" w:cs="Times New Roman"/>
              </w:rPr>
              <w:t>Слушание, выборочный пересказ, «Ниткопись».</w:t>
            </w:r>
          </w:p>
        </w:tc>
        <w:tc>
          <w:tcPr>
            <w:tcW w:w="650" w:type="dxa"/>
          </w:tcPr>
          <w:p w:rsidR="00D15A00" w:rsidRPr="00D366CB" w:rsidRDefault="00F46C4D" w:rsidP="00E82582">
            <w:pPr>
              <w:spacing w:line="276" w:lineRule="auto"/>
              <w:rPr>
                <w:rFonts w:ascii="Times New Roman" w:hAnsi="Times New Roman" w:cs="Times New Roman"/>
                <w:b/>
              </w:rPr>
            </w:pPr>
            <w:hyperlink w:anchor="Добрый_лисёнок" w:history="1">
              <w:r w:rsidR="00D15A00" w:rsidRPr="00134F9D">
                <w:rPr>
                  <w:rStyle w:val="a7"/>
                  <w:rFonts w:ascii="Times New Roman" w:hAnsi="Times New Roman" w:cs="Times New Roman"/>
                  <w:b/>
                </w:rPr>
                <w:t>с.3</w:t>
              </w:r>
              <w:r w:rsidR="008F7D9D">
                <w:rPr>
                  <w:rStyle w:val="a7"/>
                  <w:rFonts w:ascii="Times New Roman" w:hAnsi="Times New Roman" w:cs="Times New Roman"/>
                  <w:b/>
                </w:rPr>
                <w:t>4</w:t>
              </w:r>
            </w:hyperlink>
          </w:p>
        </w:tc>
      </w:tr>
      <w:tr w:rsidR="00D15A00" w:rsidRPr="00B03B61" w:rsidTr="0025488C">
        <w:tc>
          <w:tcPr>
            <w:tcW w:w="560" w:type="dxa"/>
          </w:tcPr>
          <w:p w:rsidR="00D15A00" w:rsidRPr="00AF0061" w:rsidRDefault="00D15A00"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7</w:t>
            </w:r>
          </w:p>
        </w:tc>
        <w:tc>
          <w:tcPr>
            <w:tcW w:w="2276" w:type="dxa"/>
            <w:gridSpan w:val="2"/>
          </w:tcPr>
          <w:p w:rsidR="00D15A00" w:rsidRPr="00AF0061" w:rsidRDefault="00D15A00" w:rsidP="00E82582">
            <w:pPr>
              <w:spacing w:line="276" w:lineRule="auto"/>
              <w:rPr>
                <w:rFonts w:ascii="Times New Roman" w:hAnsi="Times New Roman" w:cs="Times New Roman"/>
                <w:b/>
              </w:rPr>
            </w:pPr>
            <w:r w:rsidRPr="00AF0061">
              <w:rPr>
                <w:rFonts w:ascii="Times New Roman" w:hAnsi="Times New Roman" w:cs="Times New Roman"/>
                <w:b/>
              </w:rPr>
              <w:t>«Дом для барсука».</w:t>
            </w:r>
          </w:p>
          <w:p w:rsidR="00D15A00" w:rsidRPr="00AF0061" w:rsidRDefault="00D15A00" w:rsidP="00E82582">
            <w:pPr>
              <w:spacing w:line="276" w:lineRule="auto"/>
              <w:rPr>
                <w:rFonts w:ascii="Times New Roman" w:hAnsi="Times New Roman" w:cs="Times New Roman"/>
                <w:b/>
                <w:i/>
              </w:rPr>
            </w:pPr>
            <w:r w:rsidRPr="00AF0061">
              <w:rPr>
                <w:rFonts w:ascii="Times New Roman" w:hAnsi="Times New Roman" w:cs="Times New Roman"/>
                <w:b/>
                <w:i/>
              </w:rPr>
              <w:lastRenderedPageBreak/>
              <w:t>Притча для детей</w:t>
            </w:r>
          </w:p>
        </w:tc>
        <w:tc>
          <w:tcPr>
            <w:tcW w:w="3260" w:type="dxa"/>
          </w:tcPr>
          <w:p w:rsidR="00D15A00" w:rsidRPr="00203D32" w:rsidRDefault="00D15A00" w:rsidP="00E82582">
            <w:pPr>
              <w:spacing w:line="276" w:lineRule="auto"/>
              <w:rPr>
                <w:rFonts w:ascii="Times New Roman" w:hAnsi="Times New Roman" w:cs="Times New Roman"/>
              </w:rPr>
            </w:pPr>
            <w:r w:rsidRPr="00203D32">
              <w:rPr>
                <w:rFonts w:ascii="Times New Roman" w:hAnsi="Times New Roman" w:cs="Times New Roman"/>
              </w:rPr>
              <w:lastRenderedPageBreak/>
              <w:t xml:space="preserve">Приём «Поразмышляем о </w:t>
            </w:r>
            <w:r w:rsidRPr="00203D32">
              <w:rPr>
                <w:rFonts w:ascii="Times New Roman" w:hAnsi="Times New Roman" w:cs="Times New Roman"/>
              </w:rPr>
              <w:lastRenderedPageBreak/>
              <w:t>себе».</w:t>
            </w:r>
          </w:p>
          <w:p w:rsidR="00D15A00" w:rsidRPr="00203D32" w:rsidRDefault="00D15A00" w:rsidP="00E82582">
            <w:pPr>
              <w:spacing w:line="276" w:lineRule="auto"/>
              <w:rPr>
                <w:rFonts w:ascii="Times New Roman" w:hAnsi="Times New Roman" w:cs="Times New Roman"/>
              </w:rPr>
            </w:pPr>
            <w:r w:rsidRPr="00203D32">
              <w:rPr>
                <w:rFonts w:ascii="Times New Roman" w:hAnsi="Times New Roman" w:cs="Times New Roman"/>
              </w:rPr>
              <w:t>Притча в заданном ключе (введение в притчу нового персонажа)</w:t>
            </w:r>
          </w:p>
          <w:p w:rsidR="00D15A00" w:rsidRPr="00203D32" w:rsidRDefault="00D15A00" w:rsidP="00E82582">
            <w:pPr>
              <w:spacing w:line="276" w:lineRule="auto"/>
              <w:rPr>
                <w:rFonts w:ascii="Times New Roman" w:hAnsi="Times New Roman" w:cs="Times New Roman"/>
              </w:rPr>
            </w:pPr>
            <w:r w:rsidRPr="00203D32">
              <w:rPr>
                <w:rFonts w:ascii="Times New Roman" w:hAnsi="Times New Roman" w:cs="Times New Roman"/>
              </w:rPr>
              <w:t>Изменение развязки (придумать другое окончание произведения).</w:t>
            </w:r>
          </w:p>
          <w:p w:rsidR="00D15A00" w:rsidRPr="00203D32" w:rsidRDefault="00D15A00" w:rsidP="00E82582">
            <w:pPr>
              <w:spacing w:line="276" w:lineRule="auto"/>
              <w:rPr>
                <w:rFonts w:ascii="Times New Roman" w:eastAsia="Times New Roman" w:hAnsi="Times New Roman" w:cs="Times New Roman"/>
                <w:lang w:eastAsia="ar-SA"/>
              </w:rPr>
            </w:pPr>
            <w:r w:rsidRPr="00203D32">
              <w:rPr>
                <w:rFonts w:ascii="Times New Roman" w:hAnsi="Times New Roman" w:cs="Times New Roman"/>
              </w:rPr>
              <w:t>Приём «Написание письма литературному герою».</w:t>
            </w:r>
          </w:p>
        </w:tc>
        <w:tc>
          <w:tcPr>
            <w:tcW w:w="2888" w:type="dxa"/>
          </w:tcPr>
          <w:p w:rsidR="00D15A00" w:rsidRPr="00203D32" w:rsidRDefault="00D15A00" w:rsidP="00E82582">
            <w:pPr>
              <w:pStyle w:val="a9"/>
              <w:spacing w:line="276" w:lineRule="auto"/>
              <w:rPr>
                <w:rFonts w:ascii="Times New Roman" w:hAnsi="Times New Roman" w:cs="Times New Roman"/>
              </w:rPr>
            </w:pPr>
            <w:r w:rsidRPr="00203D32">
              <w:rPr>
                <w:rFonts w:ascii="Times New Roman" w:hAnsi="Times New Roman" w:cs="Times New Roman"/>
              </w:rPr>
              <w:lastRenderedPageBreak/>
              <w:t xml:space="preserve">Слушание, ролевая игра, </w:t>
            </w:r>
            <w:r w:rsidRPr="00203D32">
              <w:rPr>
                <w:rFonts w:ascii="Times New Roman" w:hAnsi="Times New Roman" w:cs="Times New Roman"/>
              </w:rPr>
              <w:lastRenderedPageBreak/>
              <w:t>«Ниткопись».</w:t>
            </w:r>
          </w:p>
        </w:tc>
        <w:tc>
          <w:tcPr>
            <w:tcW w:w="650" w:type="dxa"/>
          </w:tcPr>
          <w:p w:rsidR="00D15A00" w:rsidRPr="00D366CB" w:rsidRDefault="00F46C4D" w:rsidP="00C05EE3">
            <w:pPr>
              <w:widowControl w:val="0"/>
              <w:suppressAutoHyphens/>
              <w:autoSpaceDE w:val="0"/>
              <w:spacing w:line="276" w:lineRule="auto"/>
              <w:jc w:val="center"/>
              <w:rPr>
                <w:rFonts w:ascii="Times New Roman" w:eastAsia="Times New Roman" w:hAnsi="Times New Roman" w:cs="Times New Roman"/>
                <w:b/>
                <w:lang w:eastAsia="ar-SA"/>
              </w:rPr>
            </w:pPr>
            <w:hyperlink w:anchor="Дом_для_барсука" w:history="1">
              <w:r w:rsidR="00D15A00" w:rsidRPr="00134F9D">
                <w:rPr>
                  <w:rStyle w:val="a7"/>
                  <w:rFonts w:ascii="Times New Roman" w:eastAsia="Times New Roman" w:hAnsi="Times New Roman" w:cs="Times New Roman"/>
                  <w:b/>
                  <w:lang w:eastAsia="ar-SA"/>
                </w:rPr>
                <w:t>с.4</w:t>
              </w:r>
              <w:r w:rsidR="00C05EE3">
                <w:rPr>
                  <w:rStyle w:val="a7"/>
                  <w:rFonts w:ascii="Times New Roman" w:eastAsia="Times New Roman" w:hAnsi="Times New Roman" w:cs="Times New Roman"/>
                  <w:b/>
                  <w:lang w:eastAsia="ar-SA"/>
                </w:rPr>
                <w:t>8</w:t>
              </w:r>
            </w:hyperlink>
          </w:p>
        </w:tc>
      </w:tr>
      <w:tr w:rsidR="00D15A00" w:rsidRPr="00B03B61" w:rsidTr="0025488C">
        <w:tc>
          <w:tcPr>
            <w:tcW w:w="560" w:type="dxa"/>
          </w:tcPr>
          <w:p w:rsidR="00D15A00" w:rsidRPr="00AF0061" w:rsidRDefault="00D15A00"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lastRenderedPageBreak/>
              <w:t>8</w:t>
            </w:r>
          </w:p>
        </w:tc>
        <w:tc>
          <w:tcPr>
            <w:tcW w:w="2276" w:type="dxa"/>
            <w:gridSpan w:val="2"/>
          </w:tcPr>
          <w:p w:rsidR="00D15A00" w:rsidRPr="00AF0061" w:rsidRDefault="00D15A00" w:rsidP="00E82582">
            <w:pPr>
              <w:spacing w:line="276" w:lineRule="auto"/>
              <w:rPr>
                <w:rFonts w:ascii="Times New Roman" w:hAnsi="Times New Roman" w:cs="Times New Roman"/>
                <w:b/>
                <w:i/>
              </w:rPr>
            </w:pPr>
            <w:r w:rsidRPr="00E25E80">
              <w:rPr>
                <w:rFonts w:ascii="Times New Roman" w:hAnsi="Times New Roman" w:cs="Times New Roman"/>
                <w:b/>
              </w:rPr>
              <w:t>«Я и мир вокруг меня»</w:t>
            </w:r>
            <w:r w:rsidRPr="00586FD5">
              <w:rPr>
                <w:rFonts w:ascii="Times New Roman" w:hAnsi="Times New Roman" w:cs="Times New Roman"/>
                <w:b/>
                <w:i/>
              </w:rPr>
              <w:t xml:space="preserve"> (коллаж)</w:t>
            </w:r>
          </w:p>
        </w:tc>
        <w:tc>
          <w:tcPr>
            <w:tcW w:w="3260" w:type="dxa"/>
          </w:tcPr>
          <w:p w:rsidR="00D15A00" w:rsidRPr="00203D32" w:rsidRDefault="00D15A00" w:rsidP="00E82582">
            <w:pPr>
              <w:spacing w:line="276" w:lineRule="auto"/>
              <w:rPr>
                <w:rFonts w:ascii="Times New Roman" w:hAnsi="Times New Roman" w:cs="Times New Roman"/>
              </w:rPr>
            </w:pPr>
            <w:r>
              <w:rPr>
                <w:rFonts w:ascii="Times New Roman" w:hAnsi="Times New Roman" w:cs="Times New Roman"/>
              </w:rPr>
              <w:t>Организация урока-выставки детских фото.</w:t>
            </w:r>
          </w:p>
        </w:tc>
        <w:tc>
          <w:tcPr>
            <w:tcW w:w="2888" w:type="dxa"/>
          </w:tcPr>
          <w:p w:rsidR="00D15A00" w:rsidRPr="00203D32" w:rsidRDefault="00D15A00" w:rsidP="00E82582">
            <w:pPr>
              <w:pStyle w:val="a9"/>
              <w:spacing w:line="276" w:lineRule="auto"/>
              <w:rPr>
                <w:rFonts w:ascii="Times New Roman" w:hAnsi="Times New Roman" w:cs="Times New Roman"/>
              </w:rPr>
            </w:pPr>
            <w:r>
              <w:rPr>
                <w:rFonts w:ascii="Times New Roman" w:hAnsi="Times New Roman" w:cs="Times New Roman"/>
              </w:rPr>
              <w:t>Обсуждение в паре, группах,</w:t>
            </w:r>
            <w:r>
              <w:t xml:space="preserve"> </w:t>
            </w:r>
            <w:r>
              <w:rPr>
                <w:rStyle w:val="22"/>
                <w:rFonts w:eastAsiaTheme="minorHAnsi"/>
                <w:i w:val="0"/>
              </w:rPr>
              <w:t>н</w:t>
            </w:r>
            <w:r w:rsidRPr="00586FD5">
              <w:rPr>
                <w:rStyle w:val="22"/>
                <w:rFonts w:eastAsiaTheme="minorHAnsi"/>
                <w:i w:val="0"/>
              </w:rPr>
              <w:t>аблюдение,</w:t>
            </w:r>
            <w:r w:rsidRPr="0078209F">
              <w:rPr>
                <w:rStyle w:val="22"/>
                <w:rFonts w:eastAsiaTheme="minorHAnsi"/>
              </w:rPr>
              <w:t xml:space="preserve"> </w:t>
            </w:r>
            <w:r>
              <w:rPr>
                <w:rStyle w:val="21"/>
                <w:rFonts w:eastAsiaTheme="minorHAnsi"/>
              </w:rPr>
              <w:t>рассматривание фото,</w:t>
            </w:r>
            <w:r>
              <w:t xml:space="preserve"> </w:t>
            </w:r>
            <w:r>
              <w:rPr>
                <w:rStyle w:val="21"/>
                <w:rFonts w:eastAsiaTheme="minorHAnsi"/>
              </w:rPr>
              <w:t>выражение</w:t>
            </w:r>
            <w:r w:rsidRPr="00080ADC">
              <w:rPr>
                <w:rStyle w:val="21"/>
                <w:rFonts w:eastAsiaTheme="minorHAnsi"/>
              </w:rPr>
              <w:t xml:space="preserve"> свои</w:t>
            </w:r>
            <w:r>
              <w:rPr>
                <w:rStyle w:val="21"/>
                <w:rFonts w:eastAsiaTheme="minorHAnsi"/>
              </w:rPr>
              <w:t>х эмоций.</w:t>
            </w:r>
          </w:p>
        </w:tc>
        <w:tc>
          <w:tcPr>
            <w:tcW w:w="650" w:type="dxa"/>
          </w:tcPr>
          <w:p w:rsidR="00D15A00" w:rsidRPr="00D366CB" w:rsidRDefault="00D15A00" w:rsidP="00E82582">
            <w:pPr>
              <w:widowControl w:val="0"/>
              <w:suppressAutoHyphens/>
              <w:autoSpaceDE w:val="0"/>
              <w:spacing w:line="276" w:lineRule="auto"/>
              <w:jc w:val="center"/>
              <w:rPr>
                <w:rFonts w:ascii="Times New Roman" w:eastAsia="Times New Roman" w:hAnsi="Times New Roman" w:cs="Times New Roman"/>
                <w:b/>
                <w:lang w:eastAsia="ar-SA"/>
              </w:rPr>
            </w:pPr>
            <w:r>
              <w:rPr>
                <w:rFonts w:ascii="Times New Roman" w:eastAsia="Times New Roman" w:hAnsi="Times New Roman" w:cs="Times New Roman"/>
                <w:b/>
                <w:lang w:eastAsia="ar-SA"/>
              </w:rPr>
              <w:t>с</w:t>
            </w:r>
            <w:r w:rsidRPr="00D366CB">
              <w:rPr>
                <w:rFonts w:ascii="Times New Roman" w:eastAsia="Times New Roman" w:hAnsi="Times New Roman" w:cs="Times New Roman"/>
                <w:b/>
                <w:lang w:eastAsia="ar-SA"/>
              </w:rPr>
              <w:t>.</w:t>
            </w:r>
            <w:r>
              <w:rPr>
                <w:rFonts w:ascii="Times New Roman" w:eastAsia="Times New Roman" w:hAnsi="Times New Roman" w:cs="Times New Roman"/>
                <w:b/>
                <w:lang w:eastAsia="ar-SA"/>
              </w:rPr>
              <w:t>32</w:t>
            </w:r>
          </w:p>
        </w:tc>
      </w:tr>
      <w:tr w:rsidR="00D15A00" w:rsidRPr="00B03B61" w:rsidTr="0025488C">
        <w:tc>
          <w:tcPr>
            <w:tcW w:w="560" w:type="dxa"/>
          </w:tcPr>
          <w:p w:rsidR="00D15A00" w:rsidRPr="00AF0061" w:rsidRDefault="00D15A00"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9</w:t>
            </w:r>
          </w:p>
        </w:tc>
        <w:tc>
          <w:tcPr>
            <w:tcW w:w="2276" w:type="dxa"/>
            <w:gridSpan w:val="2"/>
          </w:tcPr>
          <w:p w:rsidR="00D15A00" w:rsidRPr="00AF0061" w:rsidRDefault="00D15A00" w:rsidP="00E82582">
            <w:pPr>
              <w:spacing w:line="276" w:lineRule="auto"/>
              <w:rPr>
                <w:rFonts w:ascii="Times New Roman" w:hAnsi="Times New Roman" w:cs="Times New Roman"/>
                <w:b/>
              </w:rPr>
            </w:pPr>
            <w:r w:rsidRPr="00AF0061">
              <w:rPr>
                <w:rFonts w:ascii="Times New Roman" w:hAnsi="Times New Roman" w:cs="Times New Roman"/>
                <w:b/>
              </w:rPr>
              <w:t>«Нос и язык».</w:t>
            </w:r>
          </w:p>
          <w:p w:rsidR="00D15A00" w:rsidRPr="00AF0061" w:rsidRDefault="00D15A00" w:rsidP="00E82582">
            <w:pPr>
              <w:spacing w:line="276" w:lineRule="auto"/>
              <w:rPr>
                <w:rFonts w:ascii="Times New Roman" w:hAnsi="Times New Roman" w:cs="Times New Roman"/>
                <w:b/>
                <w:i/>
              </w:rPr>
            </w:pPr>
            <w:r w:rsidRPr="00AF0061">
              <w:rPr>
                <w:rFonts w:ascii="Times New Roman" w:hAnsi="Times New Roman" w:cs="Times New Roman"/>
                <w:b/>
                <w:i/>
              </w:rPr>
              <w:t>Притча  Евгения Пермяка</w:t>
            </w:r>
          </w:p>
        </w:tc>
        <w:tc>
          <w:tcPr>
            <w:tcW w:w="3260" w:type="dxa"/>
          </w:tcPr>
          <w:p w:rsidR="00D15A00" w:rsidRPr="00203D32" w:rsidRDefault="00D15A00" w:rsidP="00E82582">
            <w:pPr>
              <w:spacing w:line="276" w:lineRule="auto"/>
              <w:rPr>
                <w:rFonts w:ascii="Times New Roman" w:hAnsi="Times New Roman" w:cs="Times New Roman"/>
              </w:rPr>
            </w:pPr>
            <w:r w:rsidRPr="00203D32">
              <w:rPr>
                <w:rFonts w:ascii="Times New Roman" w:hAnsi="Times New Roman" w:cs="Times New Roman"/>
              </w:rPr>
              <w:t>Приём «Незавершённая история».</w:t>
            </w:r>
          </w:p>
          <w:p w:rsidR="00D15A00" w:rsidRDefault="00D15A00" w:rsidP="00E82582">
            <w:pPr>
              <w:spacing w:line="276" w:lineRule="auto"/>
              <w:rPr>
                <w:rFonts w:ascii="Times New Roman" w:hAnsi="Times New Roman" w:cs="Times New Roman"/>
              </w:rPr>
            </w:pPr>
            <w:r w:rsidRPr="00203D32">
              <w:rPr>
                <w:rFonts w:ascii="Times New Roman" w:hAnsi="Times New Roman" w:cs="Times New Roman"/>
              </w:rPr>
              <w:t>Работа с пословицами и поговорками.</w:t>
            </w:r>
          </w:p>
          <w:p w:rsidR="00D15A00" w:rsidRPr="00203D32" w:rsidRDefault="0040791B" w:rsidP="00E82582">
            <w:pPr>
              <w:spacing w:line="276" w:lineRule="auto"/>
              <w:rPr>
                <w:rFonts w:ascii="Times New Roman" w:eastAsia="Times New Roman" w:hAnsi="Times New Roman" w:cs="Times New Roman"/>
                <w:lang w:eastAsia="ar-SA"/>
              </w:rPr>
            </w:pPr>
            <w:r w:rsidRPr="0040791B">
              <w:rPr>
                <w:rFonts w:ascii="Times New Roman" w:hAnsi="Times New Roman" w:cs="Times New Roman"/>
              </w:rPr>
              <w:t>Приём «Наполни «Ларец мудрости».</w:t>
            </w:r>
          </w:p>
        </w:tc>
        <w:tc>
          <w:tcPr>
            <w:tcW w:w="2888" w:type="dxa"/>
          </w:tcPr>
          <w:p w:rsidR="00D15A00" w:rsidRPr="00203D32" w:rsidRDefault="00D15A00" w:rsidP="00E82582">
            <w:pPr>
              <w:pStyle w:val="a9"/>
              <w:spacing w:line="276" w:lineRule="auto"/>
              <w:rPr>
                <w:rFonts w:ascii="Times New Roman" w:hAnsi="Times New Roman" w:cs="Times New Roman"/>
              </w:rPr>
            </w:pPr>
            <w:r w:rsidRPr="00203D32">
              <w:rPr>
                <w:rFonts w:ascii="Times New Roman" w:hAnsi="Times New Roman" w:cs="Times New Roman"/>
              </w:rPr>
              <w:t>Просмотр диафильма</w:t>
            </w:r>
          </w:p>
          <w:p w:rsidR="00D15A00" w:rsidRPr="00203D32" w:rsidRDefault="00F46C4D" w:rsidP="00E82582">
            <w:pPr>
              <w:pStyle w:val="a9"/>
              <w:spacing w:line="276" w:lineRule="auto"/>
              <w:rPr>
                <w:rFonts w:ascii="Times New Roman" w:hAnsi="Times New Roman" w:cs="Times New Roman"/>
              </w:rPr>
            </w:pPr>
            <w:hyperlink r:id="rId16" w:history="1">
              <w:r w:rsidR="00D15A00" w:rsidRPr="00203D32">
                <w:rPr>
                  <w:rStyle w:val="a7"/>
                  <w:rFonts w:ascii="Times New Roman" w:hAnsi="Times New Roman" w:cs="Times New Roman"/>
                </w:rPr>
                <w:t>https://www.youtube.com/watch?v=9d-K0EhW-v0</w:t>
              </w:r>
            </w:hyperlink>
          </w:p>
          <w:p w:rsidR="00D15A00" w:rsidRPr="00203D32" w:rsidRDefault="00D15A00" w:rsidP="00E82582">
            <w:pPr>
              <w:pStyle w:val="a9"/>
              <w:spacing w:line="276" w:lineRule="auto"/>
              <w:rPr>
                <w:rFonts w:ascii="Times New Roman" w:hAnsi="Times New Roman" w:cs="Times New Roman"/>
              </w:rPr>
            </w:pPr>
            <w:r w:rsidRPr="00203D32">
              <w:rPr>
                <w:rFonts w:ascii="Times New Roman" w:hAnsi="Times New Roman" w:cs="Times New Roman"/>
              </w:rPr>
              <w:t>иллюстрирование, инсценирование.</w:t>
            </w:r>
          </w:p>
        </w:tc>
        <w:tc>
          <w:tcPr>
            <w:tcW w:w="650" w:type="dxa"/>
          </w:tcPr>
          <w:p w:rsidR="00D15A00" w:rsidRPr="00D366CB" w:rsidRDefault="00F46C4D" w:rsidP="00954DB3">
            <w:pPr>
              <w:widowControl w:val="0"/>
              <w:suppressAutoHyphens/>
              <w:autoSpaceDE w:val="0"/>
              <w:spacing w:line="276" w:lineRule="auto"/>
              <w:jc w:val="center"/>
              <w:rPr>
                <w:rFonts w:ascii="Times New Roman" w:eastAsia="Times New Roman" w:hAnsi="Times New Roman" w:cs="Times New Roman"/>
                <w:b/>
                <w:lang w:eastAsia="ar-SA"/>
              </w:rPr>
            </w:pPr>
            <w:hyperlink w:anchor="Нос_и_язык" w:history="1">
              <w:r w:rsidR="00954DB3">
                <w:rPr>
                  <w:rStyle w:val="a7"/>
                  <w:rFonts w:ascii="Times New Roman" w:eastAsia="Times New Roman" w:hAnsi="Times New Roman" w:cs="Times New Roman"/>
                  <w:b/>
                  <w:lang w:eastAsia="ar-SA"/>
                </w:rPr>
                <w:t>с.66</w:t>
              </w:r>
            </w:hyperlink>
          </w:p>
        </w:tc>
      </w:tr>
      <w:tr w:rsidR="00D15A00" w:rsidRPr="00B03B61" w:rsidTr="0025488C">
        <w:tc>
          <w:tcPr>
            <w:tcW w:w="560" w:type="dxa"/>
          </w:tcPr>
          <w:p w:rsidR="00D15A00" w:rsidRPr="00AF0061" w:rsidRDefault="00D15A00"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10</w:t>
            </w:r>
          </w:p>
        </w:tc>
        <w:tc>
          <w:tcPr>
            <w:tcW w:w="2276" w:type="dxa"/>
            <w:gridSpan w:val="2"/>
          </w:tcPr>
          <w:p w:rsidR="00D15A00" w:rsidRPr="00AF0061" w:rsidRDefault="00D15A00" w:rsidP="00E82582">
            <w:pPr>
              <w:spacing w:line="276" w:lineRule="auto"/>
              <w:rPr>
                <w:rFonts w:ascii="Times New Roman" w:hAnsi="Times New Roman" w:cs="Times New Roman"/>
                <w:b/>
              </w:rPr>
            </w:pPr>
            <w:r w:rsidRPr="00AF0061">
              <w:rPr>
                <w:rFonts w:ascii="Times New Roman" w:hAnsi="Times New Roman" w:cs="Times New Roman"/>
                <w:b/>
              </w:rPr>
              <w:t>«Разделённое корыто».</w:t>
            </w:r>
          </w:p>
          <w:p w:rsidR="00D15A00" w:rsidRPr="00AF0061" w:rsidRDefault="00D15A00" w:rsidP="00E82582">
            <w:pPr>
              <w:spacing w:line="276" w:lineRule="auto"/>
              <w:rPr>
                <w:rFonts w:ascii="Times New Roman" w:hAnsi="Times New Roman" w:cs="Times New Roman"/>
                <w:b/>
                <w:i/>
              </w:rPr>
            </w:pPr>
            <w:r w:rsidRPr="00AF0061">
              <w:rPr>
                <w:rFonts w:ascii="Times New Roman" w:hAnsi="Times New Roman" w:cs="Times New Roman"/>
                <w:b/>
                <w:i/>
              </w:rPr>
              <w:t>Притча  Юрия Степанова</w:t>
            </w:r>
          </w:p>
        </w:tc>
        <w:tc>
          <w:tcPr>
            <w:tcW w:w="3260" w:type="dxa"/>
          </w:tcPr>
          <w:p w:rsidR="00D15A00" w:rsidRPr="00203D32" w:rsidRDefault="00D15A00" w:rsidP="00E82582">
            <w:pPr>
              <w:spacing w:line="276" w:lineRule="auto"/>
              <w:rPr>
                <w:rFonts w:ascii="Times New Roman" w:hAnsi="Times New Roman" w:cs="Times New Roman"/>
              </w:rPr>
            </w:pPr>
            <w:r w:rsidRPr="00203D32">
              <w:rPr>
                <w:rFonts w:ascii="Times New Roman" w:hAnsi="Times New Roman" w:cs="Times New Roman"/>
              </w:rPr>
              <w:t>Приём «Незавершённая история».</w:t>
            </w:r>
          </w:p>
          <w:p w:rsidR="00D15A00" w:rsidRPr="00203D32" w:rsidRDefault="00D15A00" w:rsidP="00E82582">
            <w:pPr>
              <w:spacing w:line="276" w:lineRule="auto"/>
              <w:rPr>
                <w:rFonts w:ascii="Times New Roman" w:hAnsi="Times New Roman" w:cs="Times New Roman"/>
              </w:rPr>
            </w:pPr>
            <w:r w:rsidRPr="00203D32">
              <w:rPr>
                <w:rFonts w:ascii="Times New Roman" w:hAnsi="Times New Roman" w:cs="Times New Roman"/>
              </w:rPr>
              <w:t>Работа с пословицами и поговорками.</w:t>
            </w:r>
          </w:p>
        </w:tc>
        <w:tc>
          <w:tcPr>
            <w:tcW w:w="2888" w:type="dxa"/>
          </w:tcPr>
          <w:p w:rsidR="00D15A00" w:rsidRPr="00203D32" w:rsidRDefault="00D15A00" w:rsidP="00E82582">
            <w:pPr>
              <w:pStyle w:val="a9"/>
              <w:spacing w:line="276" w:lineRule="auto"/>
              <w:rPr>
                <w:rFonts w:ascii="Times New Roman" w:hAnsi="Times New Roman" w:cs="Times New Roman"/>
              </w:rPr>
            </w:pPr>
            <w:r w:rsidRPr="00203D32">
              <w:rPr>
                <w:rFonts w:ascii="Times New Roman" w:hAnsi="Times New Roman" w:cs="Times New Roman"/>
              </w:rPr>
              <w:t>Слушание, лепка из пластилина, инсценирование притчи.</w:t>
            </w:r>
          </w:p>
        </w:tc>
        <w:tc>
          <w:tcPr>
            <w:tcW w:w="650" w:type="dxa"/>
          </w:tcPr>
          <w:p w:rsidR="00D15A00" w:rsidRPr="00D366CB" w:rsidRDefault="00F46C4D" w:rsidP="00ED6F84">
            <w:pPr>
              <w:spacing w:line="276" w:lineRule="auto"/>
              <w:rPr>
                <w:rFonts w:ascii="Times New Roman" w:hAnsi="Times New Roman" w:cs="Times New Roman"/>
                <w:b/>
              </w:rPr>
            </w:pPr>
            <w:hyperlink w:anchor="Разделённое_корыто" w:history="1">
              <w:r w:rsidR="00ED6F84">
                <w:rPr>
                  <w:rStyle w:val="a7"/>
                  <w:rFonts w:ascii="Times New Roman" w:hAnsi="Times New Roman" w:cs="Times New Roman"/>
                  <w:b/>
                </w:rPr>
                <w:t>с.79</w:t>
              </w:r>
            </w:hyperlink>
          </w:p>
        </w:tc>
      </w:tr>
      <w:tr w:rsidR="00D15A00" w:rsidRPr="00B03B61" w:rsidTr="0025488C">
        <w:tc>
          <w:tcPr>
            <w:tcW w:w="560" w:type="dxa"/>
          </w:tcPr>
          <w:p w:rsidR="00D15A00" w:rsidRPr="00AF0061" w:rsidRDefault="00D15A00"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11</w:t>
            </w:r>
          </w:p>
        </w:tc>
        <w:tc>
          <w:tcPr>
            <w:tcW w:w="2276" w:type="dxa"/>
            <w:gridSpan w:val="2"/>
          </w:tcPr>
          <w:p w:rsidR="00D15A00" w:rsidRPr="00AF0061" w:rsidRDefault="00D15A00" w:rsidP="00E82582">
            <w:pPr>
              <w:spacing w:line="276" w:lineRule="auto"/>
              <w:rPr>
                <w:rFonts w:ascii="Times New Roman" w:hAnsi="Times New Roman" w:cs="Times New Roman"/>
                <w:b/>
              </w:rPr>
            </w:pPr>
            <w:r w:rsidRPr="00AF0061">
              <w:rPr>
                <w:rFonts w:ascii="Times New Roman" w:hAnsi="Times New Roman" w:cs="Times New Roman"/>
                <w:b/>
              </w:rPr>
              <w:t>«Синие листья».</w:t>
            </w:r>
          </w:p>
          <w:p w:rsidR="00D15A00" w:rsidRPr="00AF0061" w:rsidRDefault="00D15A00" w:rsidP="00E82582">
            <w:pPr>
              <w:spacing w:line="276" w:lineRule="auto"/>
              <w:rPr>
                <w:rFonts w:ascii="Times New Roman" w:hAnsi="Times New Roman" w:cs="Times New Roman"/>
                <w:b/>
                <w:i/>
              </w:rPr>
            </w:pPr>
            <w:r w:rsidRPr="00AF0061">
              <w:rPr>
                <w:rFonts w:ascii="Times New Roman" w:hAnsi="Times New Roman" w:cs="Times New Roman"/>
                <w:b/>
                <w:i/>
              </w:rPr>
              <w:t>Притча Валентины Осеевой</w:t>
            </w:r>
          </w:p>
        </w:tc>
        <w:tc>
          <w:tcPr>
            <w:tcW w:w="3260" w:type="dxa"/>
          </w:tcPr>
          <w:p w:rsidR="00D15A00" w:rsidRPr="00203D32" w:rsidRDefault="00D15A00" w:rsidP="00E82582">
            <w:pPr>
              <w:spacing w:line="276" w:lineRule="auto"/>
              <w:rPr>
                <w:rFonts w:ascii="Times New Roman" w:hAnsi="Times New Roman" w:cs="Times New Roman"/>
              </w:rPr>
            </w:pPr>
            <w:r w:rsidRPr="00203D32">
              <w:rPr>
                <w:rFonts w:ascii="Times New Roman" w:hAnsi="Times New Roman" w:cs="Times New Roman"/>
              </w:rPr>
              <w:t>Изменение развязки (придумать другое окончание произведения)</w:t>
            </w:r>
          </w:p>
          <w:p w:rsidR="00D15A00" w:rsidRPr="00203D32" w:rsidRDefault="00D15A00" w:rsidP="00E82582">
            <w:pPr>
              <w:spacing w:line="276" w:lineRule="auto"/>
              <w:rPr>
                <w:rFonts w:ascii="Times New Roman" w:hAnsi="Times New Roman" w:cs="Times New Roman"/>
              </w:rPr>
            </w:pPr>
            <w:r w:rsidRPr="00203D32">
              <w:rPr>
                <w:rFonts w:ascii="Times New Roman" w:hAnsi="Times New Roman" w:cs="Times New Roman"/>
              </w:rPr>
              <w:t>Приём «Поразмышляем о себе».</w:t>
            </w:r>
          </w:p>
          <w:p w:rsidR="00D15A00" w:rsidRPr="00203D32" w:rsidRDefault="00D15A00" w:rsidP="00E82582">
            <w:pPr>
              <w:spacing w:line="276" w:lineRule="auto"/>
              <w:rPr>
                <w:rFonts w:ascii="Times New Roman" w:hAnsi="Times New Roman" w:cs="Times New Roman"/>
              </w:rPr>
            </w:pPr>
            <w:r w:rsidRPr="00203D32">
              <w:rPr>
                <w:rFonts w:ascii="Times New Roman" w:hAnsi="Times New Roman" w:cs="Times New Roman"/>
              </w:rPr>
              <w:t>Приём «Пропиши лекарство для души».</w:t>
            </w:r>
          </w:p>
        </w:tc>
        <w:tc>
          <w:tcPr>
            <w:tcW w:w="2888" w:type="dxa"/>
          </w:tcPr>
          <w:p w:rsidR="00D15A00" w:rsidRPr="00203D32" w:rsidRDefault="00D15A00" w:rsidP="00E82582">
            <w:pPr>
              <w:pStyle w:val="a9"/>
              <w:spacing w:line="276" w:lineRule="auto"/>
              <w:rPr>
                <w:rFonts w:ascii="Times New Roman" w:hAnsi="Times New Roman" w:cs="Times New Roman"/>
              </w:rPr>
            </w:pPr>
            <w:r w:rsidRPr="00203D32">
              <w:rPr>
                <w:rFonts w:ascii="Times New Roman" w:hAnsi="Times New Roman" w:cs="Times New Roman"/>
              </w:rPr>
              <w:t>Просмотр фильма</w:t>
            </w:r>
          </w:p>
          <w:p w:rsidR="00D15A00" w:rsidRPr="00203D32" w:rsidRDefault="00F46C4D" w:rsidP="00E82582">
            <w:pPr>
              <w:pStyle w:val="a9"/>
              <w:spacing w:line="276" w:lineRule="auto"/>
              <w:rPr>
                <w:rFonts w:ascii="Times New Roman" w:hAnsi="Times New Roman" w:cs="Times New Roman"/>
              </w:rPr>
            </w:pPr>
            <w:hyperlink r:id="rId17" w:history="1">
              <w:r w:rsidR="00D15A00" w:rsidRPr="00203D32">
                <w:rPr>
                  <w:rStyle w:val="a7"/>
                  <w:rFonts w:ascii="Times New Roman" w:hAnsi="Times New Roman" w:cs="Times New Roman"/>
                </w:rPr>
                <w:t>http://multfilmi-online.ru/sinie-listjya-oseeva-muljtfiljm.html</w:t>
              </w:r>
            </w:hyperlink>
          </w:p>
          <w:p w:rsidR="00D15A00" w:rsidRPr="00203D32" w:rsidRDefault="00D15A00" w:rsidP="00E82582">
            <w:pPr>
              <w:pStyle w:val="a9"/>
              <w:spacing w:line="276" w:lineRule="auto"/>
              <w:rPr>
                <w:rFonts w:ascii="Times New Roman" w:hAnsi="Times New Roman" w:cs="Times New Roman"/>
              </w:rPr>
            </w:pPr>
            <w:r w:rsidRPr="00203D32">
              <w:rPr>
                <w:rFonts w:ascii="Times New Roman" w:hAnsi="Times New Roman" w:cs="Times New Roman"/>
              </w:rPr>
              <w:t>инсценирование притчи.</w:t>
            </w:r>
          </w:p>
        </w:tc>
        <w:tc>
          <w:tcPr>
            <w:tcW w:w="650" w:type="dxa"/>
          </w:tcPr>
          <w:p w:rsidR="00D15A00" w:rsidRPr="00D366CB" w:rsidRDefault="00F46C4D" w:rsidP="00115ECE">
            <w:pPr>
              <w:widowControl w:val="0"/>
              <w:suppressAutoHyphens/>
              <w:autoSpaceDE w:val="0"/>
              <w:spacing w:line="276" w:lineRule="auto"/>
              <w:jc w:val="center"/>
              <w:rPr>
                <w:rFonts w:ascii="Times New Roman" w:eastAsia="Times New Roman" w:hAnsi="Times New Roman" w:cs="Times New Roman"/>
                <w:b/>
                <w:lang w:eastAsia="ar-SA"/>
              </w:rPr>
            </w:pPr>
            <w:hyperlink w:anchor="Синие_листья" w:history="1">
              <w:r w:rsidR="00D15A00" w:rsidRPr="00134F9D">
                <w:rPr>
                  <w:rStyle w:val="a7"/>
                  <w:rFonts w:ascii="Times New Roman" w:eastAsia="Times New Roman" w:hAnsi="Times New Roman" w:cs="Times New Roman"/>
                  <w:b/>
                  <w:lang w:eastAsia="ar-SA"/>
                </w:rPr>
                <w:t>с.8</w:t>
              </w:r>
              <w:r w:rsidR="00115ECE">
                <w:rPr>
                  <w:rStyle w:val="a7"/>
                  <w:rFonts w:ascii="Times New Roman" w:eastAsia="Times New Roman" w:hAnsi="Times New Roman" w:cs="Times New Roman"/>
                  <w:b/>
                  <w:lang w:eastAsia="ar-SA"/>
                </w:rPr>
                <w:t>0</w:t>
              </w:r>
            </w:hyperlink>
          </w:p>
        </w:tc>
      </w:tr>
      <w:tr w:rsidR="00D15A00" w:rsidRPr="00B03B61" w:rsidTr="0025488C">
        <w:tc>
          <w:tcPr>
            <w:tcW w:w="560" w:type="dxa"/>
          </w:tcPr>
          <w:p w:rsidR="00D15A00" w:rsidRPr="00AF0061" w:rsidRDefault="00D15A00"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12</w:t>
            </w:r>
          </w:p>
        </w:tc>
        <w:tc>
          <w:tcPr>
            <w:tcW w:w="2276" w:type="dxa"/>
            <w:gridSpan w:val="2"/>
          </w:tcPr>
          <w:p w:rsidR="00D15A00" w:rsidRPr="00AF0061" w:rsidRDefault="00D15A00" w:rsidP="00E82582">
            <w:pPr>
              <w:spacing w:line="276" w:lineRule="auto"/>
              <w:rPr>
                <w:rFonts w:ascii="Times New Roman" w:hAnsi="Times New Roman" w:cs="Times New Roman"/>
                <w:b/>
              </w:rPr>
            </w:pPr>
            <w:r w:rsidRPr="00AF0061">
              <w:rPr>
                <w:rFonts w:ascii="Times New Roman" w:hAnsi="Times New Roman" w:cs="Times New Roman"/>
                <w:b/>
              </w:rPr>
              <w:t>«Сладкая соль».</w:t>
            </w:r>
          </w:p>
          <w:p w:rsidR="00D15A00" w:rsidRPr="00AF0061" w:rsidRDefault="00D15A00" w:rsidP="00E82582">
            <w:pPr>
              <w:spacing w:line="276" w:lineRule="auto"/>
              <w:rPr>
                <w:rFonts w:ascii="Times New Roman" w:hAnsi="Times New Roman" w:cs="Times New Roman"/>
                <w:b/>
                <w:i/>
              </w:rPr>
            </w:pPr>
            <w:r w:rsidRPr="00AF0061">
              <w:rPr>
                <w:rFonts w:ascii="Times New Roman" w:hAnsi="Times New Roman" w:cs="Times New Roman"/>
                <w:b/>
                <w:i/>
              </w:rPr>
              <w:t>Притча для детей</w:t>
            </w:r>
          </w:p>
        </w:tc>
        <w:tc>
          <w:tcPr>
            <w:tcW w:w="3260" w:type="dxa"/>
          </w:tcPr>
          <w:p w:rsidR="00D15A00" w:rsidRPr="00203D32" w:rsidRDefault="00D15A00" w:rsidP="00E82582">
            <w:pPr>
              <w:spacing w:line="276" w:lineRule="auto"/>
              <w:rPr>
                <w:rFonts w:ascii="Times New Roman" w:hAnsi="Times New Roman" w:cs="Times New Roman"/>
              </w:rPr>
            </w:pPr>
            <w:r w:rsidRPr="00203D32">
              <w:rPr>
                <w:rFonts w:ascii="Times New Roman" w:hAnsi="Times New Roman" w:cs="Times New Roman"/>
              </w:rPr>
              <w:t>Приём «Корзина идей».</w:t>
            </w:r>
          </w:p>
          <w:p w:rsidR="00D15A00" w:rsidRPr="00203D32" w:rsidRDefault="00D15A00" w:rsidP="00E82582">
            <w:pPr>
              <w:spacing w:line="276" w:lineRule="auto"/>
              <w:rPr>
                <w:rFonts w:ascii="Times New Roman" w:hAnsi="Times New Roman" w:cs="Times New Roman"/>
              </w:rPr>
            </w:pPr>
            <w:r w:rsidRPr="00203D32">
              <w:rPr>
                <w:rFonts w:ascii="Times New Roman" w:hAnsi="Times New Roman" w:cs="Times New Roman"/>
              </w:rPr>
              <w:t>Приём «Сюрприз».</w:t>
            </w:r>
          </w:p>
          <w:p w:rsidR="00D15A00" w:rsidRPr="00203D32" w:rsidRDefault="00D15A00" w:rsidP="00E82582">
            <w:pPr>
              <w:spacing w:line="276" w:lineRule="auto"/>
              <w:rPr>
                <w:rFonts w:ascii="Times New Roman" w:eastAsia="Times New Roman" w:hAnsi="Times New Roman" w:cs="Times New Roman"/>
                <w:lang w:eastAsia="ar-SA"/>
              </w:rPr>
            </w:pPr>
            <w:r w:rsidRPr="00203D32">
              <w:rPr>
                <w:rFonts w:ascii="Times New Roman" w:hAnsi="Times New Roman" w:cs="Times New Roman"/>
              </w:rPr>
              <w:t>Приём «Поразмышляем о себе».</w:t>
            </w:r>
          </w:p>
        </w:tc>
        <w:tc>
          <w:tcPr>
            <w:tcW w:w="2888" w:type="dxa"/>
          </w:tcPr>
          <w:p w:rsidR="00D15A00" w:rsidRPr="00203D32" w:rsidRDefault="00D15A00" w:rsidP="00E82582">
            <w:pPr>
              <w:pStyle w:val="a9"/>
              <w:spacing w:line="276" w:lineRule="auto"/>
              <w:rPr>
                <w:rFonts w:ascii="Times New Roman" w:hAnsi="Times New Roman" w:cs="Times New Roman"/>
              </w:rPr>
            </w:pPr>
            <w:r w:rsidRPr="00203D32">
              <w:rPr>
                <w:rFonts w:ascii="Times New Roman" w:hAnsi="Times New Roman" w:cs="Times New Roman"/>
              </w:rPr>
              <w:t>Слушание, обсуждение в паре, группах.</w:t>
            </w:r>
          </w:p>
        </w:tc>
        <w:tc>
          <w:tcPr>
            <w:tcW w:w="650" w:type="dxa"/>
          </w:tcPr>
          <w:p w:rsidR="00D15A00" w:rsidRPr="00D366CB" w:rsidRDefault="00F46C4D" w:rsidP="00115ECE">
            <w:pPr>
              <w:widowControl w:val="0"/>
              <w:suppressAutoHyphens/>
              <w:autoSpaceDE w:val="0"/>
              <w:spacing w:line="276" w:lineRule="auto"/>
              <w:jc w:val="center"/>
              <w:rPr>
                <w:rFonts w:ascii="Times New Roman" w:eastAsia="Times New Roman" w:hAnsi="Times New Roman" w:cs="Times New Roman"/>
                <w:b/>
                <w:lang w:eastAsia="ar-SA"/>
              </w:rPr>
            </w:pPr>
            <w:hyperlink w:anchor="Сладкая_соль" w:history="1">
              <w:r w:rsidR="00D15A00" w:rsidRPr="00134F9D">
                <w:rPr>
                  <w:rStyle w:val="a7"/>
                  <w:rFonts w:ascii="Times New Roman" w:eastAsia="Times New Roman" w:hAnsi="Times New Roman" w:cs="Times New Roman"/>
                  <w:b/>
                  <w:lang w:eastAsia="ar-SA"/>
                </w:rPr>
                <w:t>с.6</w:t>
              </w:r>
              <w:r w:rsidR="00115ECE">
                <w:rPr>
                  <w:rStyle w:val="a7"/>
                  <w:rFonts w:ascii="Times New Roman" w:eastAsia="Times New Roman" w:hAnsi="Times New Roman" w:cs="Times New Roman"/>
                  <w:b/>
                  <w:lang w:eastAsia="ar-SA"/>
                </w:rPr>
                <w:t>2</w:t>
              </w:r>
            </w:hyperlink>
          </w:p>
        </w:tc>
      </w:tr>
      <w:tr w:rsidR="00D15A00" w:rsidRPr="00B03B61" w:rsidTr="0025488C">
        <w:tc>
          <w:tcPr>
            <w:tcW w:w="560" w:type="dxa"/>
          </w:tcPr>
          <w:p w:rsidR="00D15A00" w:rsidRPr="00AF0061" w:rsidRDefault="00D15A00"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13</w:t>
            </w:r>
          </w:p>
        </w:tc>
        <w:tc>
          <w:tcPr>
            <w:tcW w:w="2276" w:type="dxa"/>
            <w:gridSpan w:val="2"/>
          </w:tcPr>
          <w:p w:rsidR="00D15A00" w:rsidRPr="00AF0061" w:rsidRDefault="00D15A00" w:rsidP="00E82582">
            <w:pPr>
              <w:spacing w:line="276" w:lineRule="auto"/>
              <w:rPr>
                <w:rFonts w:ascii="Times New Roman" w:hAnsi="Times New Roman" w:cs="Times New Roman"/>
                <w:b/>
              </w:rPr>
            </w:pPr>
            <w:r w:rsidRPr="00AF0061">
              <w:rPr>
                <w:rFonts w:ascii="Times New Roman" w:hAnsi="Times New Roman" w:cs="Times New Roman"/>
                <w:b/>
              </w:rPr>
              <w:t>«Слепая жалость».</w:t>
            </w:r>
          </w:p>
          <w:p w:rsidR="00D15A00" w:rsidRPr="00AF0061" w:rsidRDefault="00D15A00" w:rsidP="00E82582">
            <w:pPr>
              <w:spacing w:line="276" w:lineRule="auto"/>
              <w:rPr>
                <w:rFonts w:ascii="Times New Roman" w:hAnsi="Times New Roman" w:cs="Times New Roman"/>
                <w:b/>
                <w:i/>
              </w:rPr>
            </w:pPr>
            <w:r w:rsidRPr="00AF0061">
              <w:rPr>
                <w:rFonts w:ascii="Times New Roman" w:hAnsi="Times New Roman" w:cs="Times New Roman"/>
                <w:b/>
                <w:i/>
              </w:rPr>
              <w:t>Христианская притча</w:t>
            </w:r>
          </w:p>
        </w:tc>
        <w:tc>
          <w:tcPr>
            <w:tcW w:w="3260" w:type="dxa"/>
          </w:tcPr>
          <w:p w:rsidR="00D15A00" w:rsidRPr="00203D32" w:rsidRDefault="00D15A00" w:rsidP="00E82582">
            <w:pPr>
              <w:spacing w:line="276" w:lineRule="auto"/>
              <w:rPr>
                <w:rFonts w:ascii="Times New Roman" w:eastAsia="Times New Roman" w:hAnsi="Times New Roman" w:cs="Times New Roman"/>
                <w:lang w:eastAsia="ar-SA"/>
              </w:rPr>
            </w:pPr>
            <w:r w:rsidRPr="00203D32">
              <w:rPr>
                <w:rFonts w:ascii="Times New Roman" w:hAnsi="Times New Roman" w:cs="Times New Roman"/>
              </w:rPr>
              <w:t>Приём «Поразмышляем о себе».</w:t>
            </w:r>
          </w:p>
        </w:tc>
        <w:tc>
          <w:tcPr>
            <w:tcW w:w="2888" w:type="dxa"/>
          </w:tcPr>
          <w:p w:rsidR="00D15A00" w:rsidRPr="00203D32" w:rsidRDefault="00D15A00" w:rsidP="00E82582">
            <w:pPr>
              <w:spacing w:line="276" w:lineRule="auto"/>
              <w:rPr>
                <w:rFonts w:ascii="Times New Roman" w:hAnsi="Times New Roman" w:cs="Times New Roman"/>
              </w:rPr>
            </w:pPr>
            <w:r w:rsidRPr="00203D32">
              <w:rPr>
                <w:rFonts w:ascii="Times New Roman" w:hAnsi="Times New Roman" w:cs="Times New Roman"/>
              </w:rPr>
              <w:t>Рассказ от первого лица,</w:t>
            </w:r>
          </w:p>
          <w:p w:rsidR="00D15A00" w:rsidRPr="00203D32" w:rsidRDefault="00D15A00" w:rsidP="00E82582">
            <w:pPr>
              <w:pStyle w:val="a9"/>
              <w:spacing w:line="276" w:lineRule="auto"/>
              <w:rPr>
                <w:rFonts w:ascii="Times New Roman" w:hAnsi="Times New Roman" w:cs="Times New Roman"/>
              </w:rPr>
            </w:pPr>
            <w:r w:rsidRPr="00203D32">
              <w:rPr>
                <w:rFonts w:ascii="Times New Roman" w:hAnsi="Times New Roman" w:cs="Times New Roman"/>
              </w:rPr>
              <w:t>обсуждение в паре, группах.</w:t>
            </w:r>
          </w:p>
        </w:tc>
        <w:tc>
          <w:tcPr>
            <w:tcW w:w="650" w:type="dxa"/>
          </w:tcPr>
          <w:p w:rsidR="00D15A00" w:rsidRPr="00D366CB" w:rsidRDefault="00F46C4D" w:rsidP="00115ECE">
            <w:pPr>
              <w:widowControl w:val="0"/>
              <w:suppressAutoHyphens/>
              <w:autoSpaceDE w:val="0"/>
              <w:spacing w:line="276" w:lineRule="auto"/>
              <w:jc w:val="center"/>
              <w:rPr>
                <w:rFonts w:ascii="Times New Roman" w:eastAsia="Times New Roman" w:hAnsi="Times New Roman" w:cs="Times New Roman"/>
                <w:b/>
                <w:lang w:eastAsia="ar-SA"/>
              </w:rPr>
            </w:pPr>
            <w:hyperlink w:anchor="Слепая_жалость" w:history="1">
              <w:r w:rsidR="00D15A00" w:rsidRPr="00134F9D">
                <w:rPr>
                  <w:rStyle w:val="a7"/>
                  <w:rFonts w:ascii="Times New Roman" w:eastAsia="Times New Roman" w:hAnsi="Times New Roman" w:cs="Times New Roman"/>
                  <w:b/>
                  <w:lang w:eastAsia="ar-SA"/>
                </w:rPr>
                <w:t>с.7</w:t>
              </w:r>
              <w:r w:rsidR="00115ECE">
                <w:rPr>
                  <w:rStyle w:val="a7"/>
                  <w:rFonts w:ascii="Times New Roman" w:eastAsia="Times New Roman" w:hAnsi="Times New Roman" w:cs="Times New Roman"/>
                  <w:b/>
                  <w:lang w:eastAsia="ar-SA"/>
                </w:rPr>
                <w:t>0</w:t>
              </w:r>
            </w:hyperlink>
          </w:p>
        </w:tc>
      </w:tr>
      <w:tr w:rsidR="00D15A00" w:rsidRPr="00B03B61" w:rsidTr="0025488C">
        <w:tc>
          <w:tcPr>
            <w:tcW w:w="560" w:type="dxa"/>
          </w:tcPr>
          <w:p w:rsidR="00D15A00" w:rsidRPr="00AF0061" w:rsidRDefault="00D15A00"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14</w:t>
            </w:r>
          </w:p>
        </w:tc>
        <w:tc>
          <w:tcPr>
            <w:tcW w:w="2276" w:type="dxa"/>
            <w:gridSpan w:val="2"/>
          </w:tcPr>
          <w:p w:rsidR="00D15A00" w:rsidRPr="00AF0061" w:rsidRDefault="00D15A00" w:rsidP="00E82582">
            <w:pPr>
              <w:spacing w:line="276" w:lineRule="auto"/>
              <w:rPr>
                <w:rFonts w:ascii="Times New Roman" w:hAnsi="Times New Roman" w:cs="Times New Roman"/>
                <w:b/>
              </w:rPr>
            </w:pPr>
            <w:r w:rsidRPr="00AF0061">
              <w:rPr>
                <w:rFonts w:ascii="Times New Roman" w:hAnsi="Times New Roman" w:cs="Times New Roman"/>
                <w:b/>
              </w:rPr>
              <w:t>«Соловей и куст».</w:t>
            </w:r>
          </w:p>
          <w:p w:rsidR="00D15A00" w:rsidRPr="00AF0061" w:rsidRDefault="00D15A00" w:rsidP="00E82582">
            <w:pPr>
              <w:spacing w:line="276" w:lineRule="auto"/>
              <w:rPr>
                <w:rFonts w:ascii="Times New Roman" w:hAnsi="Times New Roman" w:cs="Times New Roman"/>
                <w:b/>
                <w:i/>
              </w:rPr>
            </w:pPr>
            <w:r w:rsidRPr="00AF0061">
              <w:rPr>
                <w:rFonts w:ascii="Times New Roman" w:hAnsi="Times New Roman" w:cs="Times New Roman"/>
                <w:b/>
                <w:i/>
              </w:rPr>
              <w:t>Притча для детей</w:t>
            </w:r>
          </w:p>
        </w:tc>
        <w:tc>
          <w:tcPr>
            <w:tcW w:w="3260" w:type="dxa"/>
          </w:tcPr>
          <w:p w:rsidR="00D15A00" w:rsidRPr="00203D32" w:rsidRDefault="00D15A00" w:rsidP="00E82582">
            <w:pPr>
              <w:spacing w:line="276" w:lineRule="auto"/>
              <w:rPr>
                <w:rFonts w:ascii="Times New Roman" w:eastAsia="Times New Roman" w:hAnsi="Times New Roman" w:cs="Times New Roman"/>
                <w:lang w:eastAsia="ar-SA"/>
              </w:rPr>
            </w:pPr>
            <w:r w:rsidRPr="00203D32">
              <w:rPr>
                <w:rFonts w:ascii="Times New Roman" w:hAnsi="Times New Roman" w:cs="Times New Roman"/>
              </w:rPr>
              <w:t>Приём «Поразмышляем о себе».</w:t>
            </w:r>
            <w:r w:rsidR="009E0E83">
              <w:rPr>
                <w:rFonts w:ascii="Times New Roman" w:hAnsi="Times New Roman" w:cs="Times New Roman"/>
              </w:rPr>
              <w:t xml:space="preserve"> Приём «Назови по-другому».</w:t>
            </w:r>
          </w:p>
        </w:tc>
        <w:tc>
          <w:tcPr>
            <w:tcW w:w="2888" w:type="dxa"/>
          </w:tcPr>
          <w:p w:rsidR="00D15A00" w:rsidRPr="00203D32" w:rsidRDefault="00D15A00" w:rsidP="00E82582">
            <w:pPr>
              <w:pStyle w:val="a9"/>
              <w:spacing w:line="276" w:lineRule="auto"/>
              <w:rPr>
                <w:rFonts w:ascii="Times New Roman" w:hAnsi="Times New Roman" w:cs="Times New Roman"/>
              </w:rPr>
            </w:pPr>
            <w:r w:rsidRPr="00203D32">
              <w:rPr>
                <w:rFonts w:ascii="Times New Roman" w:hAnsi="Times New Roman" w:cs="Times New Roman"/>
              </w:rPr>
              <w:t>Слушание, обсуждение в паре, группах.</w:t>
            </w:r>
          </w:p>
        </w:tc>
        <w:tc>
          <w:tcPr>
            <w:tcW w:w="650" w:type="dxa"/>
          </w:tcPr>
          <w:p w:rsidR="00D15A00" w:rsidRPr="00D366CB" w:rsidRDefault="00F46C4D" w:rsidP="00115ECE">
            <w:pPr>
              <w:spacing w:line="276" w:lineRule="auto"/>
              <w:rPr>
                <w:rFonts w:ascii="Times New Roman" w:hAnsi="Times New Roman" w:cs="Times New Roman"/>
                <w:b/>
              </w:rPr>
            </w:pPr>
            <w:hyperlink w:anchor="Соловей_и_куст" w:history="1">
              <w:r w:rsidR="00D15A00" w:rsidRPr="00134F9D">
                <w:rPr>
                  <w:rStyle w:val="a7"/>
                  <w:rFonts w:ascii="Times New Roman" w:hAnsi="Times New Roman" w:cs="Times New Roman"/>
                  <w:b/>
                </w:rPr>
                <w:t>с</w:t>
              </w:r>
              <w:r w:rsidR="000B4E6E" w:rsidRPr="00134F9D">
                <w:rPr>
                  <w:rStyle w:val="a7"/>
                  <w:rFonts w:ascii="Times New Roman" w:hAnsi="Times New Roman" w:cs="Times New Roman"/>
                  <w:b/>
                </w:rPr>
                <w:t>.8</w:t>
              </w:r>
              <w:r w:rsidR="00115ECE">
                <w:rPr>
                  <w:rStyle w:val="a7"/>
                  <w:rFonts w:ascii="Times New Roman" w:hAnsi="Times New Roman" w:cs="Times New Roman"/>
                  <w:b/>
                </w:rPr>
                <w:t>1</w:t>
              </w:r>
            </w:hyperlink>
          </w:p>
        </w:tc>
      </w:tr>
      <w:tr w:rsidR="00D15A00" w:rsidRPr="00B03B61" w:rsidTr="0025488C">
        <w:tc>
          <w:tcPr>
            <w:tcW w:w="560" w:type="dxa"/>
          </w:tcPr>
          <w:p w:rsidR="00D15A00" w:rsidRPr="00AF0061" w:rsidRDefault="00D15A00"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15</w:t>
            </w:r>
          </w:p>
        </w:tc>
        <w:tc>
          <w:tcPr>
            <w:tcW w:w="2276" w:type="dxa"/>
            <w:gridSpan w:val="2"/>
          </w:tcPr>
          <w:p w:rsidR="00D15A00" w:rsidRPr="00AF0061" w:rsidRDefault="00D15A00" w:rsidP="00E82582">
            <w:pPr>
              <w:spacing w:line="276" w:lineRule="auto"/>
              <w:rPr>
                <w:rFonts w:ascii="Times New Roman" w:hAnsi="Times New Roman" w:cs="Times New Roman"/>
                <w:b/>
              </w:rPr>
            </w:pPr>
            <w:r w:rsidRPr="00AF0061">
              <w:rPr>
                <w:rFonts w:ascii="Times New Roman" w:hAnsi="Times New Roman" w:cs="Times New Roman"/>
                <w:b/>
              </w:rPr>
              <w:t>«Хорошее».</w:t>
            </w:r>
          </w:p>
          <w:p w:rsidR="00D15A00" w:rsidRPr="00AF0061" w:rsidRDefault="00D15A00" w:rsidP="00E82582">
            <w:pPr>
              <w:spacing w:line="276" w:lineRule="auto"/>
              <w:rPr>
                <w:rFonts w:ascii="Times New Roman" w:hAnsi="Times New Roman" w:cs="Times New Roman"/>
                <w:b/>
                <w:i/>
              </w:rPr>
            </w:pPr>
            <w:r w:rsidRPr="00AF0061">
              <w:rPr>
                <w:rFonts w:ascii="Times New Roman" w:hAnsi="Times New Roman" w:cs="Times New Roman"/>
                <w:b/>
                <w:i/>
              </w:rPr>
              <w:t>Притча  Валентины Осеевой</w:t>
            </w:r>
          </w:p>
        </w:tc>
        <w:tc>
          <w:tcPr>
            <w:tcW w:w="3260" w:type="dxa"/>
          </w:tcPr>
          <w:p w:rsidR="00D15A00" w:rsidRPr="00203D32" w:rsidRDefault="00D15A00" w:rsidP="00E82582">
            <w:pPr>
              <w:spacing w:line="276" w:lineRule="auto"/>
              <w:rPr>
                <w:rFonts w:ascii="Times New Roman" w:hAnsi="Times New Roman" w:cs="Times New Roman"/>
              </w:rPr>
            </w:pPr>
            <w:r w:rsidRPr="00203D32">
              <w:rPr>
                <w:rFonts w:ascii="Times New Roman" w:hAnsi="Times New Roman" w:cs="Times New Roman"/>
              </w:rPr>
              <w:t>Приём «Кубик Блума».</w:t>
            </w:r>
          </w:p>
          <w:p w:rsidR="00D15A00" w:rsidRDefault="00D15A00" w:rsidP="00E82582">
            <w:pPr>
              <w:spacing w:line="276" w:lineRule="auto"/>
              <w:rPr>
                <w:rFonts w:ascii="Times New Roman" w:hAnsi="Times New Roman" w:cs="Times New Roman"/>
              </w:rPr>
            </w:pPr>
            <w:r w:rsidRPr="00203D32">
              <w:rPr>
                <w:rFonts w:ascii="Times New Roman" w:hAnsi="Times New Roman" w:cs="Times New Roman"/>
              </w:rPr>
              <w:t>Приём «Обсудим вместе».</w:t>
            </w:r>
          </w:p>
          <w:p w:rsidR="00D15A00" w:rsidRPr="00203D32" w:rsidRDefault="00D56B7B" w:rsidP="00E82582">
            <w:pPr>
              <w:spacing w:line="276" w:lineRule="auto"/>
              <w:rPr>
                <w:rFonts w:ascii="Times New Roman" w:eastAsia="Times New Roman" w:hAnsi="Times New Roman" w:cs="Times New Roman"/>
                <w:lang w:eastAsia="ar-SA"/>
              </w:rPr>
            </w:pPr>
            <w:r>
              <w:rPr>
                <w:rFonts w:ascii="Times New Roman" w:hAnsi="Times New Roman" w:cs="Times New Roman"/>
              </w:rPr>
              <w:t>Приём «Наполни «Ларец мудрости».</w:t>
            </w:r>
          </w:p>
        </w:tc>
        <w:tc>
          <w:tcPr>
            <w:tcW w:w="2888" w:type="dxa"/>
          </w:tcPr>
          <w:p w:rsidR="00D15A00" w:rsidRPr="00203D32" w:rsidRDefault="00D15A00" w:rsidP="00E82582">
            <w:pPr>
              <w:pStyle w:val="a9"/>
              <w:spacing w:line="276" w:lineRule="auto"/>
              <w:rPr>
                <w:rFonts w:ascii="Times New Roman" w:hAnsi="Times New Roman" w:cs="Times New Roman"/>
              </w:rPr>
            </w:pPr>
            <w:r w:rsidRPr="00203D32">
              <w:rPr>
                <w:rFonts w:ascii="Times New Roman" w:hAnsi="Times New Roman" w:cs="Times New Roman"/>
              </w:rPr>
              <w:t>Просмотр диафильма</w:t>
            </w:r>
          </w:p>
          <w:p w:rsidR="00D15A00" w:rsidRPr="00203D32" w:rsidRDefault="00F46C4D" w:rsidP="00E82582">
            <w:pPr>
              <w:pStyle w:val="a9"/>
              <w:spacing w:line="276" w:lineRule="auto"/>
              <w:rPr>
                <w:rFonts w:ascii="Times New Roman" w:hAnsi="Times New Roman" w:cs="Times New Roman"/>
              </w:rPr>
            </w:pPr>
            <w:hyperlink r:id="rId18" w:history="1">
              <w:r w:rsidR="00D15A00" w:rsidRPr="00203D32">
                <w:rPr>
                  <w:rStyle w:val="a7"/>
                  <w:rFonts w:ascii="Times New Roman" w:hAnsi="Times New Roman" w:cs="Times New Roman"/>
                </w:rPr>
                <w:t>https://www.youtube.com/watch?time_continue=52&amp;v=ODy98kWa5M8</w:t>
              </w:r>
            </w:hyperlink>
          </w:p>
          <w:p w:rsidR="00D15A00" w:rsidRPr="00203D32" w:rsidRDefault="00D15A00" w:rsidP="00E82582">
            <w:pPr>
              <w:pStyle w:val="a9"/>
              <w:spacing w:line="276" w:lineRule="auto"/>
              <w:rPr>
                <w:rFonts w:ascii="Times New Roman" w:hAnsi="Times New Roman" w:cs="Times New Roman"/>
              </w:rPr>
            </w:pPr>
            <w:r w:rsidRPr="00203D32">
              <w:rPr>
                <w:rFonts w:ascii="Times New Roman" w:hAnsi="Times New Roman" w:cs="Times New Roman"/>
              </w:rPr>
              <w:t xml:space="preserve"> обсуждение в паре, группах.</w:t>
            </w:r>
          </w:p>
        </w:tc>
        <w:tc>
          <w:tcPr>
            <w:tcW w:w="650" w:type="dxa"/>
          </w:tcPr>
          <w:p w:rsidR="00D15A00" w:rsidRPr="00D366CB" w:rsidRDefault="00F46C4D" w:rsidP="00115ECE">
            <w:pPr>
              <w:widowControl w:val="0"/>
              <w:suppressAutoHyphens/>
              <w:autoSpaceDE w:val="0"/>
              <w:spacing w:line="276" w:lineRule="auto"/>
              <w:jc w:val="center"/>
              <w:rPr>
                <w:rFonts w:ascii="Times New Roman" w:eastAsia="Times New Roman" w:hAnsi="Times New Roman" w:cs="Times New Roman"/>
                <w:b/>
                <w:lang w:eastAsia="ar-SA"/>
              </w:rPr>
            </w:pPr>
            <w:hyperlink w:anchor="Хорошее" w:history="1">
              <w:r w:rsidR="00D15A00" w:rsidRPr="00134F9D">
                <w:rPr>
                  <w:rStyle w:val="a7"/>
                  <w:rFonts w:ascii="Times New Roman" w:eastAsia="Times New Roman" w:hAnsi="Times New Roman" w:cs="Times New Roman"/>
                  <w:b/>
                  <w:lang w:eastAsia="ar-SA"/>
                </w:rPr>
                <w:t>с.</w:t>
              </w:r>
              <w:r w:rsidR="00115ECE">
                <w:rPr>
                  <w:rStyle w:val="a7"/>
                  <w:rFonts w:ascii="Times New Roman" w:eastAsia="Times New Roman" w:hAnsi="Times New Roman" w:cs="Times New Roman"/>
                  <w:b/>
                  <w:lang w:eastAsia="ar-SA"/>
                </w:rPr>
                <w:t>48</w:t>
              </w:r>
            </w:hyperlink>
          </w:p>
        </w:tc>
      </w:tr>
      <w:tr w:rsidR="00D15A00" w:rsidRPr="00B03B61" w:rsidTr="00FA45F8">
        <w:tc>
          <w:tcPr>
            <w:tcW w:w="568" w:type="dxa"/>
            <w:gridSpan w:val="2"/>
          </w:tcPr>
          <w:p w:rsidR="00D15A00" w:rsidRPr="00AF0061" w:rsidRDefault="00D15A00"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16</w:t>
            </w:r>
          </w:p>
        </w:tc>
        <w:tc>
          <w:tcPr>
            <w:tcW w:w="2268" w:type="dxa"/>
          </w:tcPr>
          <w:p w:rsidR="00D15A00" w:rsidRPr="00802C78" w:rsidRDefault="00D15A00" w:rsidP="00E82582">
            <w:pPr>
              <w:spacing w:line="276" w:lineRule="auto"/>
              <w:rPr>
                <w:rFonts w:ascii="Times New Roman" w:hAnsi="Times New Roman" w:cs="Times New Roman"/>
                <w:b/>
              </w:rPr>
            </w:pPr>
            <w:r w:rsidRPr="00802C78">
              <w:rPr>
                <w:rFonts w:ascii="Times New Roman" w:hAnsi="Times New Roman" w:cs="Times New Roman"/>
                <w:b/>
              </w:rPr>
              <w:t>«Чёрные очки».</w:t>
            </w:r>
          </w:p>
          <w:p w:rsidR="00D15A00" w:rsidRPr="00B81C2A" w:rsidRDefault="00D15A00" w:rsidP="00E82582">
            <w:pPr>
              <w:spacing w:line="276" w:lineRule="auto"/>
              <w:rPr>
                <w:rFonts w:ascii="Times New Roman" w:hAnsi="Times New Roman" w:cs="Times New Roman"/>
                <w:i/>
              </w:rPr>
            </w:pPr>
            <w:r w:rsidRPr="00B81C2A">
              <w:rPr>
                <w:rFonts w:ascii="Times New Roman" w:hAnsi="Times New Roman" w:cs="Times New Roman"/>
                <w:i/>
              </w:rPr>
              <w:t>Притча для детей</w:t>
            </w:r>
          </w:p>
        </w:tc>
        <w:tc>
          <w:tcPr>
            <w:tcW w:w="3260" w:type="dxa"/>
          </w:tcPr>
          <w:p w:rsidR="00D15A00" w:rsidRPr="00203D32" w:rsidRDefault="00D15A00" w:rsidP="00E82582">
            <w:pPr>
              <w:spacing w:line="276" w:lineRule="auto"/>
              <w:rPr>
                <w:rFonts w:ascii="Times New Roman" w:eastAsia="Times New Roman" w:hAnsi="Times New Roman" w:cs="Times New Roman"/>
                <w:lang w:eastAsia="ar-SA"/>
              </w:rPr>
            </w:pPr>
            <w:r w:rsidRPr="00203D32">
              <w:rPr>
                <w:rFonts w:ascii="Times New Roman" w:hAnsi="Times New Roman" w:cs="Times New Roman"/>
              </w:rPr>
              <w:t>Приём «Поразмышляем о себе».</w:t>
            </w:r>
          </w:p>
        </w:tc>
        <w:tc>
          <w:tcPr>
            <w:tcW w:w="2888" w:type="dxa"/>
          </w:tcPr>
          <w:p w:rsidR="00D15A00" w:rsidRPr="00203D32" w:rsidRDefault="00D15A00" w:rsidP="00E82582">
            <w:pPr>
              <w:spacing w:line="276" w:lineRule="auto"/>
              <w:rPr>
                <w:rFonts w:ascii="Times New Roman" w:hAnsi="Times New Roman" w:cs="Times New Roman"/>
              </w:rPr>
            </w:pPr>
            <w:r w:rsidRPr="00203D32">
              <w:rPr>
                <w:rFonts w:ascii="Times New Roman" w:hAnsi="Times New Roman" w:cs="Times New Roman"/>
              </w:rPr>
              <w:t>Рассказ от первого лица,</w:t>
            </w:r>
          </w:p>
          <w:p w:rsidR="00D15A00" w:rsidRPr="00203D32" w:rsidRDefault="00D15A00" w:rsidP="00E82582">
            <w:pPr>
              <w:widowControl w:val="0"/>
              <w:suppressAutoHyphens/>
              <w:autoSpaceDE w:val="0"/>
              <w:spacing w:line="276" w:lineRule="auto"/>
              <w:rPr>
                <w:rFonts w:ascii="Times New Roman" w:eastAsia="Times New Roman" w:hAnsi="Times New Roman" w:cs="Times New Roman"/>
                <w:lang w:eastAsia="ar-SA"/>
              </w:rPr>
            </w:pPr>
            <w:r w:rsidRPr="00203D32">
              <w:rPr>
                <w:rFonts w:ascii="Times New Roman" w:hAnsi="Times New Roman" w:cs="Times New Roman"/>
              </w:rPr>
              <w:t>обсуждение в паре, группах.</w:t>
            </w:r>
          </w:p>
        </w:tc>
        <w:tc>
          <w:tcPr>
            <w:tcW w:w="650" w:type="dxa"/>
          </w:tcPr>
          <w:p w:rsidR="00D15A00" w:rsidRPr="00D366CB" w:rsidRDefault="00F46C4D" w:rsidP="00115ECE">
            <w:pPr>
              <w:widowControl w:val="0"/>
              <w:suppressAutoHyphens/>
              <w:autoSpaceDE w:val="0"/>
              <w:spacing w:line="276" w:lineRule="auto"/>
              <w:jc w:val="center"/>
              <w:rPr>
                <w:rFonts w:ascii="Times New Roman" w:eastAsia="Times New Roman" w:hAnsi="Times New Roman" w:cs="Times New Roman"/>
                <w:b/>
                <w:lang w:eastAsia="ar-SA"/>
              </w:rPr>
            </w:pPr>
            <w:hyperlink w:anchor="Чёрные_очки" w:history="1">
              <w:r w:rsidR="00D15A00" w:rsidRPr="00134F9D">
                <w:rPr>
                  <w:rStyle w:val="a7"/>
                  <w:rFonts w:ascii="Times New Roman" w:eastAsia="Times New Roman" w:hAnsi="Times New Roman" w:cs="Times New Roman"/>
                  <w:b/>
                  <w:lang w:eastAsia="ar-SA"/>
                </w:rPr>
                <w:t>с.</w:t>
              </w:r>
              <w:r w:rsidR="000B4E6E" w:rsidRPr="00134F9D">
                <w:rPr>
                  <w:rStyle w:val="a7"/>
                  <w:rFonts w:ascii="Times New Roman" w:eastAsia="Times New Roman" w:hAnsi="Times New Roman" w:cs="Times New Roman"/>
                  <w:b/>
                  <w:lang w:eastAsia="ar-SA"/>
                </w:rPr>
                <w:t>5</w:t>
              </w:r>
              <w:r w:rsidR="00115ECE">
                <w:rPr>
                  <w:rStyle w:val="a7"/>
                  <w:rFonts w:ascii="Times New Roman" w:eastAsia="Times New Roman" w:hAnsi="Times New Roman" w:cs="Times New Roman"/>
                  <w:b/>
                  <w:lang w:eastAsia="ar-SA"/>
                </w:rPr>
                <w:t>7</w:t>
              </w:r>
            </w:hyperlink>
          </w:p>
        </w:tc>
      </w:tr>
      <w:tr w:rsidR="00D15A00" w:rsidRPr="00B03B61" w:rsidTr="00735606">
        <w:trPr>
          <w:trHeight w:val="1082"/>
        </w:trPr>
        <w:tc>
          <w:tcPr>
            <w:tcW w:w="568" w:type="dxa"/>
            <w:gridSpan w:val="2"/>
          </w:tcPr>
          <w:p w:rsidR="00D15A00" w:rsidRPr="00AF0061" w:rsidRDefault="00D15A00"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lastRenderedPageBreak/>
              <w:t>17</w:t>
            </w:r>
          </w:p>
        </w:tc>
        <w:tc>
          <w:tcPr>
            <w:tcW w:w="2268" w:type="dxa"/>
          </w:tcPr>
          <w:p w:rsidR="00D15A00" w:rsidRPr="00802C78" w:rsidRDefault="00D15A00" w:rsidP="00E82582">
            <w:pPr>
              <w:spacing w:line="276" w:lineRule="auto"/>
              <w:rPr>
                <w:rFonts w:ascii="Times New Roman" w:hAnsi="Times New Roman" w:cs="Times New Roman"/>
                <w:b/>
              </w:rPr>
            </w:pPr>
            <w:r w:rsidRPr="00802C78">
              <w:rPr>
                <w:rFonts w:ascii="Times New Roman" w:hAnsi="Times New Roman" w:cs="Times New Roman"/>
                <w:b/>
              </w:rPr>
              <w:t>«Что делать Зайцу?»</w:t>
            </w:r>
          </w:p>
          <w:p w:rsidR="00D15A00" w:rsidRPr="00B81C2A" w:rsidRDefault="00D15A00" w:rsidP="00E82582">
            <w:pPr>
              <w:spacing w:line="276" w:lineRule="auto"/>
              <w:rPr>
                <w:rFonts w:ascii="Times New Roman" w:hAnsi="Times New Roman" w:cs="Times New Roman"/>
                <w:i/>
              </w:rPr>
            </w:pPr>
            <w:r>
              <w:rPr>
                <w:rFonts w:ascii="Times New Roman" w:hAnsi="Times New Roman" w:cs="Times New Roman"/>
                <w:i/>
              </w:rPr>
              <w:t xml:space="preserve">Притча </w:t>
            </w:r>
            <w:r w:rsidRPr="00B81C2A">
              <w:rPr>
                <w:rFonts w:ascii="Times New Roman" w:hAnsi="Times New Roman" w:cs="Times New Roman"/>
                <w:i/>
              </w:rPr>
              <w:t xml:space="preserve"> братьев Бондаренко</w:t>
            </w:r>
          </w:p>
        </w:tc>
        <w:tc>
          <w:tcPr>
            <w:tcW w:w="3260" w:type="dxa"/>
          </w:tcPr>
          <w:p w:rsidR="00D15A00" w:rsidRPr="00203D32" w:rsidRDefault="00D15A00" w:rsidP="00E82582">
            <w:pPr>
              <w:spacing w:line="276" w:lineRule="auto"/>
              <w:rPr>
                <w:rFonts w:ascii="Times New Roman" w:hAnsi="Times New Roman" w:cs="Times New Roman"/>
              </w:rPr>
            </w:pPr>
            <w:r w:rsidRPr="00203D32">
              <w:rPr>
                <w:rFonts w:ascii="Times New Roman" w:hAnsi="Times New Roman" w:cs="Times New Roman"/>
              </w:rPr>
              <w:t>Приём «Давайте поспорим». Приём «Пишем продолжение».</w:t>
            </w:r>
          </w:p>
          <w:p w:rsidR="00D15A00" w:rsidRPr="00203D32" w:rsidRDefault="00D15A00" w:rsidP="00E82582">
            <w:pPr>
              <w:widowControl w:val="0"/>
              <w:suppressAutoHyphens/>
              <w:autoSpaceDE w:val="0"/>
              <w:spacing w:line="276" w:lineRule="auto"/>
              <w:rPr>
                <w:rFonts w:ascii="Times New Roman" w:eastAsia="Times New Roman" w:hAnsi="Times New Roman" w:cs="Times New Roman"/>
                <w:lang w:eastAsia="ar-SA"/>
              </w:rPr>
            </w:pPr>
          </w:p>
        </w:tc>
        <w:tc>
          <w:tcPr>
            <w:tcW w:w="2888" w:type="dxa"/>
          </w:tcPr>
          <w:p w:rsidR="00D15A00" w:rsidRPr="00203D32" w:rsidRDefault="00D15A00" w:rsidP="00E82582">
            <w:pPr>
              <w:spacing w:line="276" w:lineRule="auto"/>
              <w:rPr>
                <w:rFonts w:ascii="Times New Roman" w:hAnsi="Times New Roman" w:cs="Times New Roman"/>
              </w:rPr>
            </w:pPr>
            <w:r w:rsidRPr="00203D32">
              <w:rPr>
                <w:rFonts w:ascii="Times New Roman" w:hAnsi="Times New Roman" w:cs="Times New Roman"/>
              </w:rPr>
              <w:t>Рассказ от первого лица, обсуждение в паре, группах.</w:t>
            </w:r>
          </w:p>
        </w:tc>
        <w:tc>
          <w:tcPr>
            <w:tcW w:w="650" w:type="dxa"/>
          </w:tcPr>
          <w:p w:rsidR="00D15A00" w:rsidRPr="00D366CB" w:rsidRDefault="00F46C4D" w:rsidP="00115ECE">
            <w:pPr>
              <w:widowControl w:val="0"/>
              <w:suppressAutoHyphens/>
              <w:autoSpaceDE w:val="0"/>
              <w:spacing w:line="276" w:lineRule="auto"/>
              <w:jc w:val="center"/>
              <w:rPr>
                <w:rFonts w:ascii="Times New Roman" w:eastAsia="Times New Roman" w:hAnsi="Times New Roman" w:cs="Times New Roman"/>
                <w:b/>
                <w:lang w:eastAsia="ar-SA"/>
              </w:rPr>
            </w:pPr>
            <w:hyperlink w:anchor="Что_делать_Зайцу" w:history="1">
              <w:r w:rsidR="00D15A00" w:rsidRPr="00134F9D">
                <w:rPr>
                  <w:rStyle w:val="a7"/>
                  <w:rFonts w:ascii="Times New Roman" w:eastAsia="Times New Roman" w:hAnsi="Times New Roman" w:cs="Times New Roman"/>
                  <w:b/>
                  <w:lang w:eastAsia="ar-SA"/>
                </w:rPr>
                <w:t>с.</w:t>
              </w:r>
              <w:r w:rsidR="000B4E6E" w:rsidRPr="00134F9D">
                <w:rPr>
                  <w:rStyle w:val="a7"/>
                  <w:rFonts w:ascii="Times New Roman" w:eastAsia="Times New Roman" w:hAnsi="Times New Roman" w:cs="Times New Roman"/>
                  <w:b/>
                  <w:lang w:eastAsia="ar-SA"/>
                </w:rPr>
                <w:t>5</w:t>
              </w:r>
              <w:r w:rsidR="00115ECE">
                <w:rPr>
                  <w:rStyle w:val="a7"/>
                  <w:rFonts w:ascii="Times New Roman" w:eastAsia="Times New Roman" w:hAnsi="Times New Roman" w:cs="Times New Roman"/>
                  <w:b/>
                  <w:lang w:eastAsia="ar-SA"/>
                </w:rPr>
                <w:t>3</w:t>
              </w:r>
            </w:hyperlink>
          </w:p>
        </w:tc>
      </w:tr>
      <w:tr w:rsidR="00D15A00" w:rsidRPr="00B03B61" w:rsidTr="002A74D0">
        <w:trPr>
          <w:trHeight w:val="733"/>
        </w:trPr>
        <w:tc>
          <w:tcPr>
            <w:tcW w:w="568" w:type="dxa"/>
            <w:gridSpan w:val="2"/>
          </w:tcPr>
          <w:p w:rsidR="00D15A00" w:rsidRPr="00AF0061" w:rsidRDefault="00D15A00"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18</w:t>
            </w:r>
          </w:p>
        </w:tc>
        <w:tc>
          <w:tcPr>
            <w:tcW w:w="2268" w:type="dxa"/>
          </w:tcPr>
          <w:p w:rsidR="00D15A00" w:rsidRPr="00802C78" w:rsidRDefault="00D15A00" w:rsidP="00E82582">
            <w:pPr>
              <w:spacing w:line="276" w:lineRule="auto"/>
              <w:rPr>
                <w:rFonts w:ascii="Times New Roman" w:hAnsi="Times New Roman" w:cs="Times New Roman"/>
                <w:b/>
              </w:rPr>
            </w:pPr>
            <w:r w:rsidRPr="00802C78">
              <w:rPr>
                <w:rFonts w:ascii="Times New Roman" w:hAnsi="Times New Roman" w:cs="Times New Roman"/>
                <w:b/>
              </w:rPr>
              <w:t>«Шарик и Мурка».</w:t>
            </w:r>
          </w:p>
          <w:p w:rsidR="00D15A00" w:rsidRPr="00B81C2A" w:rsidRDefault="00D15A00" w:rsidP="00E82582">
            <w:pPr>
              <w:spacing w:line="276" w:lineRule="auto"/>
              <w:rPr>
                <w:rFonts w:ascii="Times New Roman" w:hAnsi="Times New Roman" w:cs="Times New Roman"/>
                <w:i/>
              </w:rPr>
            </w:pPr>
            <w:r w:rsidRPr="00B81C2A">
              <w:rPr>
                <w:rFonts w:ascii="Times New Roman" w:hAnsi="Times New Roman" w:cs="Times New Roman"/>
                <w:i/>
              </w:rPr>
              <w:t>Притча для детей</w:t>
            </w:r>
          </w:p>
        </w:tc>
        <w:tc>
          <w:tcPr>
            <w:tcW w:w="3260" w:type="dxa"/>
          </w:tcPr>
          <w:p w:rsidR="00D15A00" w:rsidRPr="00203D32" w:rsidRDefault="00D15A00" w:rsidP="00E82582">
            <w:pPr>
              <w:spacing w:line="276" w:lineRule="auto"/>
              <w:rPr>
                <w:rFonts w:ascii="Times New Roman" w:eastAsia="Times New Roman" w:hAnsi="Times New Roman" w:cs="Times New Roman"/>
                <w:lang w:eastAsia="ar-SA"/>
              </w:rPr>
            </w:pPr>
            <w:r w:rsidRPr="00203D32">
              <w:rPr>
                <w:rFonts w:ascii="Times New Roman" w:hAnsi="Times New Roman" w:cs="Times New Roman"/>
              </w:rPr>
              <w:t>Приём «Дерево предсказаний». Приём «Давайте поспорим».</w:t>
            </w:r>
          </w:p>
        </w:tc>
        <w:tc>
          <w:tcPr>
            <w:tcW w:w="2888" w:type="dxa"/>
          </w:tcPr>
          <w:p w:rsidR="00D15A00" w:rsidRPr="00203D32" w:rsidRDefault="00D15A00" w:rsidP="00E82582">
            <w:pPr>
              <w:spacing w:line="276" w:lineRule="auto"/>
              <w:rPr>
                <w:rFonts w:ascii="Times New Roman" w:eastAsia="Times New Roman" w:hAnsi="Times New Roman" w:cs="Times New Roman"/>
                <w:lang w:eastAsia="ar-SA"/>
              </w:rPr>
            </w:pPr>
            <w:r w:rsidRPr="00203D32">
              <w:rPr>
                <w:rFonts w:ascii="Times New Roman" w:hAnsi="Times New Roman" w:cs="Times New Roman"/>
              </w:rPr>
              <w:t>Обсуждение в паре, группах, лепка из пластилина.</w:t>
            </w:r>
          </w:p>
        </w:tc>
        <w:tc>
          <w:tcPr>
            <w:tcW w:w="650" w:type="dxa"/>
          </w:tcPr>
          <w:p w:rsidR="00D15A00" w:rsidRPr="00D366CB" w:rsidRDefault="00F46C4D" w:rsidP="00115ECE">
            <w:pPr>
              <w:spacing w:line="276" w:lineRule="auto"/>
              <w:rPr>
                <w:rFonts w:ascii="Times New Roman" w:hAnsi="Times New Roman" w:cs="Times New Roman"/>
                <w:b/>
              </w:rPr>
            </w:pPr>
            <w:hyperlink w:anchor="Шарик_и_Мурка" w:history="1">
              <w:r w:rsidR="00D15A00" w:rsidRPr="00134F9D">
                <w:rPr>
                  <w:rStyle w:val="a7"/>
                  <w:rFonts w:ascii="Times New Roman" w:hAnsi="Times New Roman" w:cs="Times New Roman"/>
                  <w:b/>
                </w:rPr>
                <w:t>с</w:t>
              </w:r>
              <w:r w:rsidR="000B4E6E" w:rsidRPr="00134F9D">
                <w:rPr>
                  <w:rStyle w:val="a7"/>
                  <w:rFonts w:ascii="Times New Roman" w:hAnsi="Times New Roman" w:cs="Times New Roman"/>
                  <w:b/>
                </w:rPr>
                <w:t>.</w:t>
              </w:r>
              <w:r w:rsidR="00C05AE4" w:rsidRPr="00134F9D">
                <w:rPr>
                  <w:rStyle w:val="a7"/>
                  <w:rFonts w:ascii="Times New Roman" w:hAnsi="Times New Roman" w:cs="Times New Roman"/>
                  <w:b/>
                </w:rPr>
                <w:t>5</w:t>
              </w:r>
              <w:r w:rsidR="00115ECE">
                <w:rPr>
                  <w:rStyle w:val="a7"/>
                  <w:rFonts w:ascii="Times New Roman" w:hAnsi="Times New Roman" w:cs="Times New Roman"/>
                  <w:b/>
                </w:rPr>
                <w:t>4</w:t>
              </w:r>
            </w:hyperlink>
          </w:p>
        </w:tc>
      </w:tr>
      <w:tr w:rsidR="00D15A00" w:rsidRPr="00B03B61" w:rsidTr="008A75A6">
        <w:trPr>
          <w:trHeight w:val="142"/>
        </w:trPr>
        <w:tc>
          <w:tcPr>
            <w:tcW w:w="568" w:type="dxa"/>
            <w:gridSpan w:val="2"/>
          </w:tcPr>
          <w:p w:rsidR="00D15A00" w:rsidRPr="00AF0061" w:rsidRDefault="00D15A00"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19</w:t>
            </w:r>
          </w:p>
        </w:tc>
        <w:tc>
          <w:tcPr>
            <w:tcW w:w="2268" w:type="dxa"/>
          </w:tcPr>
          <w:p w:rsidR="00D15A00" w:rsidRPr="00802C78" w:rsidRDefault="00D15A00" w:rsidP="00E82582">
            <w:pPr>
              <w:spacing w:line="276" w:lineRule="auto"/>
              <w:rPr>
                <w:rFonts w:ascii="Times New Roman" w:hAnsi="Times New Roman" w:cs="Times New Roman"/>
                <w:b/>
              </w:rPr>
            </w:pPr>
            <w:r w:rsidRPr="00802C78">
              <w:rPr>
                <w:rFonts w:ascii="Times New Roman" w:hAnsi="Times New Roman" w:cs="Times New Roman"/>
                <w:b/>
              </w:rPr>
              <w:t>«Эх, ты!»</w:t>
            </w:r>
          </w:p>
          <w:p w:rsidR="00D15A00" w:rsidRPr="00B81C2A" w:rsidRDefault="00D15A00" w:rsidP="00E82582">
            <w:pPr>
              <w:spacing w:line="276" w:lineRule="auto"/>
              <w:rPr>
                <w:rFonts w:ascii="Times New Roman" w:hAnsi="Times New Roman" w:cs="Times New Roman"/>
                <w:i/>
              </w:rPr>
            </w:pPr>
            <w:r>
              <w:rPr>
                <w:rFonts w:ascii="Times New Roman" w:hAnsi="Times New Roman" w:cs="Times New Roman"/>
                <w:i/>
              </w:rPr>
              <w:t xml:space="preserve">Притча </w:t>
            </w:r>
            <w:r w:rsidRPr="00B81C2A">
              <w:rPr>
                <w:rFonts w:ascii="Times New Roman" w:hAnsi="Times New Roman" w:cs="Times New Roman"/>
                <w:i/>
              </w:rPr>
              <w:t xml:space="preserve"> братьев Бондаренко</w:t>
            </w:r>
          </w:p>
        </w:tc>
        <w:tc>
          <w:tcPr>
            <w:tcW w:w="3260" w:type="dxa"/>
          </w:tcPr>
          <w:p w:rsidR="00D15A00" w:rsidRPr="00203D32" w:rsidRDefault="00D15A00" w:rsidP="00E82582">
            <w:pPr>
              <w:spacing w:line="276" w:lineRule="auto"/>
              <w:rPr>
                <w:rFonts w:ascii="Times New Roman" w:hAnsi="Times New Roman" w:cs="Times New Roman"/>
              </w:rPr>
            </w:pPr>
            <w:r w:rsidRPr="00203D32">
              <w:rPr>
                <w:rFonts w:ascii="Times New Roman" w:hAnsi="Times New Roman" w:cs="Times New Roman"/>
              </w:rPr>
              <w:t>Приём «Незавершённая история». Приём «Давайте поспорим». Приём «Пишем продолжение».</w:t>
            </w:r>
          </w:p>
        </w:tc>
        <w:tc>
          <w:tcPr>
            <w:tcW w:w="2888" w:type="dxa"/>
          </w:tcPr>
          <w:p w:rsidR="00D15A00" w:rsidRPr="00203D32" w:rsidRDefault="00D15A00" w:rsidP="00E82582">
            <w:pPr>
              <w:widowControl w:val="0"/>
              <w:suppressAutoHyphens/>
              <w:autoSpaceDE w:val="0"/>
              <w:spacing w:line="276" w:lineRule="auto"/>
              <w:rPr>
                <w:rFonts w:ascii="Times New Roman" w:eastAsia="Times New Roman" w:hAnsi="Times New Roman" w:cs="Times New Roman"/>
                <w:lang w:eastAsia="ar-SA"/>
              </w:rPr>
            </w:pPr>
            <w:r w:rsidRPr="00203D32">
              <w:rPr>
                <w:rFonts w:ascii="Times New Roman" w:hAnsi="Times New Roman" w:cs="Times New Roman"/>
              </w:rPr>
              <w:t>Слушание, обсуждение в паре, группах, иллюстрирование.</w:t>
            </w:r>
          </w:p>
        </w:tc>
        <w:tc>
          <w:tcPr>
            <w:tcW w:w="650" w:type="dxa"/>
          </w:tcPr>
          <w:p w:rsidR="00D15A00" w:rsidRPr="00D366CB" w:rsidRDefault="00F46C4D" w:rsidP="00115ECE">
            <w:pPr>
              <w:widowControl w:val="0"/>
              <w:suppressAutoHyphens/>
              <w:autoSpaceDE w:val="0"/>
              <w:spacing w:line="276" w:lineRule="auto"/>
              <w:jc w:val="center"/>
              <w:rPr>
                <w:rFonts w:ascii="Times New Roman" w:eastAsia="Times New Roman" w:hAnsi="Times New Roman" w:cs="Times New Roman"/>
                <w:b/>
                <w:lang w:eastAsia="ar-SA"/>
              </w:rPr>
            </w:pPr>
            <w:hyperlink w:anchor="Эх_ты" w:history="1">
              <w:r w:rsidR="00D15A00" w:rsidRPr="00134F9D">
                <w:rPr>
                  <w:rStyle w:val="a7"/>
                  <w:rFonts w:ascii="Times New Roman" w:eastAsia="Times New Roman" w:hAnsi="Times New Roman" w:cs="Times New Roman"/>
                  <w:b/>
                  <w:lang w:eastAsia="ar-SA"/>
                </w:rPr>
                <w:t>с.</w:t>
              </w:r>
              <w:r w:rsidR="00115ECE">
                <w:rPr>
                  <w:rStyle w:val="a7"/>
                  <w:rFonts w:ascii="Times New Roman" w:eastAsia="Times New Roman" w:hAnsi="Times New Roman" w:cs="Times New Roman"/>
                  <w:b/>
                  <w:lang w:eastAsia="ar-SA"/>
                </w:rPr>
                <w:t>59</w:t>
              </w:r>
            </w:hyperlink>
          </w:p>
        </w:tc>
      </w:tr>
      <w:tr w:rsidR="00D15A00" w:rsidRPr="00B03B61" w:rsidTr="008A75A6">
        <w:trPr>
          <w:trHeight w:val="172"/>
        </w:trPr>
        <w:tc>
          <w:tcPr>
            <w:tcW w:w="568" w:type="dxa"/>
            <w:gridSpan w:val="2"/>
          </w:tcPr>
          <w:p w:rsidR="00D15A00" w:rsidRPr="00AF0061" w:rsidRDefault="00D15A00"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20</w:t>
            </w:r>
          </w:p>
        </w:tc>
        <w:tc>
          <w:tcPr>
            <w:tcW w:w="2268" w:type="dxa"/>
          </w:tcPr>
          <w:p w:rsidR="00D15A00" w:rsidRPr="00802C78" w:rsidRDefault="00D15A00" w:rsidP="00E82582">
            <w:pPr>
              <w:spacing w:line="276" w:lineRule="auto"/>
              <w:rPr>
                <w:rFonts w:ascii="Times New Roman" w:hAnsi="Times New Roman" w:cs="Times New Roman"/>
                <w:b/>
              </w:rPr>
            </w:pPr>
            <w:r w:rsidRPr="00802C78">
              <w:rPr>
                <w:rFonts w:ascii="Times New Roman" w:hAnsi="Times New Roman" w:cs="Times New Roman"/>
                <w:b/>
              </w:rPr>
              <w:t>«Вьюн и ящерица».</w:t>
            </w:r>
          </w:p>
          <w:p w:rsidR="00D15A00" w:rsidRPr="00B81C2A" w:rsidRDefault="00D15A00" w:rsidP="00E82582">
            <w:pPr>
              <w:spacing w:line="276" w:lineRule="auto"/>
              <w:rPr>
                <w:rFonts w:ascii="Times New Roman" w:hAnsi="Times New Roman" w:cs="Times New Roman"/>
                <w:i/>
              </w:rPr>
            </w:pPr>
            <w:r>
              <w:rPr>
                <w:rFonts w:ascii="Times New Roman" w:hAnsi="Times New Roman" w:cs="Times New Roman"/>
                <w:i/>
              </w:rPr>
              <w:t>Притча</w:t>
            </w:r>
            <w:r w:rsidRPr="00B81C2A">
              <w:rPr>
                <w:rFonts w:ascii="Times New Roman" w:hAnsi="Times New Roman" w:cs="Times New Roman"/>
                <w:i/>
              </w:rPr>
              <w:t xml:space="preserve"> Леонардо да Винчи</w:t>
            </w:r>
          </w:p>
        </w:tc>
        <w:tc>
          <w:tcPr>
            <w:tcW w:w="3260" w:type="dxa"/>
          </w:tcPr>
          <w:p w:rsidR="00D15A00" w:rsidRPr="00203D32" w:rsidRDefault="00D15A00" w:rsidP="00E82582">
            <w:pPr>
              <w:spacing w:line="276" w:lineRule="auto"/>
              <w:rPr>
                <w:rFonts w:ascii="Times New Roman" w:hAnsi="Times New Roman" w:cs="Times New Roman"/>
              </w:rPr>
            </w:pPr>
            <w:r w:rsidRPr="00203D32">
              <w:rPr>
                <w:rFonts w:ascii="Times New Roman" w:hAnsi="Times New Roman" w:cs="Times New Roman"/>
              </w:rPr>
              <w:t>Приём «Кубик Блума».</w:t>
            </w:r>
          </w:p>
          <w:p w:rsidR="00D15A00" w:rsidRPr="00203D32" w:rsidRDefault="00D15A00" w:rsidP="00E82582">
            <w:pPr>
              <w:spacing w:line="276" w:lineRule="auto"/>
              <w:rPr>
                <w:rFonts w:ascii="Times New Roman" w:hAnsi="Times New Roman" w:cs="Times New Roman"/>
              </w:rPr>
            </w:pPr>
            <w:r w:rsidRPr="00203D32">
              <w:rPr>
                <w:rFonts w:ascii="Times New Roman" w:hAnsi="Times New Roman" w:cs="Times New Roman"/>
              </w:rPr>
              <w:t>Приём «Пропиши лекарство для души». Работа с пословицами и поговорками.</w:t>
            </w:r>
          </w:p>
          <w:p w:rsidR="00D15A00" w:rsidRPr="00203D32" w:rsidRDefault="00D56B7B" w:rsidP="00E82582">
            <w:pPr>
              <w:widowControl w:val="0"/>
              <w:suppressAutoHyphens/>
              <w:autoSpaceDE w:val="0"/>
              <w:spacing w:line="276" w:lineRule="auto"/>
              <w:rPr>
                <w:rFonts w:ascii="Times New Roman" w:eastAsia="Times New Roman" w:hAnsi="Times New Roman" w:cs="Times New Roman"/>
                <w:lang w:eastAsia="ar-SA"/>
              </w:rPr>
            </w:pPr>
            <w:r w:rsidRPr="00D56B7B">
              <w:rPr>
                <w:rFonts w:ascii="Times New Roman" w:eastAsia="Times New Roman" w:hAnsi="Times New Roman" w:cs="Times New Roman"/>
                <w:lang w:eastAsia="ar-SA"/>
              </w:rPr>
              <w:t>Приём «Наполни «Ларец мудрости».</w:t>
            </w:r>
          </w:p>
        </w:tc>
        <w:tc>
          <w:tcPr>
            <w:tcW w:w="2888" w:type="dxa"/>
          </w:tcPr>
          <w:p w:rsidR="00D15A00" w:rsidRPr="00203D32" w:rsidRDefault="00D15A00" w:rsidP="00E82582">
            <w:pPr>
              <w:widowControl w:val="0"/>
              <w:suppressAutoHyphens/>
              <w:autoSpaceDE w:val="0"/>
              <w:spacing w:line="276" w:lineRule="auto"/>
              <w:rPr>
                <w:rFonts w:ascii="Times New Roman" w:hAnsi="Times New Roman" w:cs="Times New Roman"/>
              </w:rPr>
            </w:pPr>
            <w:r w:rsidRPr="00203D32">
              <w:rPr>
                <w:rFonts w:ascii="Times New Roman" w:hAnsi="Times New Roman" w:cs="Times New Roman"/>
              </w:rPr>
              <w:t xml:space="preserve">Аудио прослушивание </w:t>
            </w:r>
            <w:hyperlink r:id="rId19" w:history="1">
              <w:r w:rsidRPr="00203D32">
                <w:rPr>
                  <w:rStyle w:val="a7"/>
                  <w:rFonts w:ascii="Times New Roman" w:hAnsi="Times New Roman" w:cs="Times New Roman"/>
                </w:rPr>
                <w:t>https://my.mail.ru/music/search/«Вьюн%20и%20ящерица».%20Притча%20Леонардо%20да%20Винчи</w:t>
              </w:r>
            </w:hyperlink>
          </w:p>
          <w:p w:rsidR="00D15A00" w:rsidRPr="00203D32" w:rsidRDefault="00D15A00" w:rsidP="00E82582">
            <w:pPr>
              <w:widowControl w:val="0"/>
              <w:suppressAutoHyphens/>
              <w:autoSpaceDE w:val="0"/>
              <w:spacing w:line="276" w:lineRule="auto"/>
              <w:rPr>
                <w:rFonts w:ascii="Times New Roman" w:eastAsia="Times New Roman" w:hAnsi="Times New Roman" w:cs="Times New Roman"/>
                <w:lang w:eastAsia="ar-SA"/>
              </w:rPr>
            </w:pPr>
            <w:r w:rsidRPr="00203D32">
              <w:rPr>
                <w:rFonts w:ascii="Times New Roman" w:hAnsi="Times New Roman" w:cs="Times New Roman"/>
              </w:rPr>
              <w:t xml:space="preserve"> обсуждение в группах, «Ниткопись».</w:t>
            </w:r>
          </w:p>
        </w:tc>
        <w:tc>
          <w:tcPr>
            <w:tcW w:w="650" w:type="dxa"/>
          </w:tcPr>
          <w:p w:rsidR="00D15A00" w:rsidRPr="00D366CB" w:rsidRDefault="00F46C4D" w:rsidP="00875011">
            <w:pPr>
              <w:widowControl w:val="0"/>
              <w:suppressAutoHyphens/>
              <w:autoSpaceDE w:val="0"/>
              <w:spacing w:line="276" w:lineRule="auto"/>
              <w:jc w:val="center"/>
              <w:rPr>
                <w:rFonts w:ascii="Times New Roman" w:eastAsia="Times New Roman" w:hAnsi="Times New Roman" w:cs="Times New Roman"/>
                <w:b/>
                <w:lang w:eastAsia="ar-SA"/>
              </w:rPr>
            </w:pPr>
            <w:hyperlink w:anchor="Вьюн_и_ящерица" w:history="1">
              <w:r w:rsidR="00D15A00" w:rsidRPr="00D51C69">
                <w:rPr>
                  <w:rStyle w:val="a7"/>
                  <w:rFonts w:ascii="Times New Roman" w:eastAsia="Times New Roman" w:hAnsi="Times New Roman" w:cs="Times New Roman"/>
                  <w:b/>
                  <w:lang w:eastAsia="ar-SA"/>
                </w:rPr>
                <w:t>с.</w:t>
              </w:r>
              <w:r w:rsidR="00D571D5" w:rsidRPr="00D51C69">
                <w:rPr>
                  <w:rStyle w:val="a7"/>
                  <w:rFonts w:ascii="Times New Roman" w:eastAsia="Times New Roman" w:hAnsi="Times New Roman" w:cs="Times New Roman"/>
                  <w:b/>
                  <w:lang w:eastAsia="ar-SA"/>
                </w:rPr>
                <w:t>6</w:t>
              </w:r>
              <w:r w:rsidR="00875011">
                <w:rPr>
                  <w:rStyle w:val="a7"/>
                  <w:rFonts w:ascii="Times New Roman" w:eastAsia="Times New Roman" w:hAnsi="Times New Roman" w:cs="Times New Roman"/>
                  <w:b/>
                  <w:lang w:eastAsia="ar-SA"/>
                </w:rPr>
                <w:t>3</w:t>
              </w:r>
            </w:hyperlink>
          </w:p>
        </w:tc>
      </w:tr>
      <w:tr w:rsidR="00D15A00" w:rsidRPr="00B03B61" w:rsidTr="008A75A6">
        <w:trPr>
          <w:trHeight w:val="213"/>
        </w:trPr>
        <w:tc>
          <w:tcPr>
            <w:tcW w:w="568" w:type="dxa"/>
            <w:gridSpan w:val="2"/>
          </w:tcPr>
          <w:p w:rsidR="00D15A00" w:rsidRPr="00AF0061" w:rsidRDefault="00D15A00"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21</w:t>
            </w:r>
          </w:p>
        </w:tc>
        <w:tc>
          <w:tcPr>
            <w:tcW w:w="2268" w:type="dxa"/>
          </w:tcPr>
          <w:p w:rsidR="00D15A00" w:rsidRPr="00802C78" w:rsidRDefault="00D15A00" w:rsidP="00E82582">
            <w:pPr>
              <w:spacing w:line="276" w:lineRule="auto"/>
              <w:rPr>
                <w:rFonts w:ascii="Times New Roman" w:hAnsi="Times New Roman" w:cs="Times New Roman"/>
                <w:b/>
              </w:rPr>
            </w:pPr>
            <w:r w:rsidRPr="00802C78">
              <w:rPr>
                <w:rFonts w:ascii="Times New Roman" w:hAnsi="Times New Roman" w:cs="Times New Roman"/>
                <w:b/>
              </w:rPr>
              <w:t>«Жаждущий осёл».</w:t>
            </w:r>
          </w:p>
          <w:p w:rsidR="00D15A00" w:rsidRPr="00B81C2A" w:rsidRDefault="00D15A00" w:rsidP="00E82582">
            <w:pPr>
              <w:spacing w:line="276" w:lineRule="auto"/>
              <w:rPr>
                <w:rFonts w:ascii="Times New Roman" w:hAnsi="Times New Roman" w:cs="Times New Roman"/>
                <w:i/>
              </w:rPr>
            </w:pPr>
            <w:r>
              <w:rPr>
                <w:rFonts w:ascii="Times New Roman" w:hAnsi="Times New Roman" w:cs="Times New Roman"/>
                <w:i/>
              </w:rPr>
              <w:t>Притча</w:t>
            </w:r>
            <w:r w:rsidRPr="00B81C2A">
              <w:rPr>
                <w:rFonts w:ascii="Times New Roman" w:hAnsi="Times New Roman" w:cs="Times New Roman"/>
                <w:i/>
              </w:rPr>
              <w:t xml:space="preserve"> Леонардо да Винчи</w:t>
            </w:r>
          </w:p>
        </w:tc>
        <w:tc>
          <w:tcPr>
            <w:tcW w:w="3260" w:type="dxa"/>
          </w:tcPr>
          <w:p w:rsidR="00D15A00" w:rsidRPr="00203D32" w:rsidRDefault="00D15A00" w:rsidP="00E82582">
            <w:pPr>
              <w:spacing w:line="276" w:lineRule="auto"/>
              <w:rPr>
                <w:rFonts w:ascii="Times New Roman" w:hAnsi="Times New Roman" w:cs="Times New Roman"/>
              </w:rPr>
            </w:pPr>
            <w:r w:rsidRPr="00203D32">
              <w:rPr>
                <w:rFonts w:ascii="Times New Roman" w:hAnsi="Times New Roman" w:cs="Times New Roman"/>
              </w:rPr>
              <w:t>Приём «Корзина идей».</w:t>
            </w:r>
          </w:p>
          <w:p w:rsidR="00D15A00" w:rsidRPr="00203D32" w:rsidRDefault="00D15A00" w:rsidP="00E82582">
            <w:pPr>
              <w:spacing w:line="276" w:lineRule="auto"/>
              <w:rPr>
                <w:rFonts w:ascii="Times New Roman" w:hAnsi="Times New Roman" w:cs="Times New Roman"/>
              </w:rPr>
            </w:pPr>
            <w:r w:rsidRPr="00203D32">
              <w:rPr>
                <w:rFonts w:ascii="Times New Roman" w:hAnsi="Times New Roman" w:cs="Times New Roman"/>
              </w:rPr>
              <w:t>Приём «Обсудим вместе».</w:t>
            </w:r>
          </w:p>
          <w:p w:rsidR="00D15A00" w:rsidRPr="00203D32" w:rsidRDefault="00D15A00" w:rsidP="00E82582">
            <w:pPr>
              <w:spacing w:line="276" w:lineRule="auto"/>
              <w:rPr>
                <w:rFonts w:ascii="Times New Roman" w:hAnsi="Times New Roman" w:cs="Times New Roman"/>
              </w:rPr>
            </w:pPr>
            <w:r w:rsidRPr="00203D32">
              <w:rPr>
                <w:rFonts w:ascii="Times New Roman" w:hAnsi="Times New Roman" w:cs="Times New Roman"/>
              </w:rPr>
              <w:t>Приём «Поразмышляем о себе».</w:t>
            </w:r>
            <w:r w:rsidR="009E0E83">
              <w:rPr>
                <w:rFonts w:ascii="Times New Roman" w:hAnsi="Times New Roman" w:cs="Times New Roman"/>
              </w:rPr>
              <w:t xml:space="preserve"> Приём «Назови по-другому».</w:t>
            </w:r>
          </w:p>
        </w:tc>
        <w:tc>
          <w:tcPr>
            <w:tcW w:w="2888" w:type="dxa"/>
          </w:tcPr>
          <w:p w:rsidR="00D15A00" w:rsidRPr="00203D32" w:rsidRDefault="00D15A00" w:rsidP="00E82582">
            <w:pPr>
              <w:widowControl w:val="0"/>
              <w:suppressAutoHyphens/>
              <w:autoSpaceDE w:val="0"/>
              <w:spacing w:line="276" w:lineRule="auto"/>
              <w:rPr>
                <w:rFonts w:ascii="Times New Roman" w:hAnsi="Times New Roman" w:cs="Times New Roman"/>
              </w:rPr>
            </w:pPr>
            <w:r w:rsidRPr="00203D32">
              <w:rPr>
                <w:rFonts w:ascii="Times New Roman" w:hAnsi="Times New Roman" w:cs="Times New Roman"/>
              </w:rPr>
              <w:t xml:space="preserve">Аудио прослушивание, </w:t>
            </w:r>
            <w:hyperlink r:id="rId20" w:history="1">
              <w:r w:rsidRPr="00203D32">
                <w:rPr>
                  <w:rStyle w:val="a7"/>
                  <w:rFonts w:ascii="Times New Roman" w:hAnsi="Times New Roman" w:cs="Times New Roman"/>
                </w:rPr>
                <w:t>https://my.mail.ru/music/search/«Жаждущий%20осёл».%20Притча%20Леонардо%20да%20Винчи</w:t>
              </w:r>
            </w:hyperlink>
          </w:p>
          <w:p w:rsidR="00D15A00" w:rsidRPr="00203D32" w:rsidRDefault="00D15A00" w:rsidP="00E82582">
            <w:pPr>
              <w:widowControl w:val="0"/>
              <w:suppressAutoHyphens/>
              <w:autoSpaceDE w:val="0"/>
              <w:spacing w:line="276" w:lineRule="auto"/>
              <w:rPr>
                <w:rFonts w:ascii="Times New Roman" w:hAnsi="Times New Roman" w:cs="Times New Roman"/>
              </w:rPr>
            </w:pPr>
            <w:r w:rsidRPr="00203D32">
              <w:rPr>
                <w:rFonts w:ascii="Times New Roman" w:hAnsi="Times New Roman" w:cs="Times New Roman"/>
              </w:rPr>
              <w:t xml:space="preserve">выборочный пересказ, лепка из пластилина.  </w:t>
            </w:r>
          </w:p>
        </w:tc>
        <w:tc>
          <w:tcPr>
            <w:tcW w:w="650" w:type="dxa"/>
          </w:tcPr>
          <w:p w:rsidR="00D15A00" w:rsidRPr="00D366CB" w:rsidRDefault="00F46C4D" w:rsidP="00875011">
            <w:pPr>
              <w:widowControl w:val="0"/>
              <w:suppressAutoHyphens/>
              <w:autoSpaceDE w:val="0"/>
              <w:spacing w:line="276" w:lineRule="auto"/>
              <w:jc w:val="center"/>
              <w:rPr>
                <w:rFonts w:ascii="Times New Roman" w:eastAsia="Times New Roman" w:hAnsi="Times New Roman" w:cs="Times New Roman"/>
                <w:b/>
                <w:lang w:eastAsia="ar-SA"/>
              </w:rPr>
            </w:pPr>
            <w:hyperlink w:anchor="Жаждущий_осёл" w:history="1">
              <w:r w:rsidR="00D15A00" w:rsidRPr="00D51C69">
                <w:rPr>
                  <w:rStyle w:val="a7"/>
                  <w:rFonts w:ascii="Times New Roman" w:eastAsia="Times New Roman" w:hAnsi="Times New Roman" w:cs="Times New Roman"/>
                  <w:b/>
                  <w:lang w:eastAsia="ar-SA"/>
                </w:rPr>
                <w:t>с.</w:t>
              </w:r>
              <w:r w:rsidR="000B4E6E" w:rsidRPr="00D51C69">
                <w:rPr>
                  <w:rStyle w:val="a7"/>
                  <w:rFonts w:ascii="Times New Roman" w:eastAsia="Times New Roman" w:hAnsi="Times New Roman" w:cs="Times New Roman"/>
                  <w:b/>
                  <w:lang w:eastAsia="ar-SA"/>
                </w:rPr>
                <w:t>5</w:t>
              </w:r>
              <w:r w:rsidR="00875011">
                <w:rPr>
                  <w:rStyle w:val="a7"/>
                  <w:rFonts w:ascii="Times New Roman" w:eastAsia="Times New Roman" w:hAnsi="Times New Roman" w:cs="Times New Roman"/>
                  <w:b/>
                  <w:lang w:eastAsia="ar-SA"/>
                </w:rPr>
                <w:t>3</w:t>
              </w:r>
            </w:hyperlink>
          </w:p>
        </w:tc>
      </w:tr>
      <w:tr w:rsidR="00D15A00" w:rsidRPr="00B03B61" w:rsidTr="008A75A6">
        <w:trPr>
          <w:trHeight w:val="122"/>
        </w:trPr>
        <w:tc>
          <w:tcPr>
            <w:tcW w:w="568" w:type="dxa"/>
            <w:gridSpan w:val="2"/>
          </w:tcPr>
          <w:p w:rsidR="00D15A00" w:rsidRPr="00AF0061" w:rsidRDefault="00D15A00"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22</w:t>
            </w:r>
          </w:p>
        </w:tc>
        <w:tc>
          <w:tcPr>
            <w:tcW w:w="2268" w:type="dxa"/>
          </w:tcPr>
          <w:p w:rsidR="00D15A00" w:rsidRPr="00C818E7" w:rsidRDefault="00D15A00" w:rsidP="00E82582">
            <w:pPr>
              <w:spacing w:line="276" w:lineRule="auto"/>
              <w:rPr>
                <w:rFonts w:ascii="Times New Roman" w:hAnsi="Times New Roman" w:cs="Times New Roman"/>
                <w:b/>
              </w:rPr>
            </w:pPr>
            <w:r w:rsidRPr="00C818E7">
              <w:rPr>
                <w:rFonts w:ascii="Times New Roman" w:hAnsi="Times New Roman" w:cs="Times New Roman"/>
                <w:b/>
              </w:rPr>
              <w:t>«Каштан и смоковница».</w:t>
            </w:r>
          </w:p>
          <w:p w:rsidR="00D15A00" w:rsidRPr="00B81C2A" w:rsidRDefault="00D15A00" w:rsidP="00E82582">
            <w:pPr>
              <w:spacing w:line="276" w:lineRule="auto"/>
              <w:rPr>
                <w:rFonts w:ascii="Times New Roman" w:hAnsi="Times New Roman" w:cs="Times New Roman"/>
                <w:i/>
              </w:rPr>
            </w:pPr>
            <w:r>
              <w:rPr>
                <w:rFonts w:ascii="Times New Roman" w:hAnsi="Times New Roman" w:cs="Times New Roman"/>
                <w:i/>
              </w:rPr>
              <w:t>Притча</w:t>
            </w:r>
            <w:r w:rsidRPr="00B81C2A">
              <w:rPr>
                <w:rFonts w:ascii="Times New Roman" w:hAnsi="Times New Roman" w:cs="Times New Roman"/>
                <w:i/>
              </w:rPr>
              <w:t xml:space="preserve"> Леонардо да Винчи</w:t>
            </w:r>
          </w:p>
        </w:tc>
        <w:tc>
          <w:tcPr>
            <w:tcW w:w="3260" w:type="dxa"/>
          </w:tcPr>
          <w:p w:rsidR="00D15A00" w:rsidRPr="00203D32" w:rsidRDefault="00D15A00" w:rsidP="00E82582">
            <w:pPr>
              <w:spacing w:line="276" w:lineRule="auto"/>
              <w:rPr>
                <w:rFonts w:ascii="Times New Roman" w:hAnsi="Times New Roman" w:cs="Times New Roman"/>
              </w:rPr>
            </w:pPr>
            <w:r w:rsidRPr="00203D32">
              <w:rPr>
                <w:rFonts w:ascii="Times New Roman" w:hAnsi="Times New Roman" w:cs="Times New Roman"/>
              </w:rPr>
              <w:t>Приём «Давайте поспорим».</w:t>
            </w:r>
          </w:p>
          <w:p w:rsidR="00D15A00" w:rsidRPr="00203D32" w:rsidRDefault="00D15A00" w:rsidP="00E82582">
            <w:pPr>
              <w:spacing w:line="276" w:lineRule="auto"/>
              <w:rPr>
                <w:rFonts w:ascii="Times New Roman" w:hAnsi="Times New Roman" w:cs="Times New Roman"/>
              </w:rPr>
            </w:pPr>
            <w:r w:rsidRPr="00203D32">
              <w:rPr>
                <w:rFonts w:ascii="Times New Roman" w:hAnsi="Times New Roman" w:cs="Times New Roman"/>
              </w:rPr>
              <w:t>Приём «Пишем продолжение». Работа с пословицами и поговорками.</w:t>
            </w:r>
          </w:p>
          <w:p w:rsidR="00D15A00" w:rsidRPr="00203D32" w:rsidRDefault="00D56B7B" w:rsidP="00E82582">
            <w:pPr>
              <w:spacing w:line="276" w:lineRule="auto"/>
              <w:rPr>
                <w:rFonts w:ascii="Times New Roman" w:hAnsi="Times New Roman" w:cs="Times New Roman"/>
              </w:rPr>
            </w:pPr>
            <w:r w:rsidRPr="00D56B7B">
              <w:rPr>
                <w:rFonts w:ascii="Times New Roman" w:hAnsi="Times New Roman" w:cs="Times New Roman"/>
              </w:rPr>
              <w:t>Приём «Наполни «Ларец мудрости».</w:t>
            </w:r>
          </w:p>
          <w:p w:rsidR="00D15A00" w:rsidRPr="00203D32" w:rsidRDefault="00D15A00" w:rsidP="00E82582">
            <w:pPr>
              <w:widowControl w:val="0"/>
              <w:suppressAutoHyphens/>
              <w:autoSpaceDE w:val="0"/>
              <w:spacing w:line="276" w:lineRule="auto"/>
              <w:rPr>
                <w:rFonts w:ascii="Times New Roman" w:eastAsia="Times New Roman" w:hAnsi="Times New Roman" w:cs="Times New Roman"/>
                <w:lang w:eastAsia="ar-SA"/>
              </w:rPr>
            </w:pPr>
          </w:p>
        </w:tc>
        <w:tc>
          <w:tcPr>
            <w:tcW w:w="2888" w:type="dxa"/>
          </w:tcPr>
          <w:p w:rsidR="00D15A00" w:rsidRPr="00203D32" w:rsidRDefault="00D15A00" w:rsidP="00E82582">
            <w:pPr>
              <w:widowControl w:val="0"/>
              <w:suppressAutoHyphens/>
              <w:autoSpaceDE w:val="0"/>
              <w:spacing w:line="276" w:lineRule="auto"/>
              <w:rPr>
                <w:rFonts w:ascii="Times New Roman" w:eastAsia="Times New Roman" w:hAnsi="Times New Roman" w:cs="Times New Roman"/>
                <w:lang w:eastAsia="ar-SA"/>
              </w:rPr>
            </w:pPr>
            <w:r w:rsidRPr="00203D32">
              <w:rPr>
                <w:rFonts w:ascii="Times New Roman" w:hAnsi="Times New Roman" w:cs="Times New Roman"/>
              </w:rPr>
              <w:t xml:space="preserve">Аудио прослушивание </w:t>
            </w:r>
            <w:hyperlink r:id="rId21" w:history="1">
              <w:r w:rsidRPr="00203D32">
                <w:rPr>
                  <w:rStyle w:val="a7"/>
                  <w:rFonts w:ascii="Times New Roman" w:eastAsia="Times New Roman" w:hAnsi="Times New Roman" w:cs="Times New Roman"/>
                  <w:lang w:eastAsia="ar-SA"/>
                </w:rPr>
                <w:t>https://my.mail.ru/music/songs/леонардо-да-винчи-сказки-и-притчи-каштан-и-смоковница-456e5e30cbd638d349793d2c512f62de</w:t>
              </w:r>
            </w:hyperlink>
          </w:p>
          <w:p w:rsidR="00D15A00" w:rsidRPr="00203D32" w:rsidRDefault="00D15A00" w:rsidP="00E82582">
            <w:pPr>
              <w:widowControl w:val="0"/>
              <w:suppressAutoHyphens/>
              <w:autoSpaceDE w:val="0"/>
              <w:spacing w:line="276" w:lineRule="auto"/>
              <w:rPr>
                <w:rFonts w:ascii="Times New Roman" w:eastAsia="Times New Roman" w:hAnsi="Times New Roman" w:cs="Times New Roman"/>
                <w:lang w:eastAsia="ar-SA"/>
              </w:rPr>
            </w:pPr>
            <w:r w:rsidRPr="00203D32">
              <w:rPr>
                <w:rFonts w:ascii="Times New Roman" w:hAnsi="Times New Roman" w:cs="Times New Roman"/>
              </w:rPr>
              <w:t>обсуждение в группах.</w:t>
            </w:r>
          </w:p>
        </w:tc>
        <w:tc>
          <w:tcPr>
            <w:tcW w:w="650" w:type="dxa"/>
          </w:tcPr>
          <w:p w:rsidR="00D15A00" w:rsidRPr="00D366CB" w:rsidRDefault="00F46C4D" w:rsidP="00A600BB">
            <w:pPr>
              <w:spacing w:line="276" w:lineRule="auto"/>
              <w:rPr>
                <w:rFonts w:ascii="Times New Roman" w:hAnsi="Times New Roman" w:cs="Times New Roman"/>
                <w:b/>
              </w:rPr>
            </w:pPr>
            <w:hyperlink w:anchor="Каштан_и_смоковница" w:history="1">
              <w:r w:rsidR="00D15A00" w:rsidRPr="005C2694">
                <w:rPr>
                  <w:rStyle w:val="a7"/>
                  <w:rFonts w:ascii="Times New Roman" w:hAnsi="Times New Roman" w:cs="Times New Roman"/>
                  <w:b/>
                </w:rPr>
                <w:t>с</w:t>
              </w:r>
              <w:r w:rsidR="007A4BFE" w:rsidRPr="005C2694">
                <w:rPr>
                  <w:rStyle w:val="a7"/>
                  <w:rFonts w:ascii="Times New Roman" w:hAnsi="Times New Roman" w:cs="Times New Roman"/>
                  <w:b/>
                </w:rPr>
                <w:t>.7</w:t>
              </w:r>
              <w:r w:rsidR="00A600BB">
                <w:rPr>
                  <w:rStyle w:val="a7"/>
                  <w:rFonts w:ascii="Times New Roman" w:hAnsi="Times New Roman" w:cs="Times New Roman"/>
                  <w:b/>
                </w:rPr>
                <w:t>3</w:t>
              </w:r>
            </w:hyperlink>
          </w:p>
        </w:tc>
      </w:tr>
      <w:tr w:rsidR="00D15A00" w:rsidRPr="00B03B61" w:rsidTr="008A75A6">
        <w:trPr>
          <w:trHeight w:val="294"/>
        </w:trPr>
        <w:tc>
          <w:tcPr>
            <w:tcW w:w="568" w:type="dxa"/>
            <w:gridSpan w:val="2"/>
          </w:tcPr>
          <w:p w:rsidR="00D15A00" w:rsidRPr="00AF0061" w:rsidRDefault="00D15A00"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23</w:t>
            </w:r>
          </w:p>
        </w:tc>
        <w:tc>
          <w:tcPr>
            <w:tcW w:w="2268" w:type="dxa"/>
          </w:tcPr>
          <w:p w:rsidR="00D15A00" w:rsidRPr="00C818E7" w:rsidRDefault="00D15A00" w:rsidP="00E82582">
            <w:pPr>
              <w:spacing w:line="276" w:lineRule="auto"/>
              <w:rPr>
                <w:rFonts w:ascii="Times New Roman" w:hAnsi="Times New Roman" w:cs="Times New Roman"/>
                <w:b/>
              </w:rPr>
            </w:pPr>
            <w:r w:rsidRPr="00C818E7">
              <w:rPr>
                <w:rFonts w:ascii="Times New Roman" w:hAnsi="Times New Roman" w:cs="Times New Roman"/>
                <w:b/>
              </w:rPr>
              <w:t>«Кедр».</w:t>
            </w:r>
          </w:p>
          <w:p w:rsidR="00D15A00" w:rsidRPr="00B81C2A" w:rsidRDefault="00D15A00" w:rsidP="00E82582">
            <w:pPr>
              <w:spacing w:line="276" w:lineRule="auto"/>
              <w:rPr>
                <w:rFonts w:ascii="Times New Roman" w:hAnsi="Times New Roman" w:cs="Times New Roman"/>
                <w:i/>
              </w:rPr>
            </w:pPr>
            <w:r>
              <w:rPr>
                <w:rFonts w:ascii="Times New Roman" w:hAnsi="Times New Roman" w:cs="Times New Roman"/>
                <w:i/>
              </w:rPr>
              <w:t>Притча</w:t>
            </w:r>
            <w:r w:rsidRPr="00B81C2A">
              <w:rPr>
                <w:rFonts w:ascii="Times New Roman" w:hAnsi="Times New Roman" w:cs="Times New Roman"/>
                <w:i/>
              </w:rPr>
              <w:t xml:space="preserve"> Леонардо да Винчи</w:t>
            </w:r>
          </w:p>
        </w:tc>
        <w:tc>
          <w:tcPr>
            <w:tcW w:w="3260" w:type="dxa"/>
          </w:tcPr>
          <w:p w:rsidR="00D15A00" w:rsidRPr="00203D32" w:rsidRDefault="00D15A00" w:rsidP="00E82582">
            <w:pPr>
              <w:spacing w:line="276" w:lineRule="auto"/>
              <w:rPr>
                <w:rFonts w:ascii="Times New Roman" w:hAnsi="Times New Roman" w:cs="Times New Roman"/>
              </w:rPr>
            </w:pPr>
            <w:r w:rsidRPr="00203D32">
              <w:rPr>
                <w:rFonts w:ascii="Times New Roman" w:hAnsi="Times New Roman" w:cs="Times New Roman"/>
              </w:rPr>
              <w:t>Приём «Кубик Блума». Работа с пословицами и поговорками. Как бы вы проиллюстрировали данную притчу на листе бумаги? Словесное рисование.</w:t>
            </w:r>
          </w:p>
        </w:tc>
        <w:tc>
          <w:tcPr>
            <w:tcW w:w="2888" w:type="dxa"/>
          </w:tcPr>
          <w:p w:rsidR="00D15A00" w:rsidRPr="00203D32" w:rsidRDefault="00D15A00" w:rsidP="00E82582">
            <w:pPr>
              <w:widowControl w:val="0"/>
              <w:suppressAutoHyphens/>
              <w:autoSpaceDE w:val="0"/>
              <w:spacing w:line="276" w:lineRule="auto"/>
              <w:rPr>
                <w:rFonts w:ascii="Times New Roman" w:hAnsi="Times New Roman" w:cs="Times New Roman"/>
              </w:rPr>
            </w:pPr>
            <w:r w:rsidRPr="00203D32">
              <w:rPr>
                <w:rFonts w:ascii="Times New Roman" w:hAnsi="Times New Roman" w:cs="Times New Roman"/>
              </w:rPr>
              <w:t xml:space="preserve">Аудио прослушивание, </w:t>
            </w:r>
            <w:hyperlink r:id="rId22" w:history="1">
              <w:r w:rsidRPr="00203D32">
                <w:rPr>
                  <w:rStyle w:val="a7"/>
                  <w:rFonts w:ascii="Times New Roman" w:hAnsi="Times New Roman" w:cs="Times New Roman"/>
                </w:rPr>
                <w:t>https://my.mail.ru/music/search/«Кедр».%20Притча%20Леонардо%20да%20Винчи</w:t>
              </w:r>
            </w:hyperlink>
          </w:p>
          <w:p w:rsidR="00D15A00" w:rsidRPr="00203D32" w:rsidRDefault="00D15A00" w:rsidP="00E82582">
            <w:pPr>
              <w:widowControl w:val="0"/>
              <w:suppressAutoHyphens/>
              <w:autoSpaceDE w:val="0"/>
              <w:spacing w:line="276" w:lineRule="auto"/>
              <w:rPr>
                <w:rFonts w:ascii="Times New Roman" w:eastAsia="Times New Roman" w:hAnsi="Times New Roman" w:cs="Times New Roman"/>
                <w:lang w:eastAsia="ar-SA"/>
              </w:rPr>
            </w:pPr>
            <w:r w:rsidRPr="00203D32">
              <w:rPr>
                <w:rFonts w:ascii="Times New Roman" w:hAnsi="Times New Roman" w:cs="Times New Roman"/>
              </w:rPr>
              <w:t>«Ниткопись».</w:t>
            </w:r>
          </w:p>
        </w:tc>
        <w:tc>
          <w:tcPr>
            <w:tcW w:w="650" w:type="dxa"/>
          </w:tcPr>
          <w:p w:rsidR="00D15A00" w:rsidRPr="00D366CB" w:rsidRDefault="00F46C4D" w:rsidP="00A600BB">
            <w:pPr>
              <w:widowControl w:val="0"/>
              <w:suppressAutoHyphens/>
              <w:autoSpaceDE w:val="0"/>
              <w:spacing w:line="276" w:lineRule="auto"/>
              <w:jc w:val="center"/>
              <w:rPr>
                <w:rFonts w:ascii="Times New Roman" w:eastAsia="Times New Roman" w:hAnsi="Times New Roman" w:cs="Times New Roman"/>
                <w:b/>
                <w:lang w:eastAsia="ar-SA"/>
              </w:rPr>
            </w:pPr>
            <w:hyperlink w:anchor="Кедр" w:history="1">
              <w:r w:rsidR="00D15A00" w:rsidRPr="005C2694">
                <w:rPr>
                  <w:rStyle w:val="a7"/>
                  <w:rFonts w:ascii="Times New Roman" w:eastAsia="Times New Roman" w:hAnsi="Times New Roman" w:cs="Times New Roman"/>
                  <w:b/>
                  <w:lang w:eastAsia="ar-SA"/>
                </w:rPr>
                <w:t>с.</w:t>
              </w:r>
              <w:r w:rsidR="00831E96" w:rsidRPr="005C2694">
                <w:rPr>
                  <w:rStyle w:val="a7"/>
                  <w:rFonts w:ascii="Times New Roman" w:eastAsia="Times New Roman" w:hAnsi="Times New Roman" w:cs="Times New Roman"/>
                  <w:b/>
                  <w:lang w:eastAsia="ar-SA"/>
                </w:rPr>
                <w:t>6</w:t>
              </w:r>
              <w:r w:rsidR="00A600BB">
                <w:rPr>
                  <w:rStyle w:val="a7"/>
                  <w:rFonts w:ascii="Times New Roman" w:eastAsia="Times New Roman" w:hAnsi="Times New Roman" w:cs="Times New Roman"/>
                  <w:b/>
                  <w:lang w:eastAsia="ar-SA"/>
                </w:rPr>
                <w:t>3</w:t>
              </w:r>
            </w:hyperlink>
          </w:p>
        </w:tc>
      </w:tr>
      <w:tr w:rsidR="00D15A00" w:rsidRPr="00B03B61" w:rsidTr="00440F12">
        <w:trPr>
          <w:trHeight w:val="142"/>
        </w:trPr>
        <w:tc>
          <w:tcPr>
            <w:tcW w:w="568" w:type="dxa"/>
            <w:gridSpan w:val="2"/>
          </w:tcPr>
          <w:p w:rsidR="00D15A00" w:rsidRPr="00AF0061" w:rsidRDefault="00D15A00"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24</w:t>
            </w:r>
          </w:p>
        </w:tc>
        <w:tc>
          <w:tcPr>
            <w:tcW w:w="2268" w:type="dxa"/>
          </w:tcPr>
          <w:p w:rsidR="00D15A00" w:rsidRPr="00066002" w:rsidRDefault="00D15A00" w:rsidP="00E82582">
            <w:pPr>
              <w:spacing w:line="276" w:lineRule="auto"/>
              <w:rPr>
                <w:rFonts w:ascii="Times New Roman" w:hAnsi="Times New Roman" w:cs="Times New Roman"/>
                <w:b/>
              </w:rPr>
            </w:pPr>
            <w:r w:rsidRPr="00066002">
              <w:rPr>
                <w:rFonts w:ascii="Times New Roman" w:hAnsi="Times New Roman" w:cs="Times New Roman"/>
                <w:b/>
              </w:rPr>
              <w:t>«Путешествие на «Остров духовных ценностей»</w:t>
            </w:r>
          </w:p>
          <w:p w:rsidR="00D15A00" w:rsidRPr="009442ED" w:rsidRDefault="00D15A00" w:rsidP="00E82582">
            <w:pPr>
              <w:spacing w:line="276" w:lineRule="auto"/>
              <w:rPr>
                <w:rFonts w:ascii="Times New Roman" w:hAnsi="Times New Roman" w:cs="Times New Roman"/>
                <w:i/>
              </w:rPr>
            </w:pPr>
            <w:r>
              <w:rPr>
                <w:rFonts w:ascii="Times New Roman" w:hAnsi="Times New Roman" w:cs="Times New Roman"/>
                <w:i/>
              </w:rPr>
              <w:t>Урок -</w:t>
            </w:r>
            <w:r w:rsidR="002A74D0">
              <w:rPr>
                <w:rFonts w:ascii="Times New Roman" w:hAnsi="Times New Roman" w:cs="Times New Roman"/>
                <w:i/>
              </w:rPr>
              <w:t xml:space="preserve"> </w:t>
            </w:r>
            <w:r>
              <w:rPr>
                <w:rFonts w:ascii="Times New Roman" w:hAnsi="Times New Roman" w:cs="Times New Roman"/>
                <w:i/>
              </w:rPr>
              <w:t>сказка</w:t>
            </w:r>
          </w:p>
        </w:tc>
        <w:tc>
          <w:tcPr>
            <w:tcW w:w="3260" w:type="dxa"/>
          </w:tcPr>
          <w:p w:rsidR="00D15A00" w:rsidRPr="00797A2D" w:rsidRDefault="00D15A00" w:rsidP="00E82582">
            <w:pPr>
              <w:spacing w:line="276" w:lineRule="auto"/>
              <w:rPr>
                <w:rFonts w:ascii="Times New Roman" w:hAnsi="Times New Roman" w:cs="Times New Roman"/>
              </w:rPr>
            </w:pPr>
            <w:r>
              <w:rPr>
                <w:rFonts w:ascii="Times New Roman" w:hAnsi="Times New Roman" w:cs="Times New Roman"/>
              </w:rPr>
              <w:t>Приём «Сюрприз», «путешествуем с «Кубиком Блума».</w:t>
            </w:r>
          </w:p>
          <w:p w:rsidR="00D15A00" w:rsidRPr="00203D32" w:rsidRDefault="00D15A00" w:rsidP="00E82582">
            <w:pPr>
              <w:widowControl w:val="0"/>
              <w:suppressAutoHyphens/>
              <w:autoSpaceDE w:val="0"/>
              <w:spacing w:line="276" w:lineRule="auto"/>
              <w:rPr>
                <w:rFonts w:ascii="Times New Roman" w:eastAsia="Times New Roman" w:hAnsi="Times New Roman" w:cs="Times New Roman"/>
                <w:lang w:eastAsia="ar-SA"/>
              </w:rPr>
            </w:pPr>
          </w:p>
        </w:tc>
        <w:tc>
          <w:tcPr>
            <w:tcW w:w="2888" w:type="dxa"/>
          </w:tcPr>
          <w:p w:rsidR="00D15A00" w:rsidRPr="00797A2D" w:rsidRDefault="00D15A00" w:rsidP="00E82582">
            <w:pPr>
              <w:spacing w:line="276" w:lineRule="auto"/>
              <w:rPr>
                <w:rFonts w:ascii="Times New Roman" w:hAnsi="Times New Roman" w:cs="Times New Roman"/>
              </w:rPr>
            </w:pPr>
            <w:r>
              <w:rPr>
                <w:rFonts w:ascii="Times New Roman" w:hAnsi="Times New Roman" w:cs="Times New Roman"/>
              </w:rPr>
              <w:t>Р</w:t>
            </w:r>
            <w:r w:rsidRPr="00797A2D">
              <w:rPr>
                <w:rFonts w:ascii="Times New Roman" w:hAnsi="Times New Roman" w:cs="Times New Roman"/>
              </w:rPr>
              <w:t>олевые и ситуативные игры,</w:t>
            </w:r>
            <w:r>
              <w:rPr>
                <w:rFonts w:ascii="Times New Roman" w:eastAsia="Times New Roman" w:hAnsi="Times New Roman" w:cs="Times New Roman"/>
                <w:lang w:eastAsia="ar-SA"/>
              </w:rPr>
              <w:t xml:space="preserve"> обсуждение в группах.</w:t>
            </w:r>
          </w:p>
          <w:p w:rsidR="00D15A00" w:rsidRPr="00203D32" w:rsidRDefault="00D15A00" w:rsidP="00E82582">
            <w:pPr>
              <w:widowControl w:val="0"/>
              <w:suppressAutoHyphens/>
              <w:autoSpaceDE w:val="0"/>
              <w:spacing w:line="276" w:lineRule="auto"/>
              <w:rPr>
                <w:rFonts w:ascii="Times New Roman" w:eastAsia="Times New Roman" w:hAnsi="Times New Roman" w:cs="Times New Roman"/>
                <w:lang w:eastAsia="ar-SA"/>
              </w:rPr>
            </w:pPr>
          </w:p>
        </w:tc>
        <w:tc>
          <w:tcPr>
            <w:tcW w:w="650" w:type="dxa"/>
            <w:shd w:val="clear" w:color="auto" w:fill="auto"/>
          </w:tcPr>
          <w:p w:rsidR="00D15A00" w:rsidRPr="00D366CB" w:rsidRDefault="00D15A00" w:rsidP="00E82582">
            <w:pPr>
              <w:widowControl w:val="0"/>
              <w:suppressAutoHyphens/>
              <w:autoSpaceDE w:val="0"/>
              <w:spacing w:line="276" w:lineRule="auto"/>
              <w:jc w:val="center"/>
              <w:rPr>
                <w:rFonts w:ascii="Times New Roman" w:eastAsia="Times New Roman" w:hAnsi="Times New Roman" w:cs="Times New Roman"/>
                <w:b/>
                <w:lang w:eastAsia="ar-SA"/>
              </w:rPr>
            </w:pPr>
          </w:p>
        </w:tc>
      </w:tr>
      <w:tr w:rsidR="00D15A00" w:rsidRPr="00B03B61" w:rsidTr="008A75A6">
        <w:trPr>
          <w:trHeight w:val="172"/>
        </w:trPr>
        <w:tc>
          <w:tcPr>
            <w:tcW w:w="568" w:type="dxa"/>
            <w:gridSpan w:val="2"/>
          </w:tcPr>
          <w:p w:rsidR="00D15A00" w:rsidRPr="00AF0061" w:rsidRDefault="00D15A00"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25</w:t>
            </w:r>
          </w:p>
        </w:tc>
        <w:tc>
          <w:tcPr>
            <w:tcW w:w="2268" w:type="dxa"/>
          </w:tcPr>
          <w:p w:rsidR="00D15A00" w:rsidRPr="00B81C2A" w:rsidRDefault="00D15A00" w:rsidP="00E82582">
            <w:pPr>
              <w:spacing w:line="276" w:lineRule="auto"/>
              <w:rPr>
                <w:rFonts w:ascii="Times New Roman" w:hAnsi="Times New Roman" w:cs="Times New Roman"/>
              </w:rPr>
            </w:pPr>
            <w:r w:rsidRPr="00802C78">
              <w:rPr>
                <w:rFonts w:ascii="Times New Roman" w:hAnsi="Times New Roman" w:cs="Times New Roman"/>
                <w:b/>
              </w:rPr>
              <w:t>«Всё в твоих руках».</w:t>
            </w:r>
            <w:r w:rsidRPr="00B81C2A">
              <w:rPr>
                <w:rFonts w:ascii="Times New Roman" w:hAnsi="Times New Roman" w:cs="Times New Roman"/>
              </w:rPr>
              <w:t xml:space="preserve"> </w:t>
            </w:r>
            <w:r>
              <w:rPr>
                <w:rFonts w:ascii="Times New Roman" w:hAnsi="Times New Roman" w:cs="Times New Roman"/>
                <w:i/>
              </w:rPr>
              <w:t>Притча</w:t>
            </w:r>
            <w:r w:rsidRPr="00280BB3">
              <w:rPr>
                <w:rFonts w:ascii="Times New Roman" w:hAnsi="Times New Roman" w:cs="Times New Roman"/>
                <w:i/>
              </w:rPr>
              <w:t xml:space="preserve"> о жизни</w:t>
            </w:r>
          </w:p>
        </w:tc>
        <w:tc>
          <w:tcPr>
            <w:tcW w:w="3260" w:type="dxa"/>
          </w:tcPr>
          <w:p w:rsidR="00D15A00" w:rsidRPr="00203D32" w:rsidRDefault="00D15A00" w:rsidP="00E82582">
            <w:pPr>
              <w:spacing w:line="276" w:lineRule="auto"/>
              <w:rPr>
                <w:rFonts w:ascii="Times New Roman" w:hAnsi="Times New Roman" w:cs="Times New Roman"/>
              </w:rPr>
            </w:pPr>
            <w:r w:rsidRPr="00203D32">
              <w:rPr>
                <w:rFonts w:ascii="Times New Roman" w:hAnsi="Times New Roman" w:cs="Times New Roman"/>
              </w:rPr>
              <w:t>Приём «Незавершённая история». Приём «Отсроченная догадка». Приём «Поделись своими мыслями».</w:t>
            </w:r>
          </w:p>
          <w:p w:rsidR="00D15A00" w:rsidRPr="00203D32" w:rsidRDefault="00D15A00" w:rsidP="00E82582">
            <w:pPr>
              <w:spacing w:line="276" w:lineRule="auto"/>
              <w:rPr>
                <w:rFonts w:ascii="Times New Roman" w:hAnsi="Times New Roman" w:cs="Times New Roman"/>
              </w:rPr>
            </w:pPr>
          </w:p>
        </w:tc>
        <w:tc>
          <w:tcPr>
            <w:tcW w:w="2888" w:type="dxa"/>
          </w:tcPr>
          <w:p w:rsidR="00D15A00" w:rsidRPr="00203D32" w:rsidRDefault="00D15A00" w:rsidP="00E82582">
            <w:pPr>
              <w:pStyle w:val="a9"/>
              <w:spacing w:line="276" w:lineRule="auto"/>
              <w:rPr>
                <w:rFonts w:ascii="Times New Roman" w:hAnsi="Times New Roman" w:cs="Times New Roman"/>
              </w:rPr>
            </w:pPr>
            <w:r w:rsidRPr="00203D32">
              <w:rPr>
                <w:rFonts w:ascii="Times New Roman" w:hAnsi="Times New Roman" w:cs="Times New Roman"/>
              </w:rPr>
              <w:t>Просмотр мультфильма,</w:t>
            </w:r>
          </w:p>
          <w:p w:rsidR="00D15A00" w:rsidRPr="00203D32" w:rsidRDefault="00F46C4D" w:rsidP="00E82582">
            <w:pPr>
              <w:widowControl w:val="0"/>
              <w:suppressAutoHyphens/>
              <w:autoSpaceDE w:val="0"/>
              <w:spacing w:line="276" w:lineRule="auto"/>
              <w:rPr>
                <w:rFonts w:ascii="Times New Roman" w:eastAsia="Times New Roman" w:hAnsi="Times New Roman" w:cs="Times New Roman"/>
                <w:lang w:eastAsia="ar-SA"/>
              </w:rPr>
            </w:pPr>
            <w:hyperlink r:id="rId23" w:history="1">
              <w:r w:rsidR="00D15A00" w:rsidRPr="00203D32">
                <w:rPr>
                  <w:rStyle w:val="a7"/>
                  <w:rFonts w:ascii="Times New Roman" w:eastAsia="Times New Roman" w:hAnsi="Times New Roman" w:cs="Times New Roman"/>
                  <w:lang w:eastAsia="ar-SA"/>
                </w:rPr>
                <w:t>https://www.youtube.com/watch?v=sBf6MQsBLVs</w:t>
              </w:r>
            </w:hyperlink>
          </w:p>
          <w:p w:rsidR="00D15A00" w:rsidRDefault="00D15A00" w:rsidP="00E82582">
            <w:pPr>
              <w:widowControl w:val="0"/>
              <w:suppressAutoHyphens/>
              <w:autoSpaceDE w:val="0"/>
              <w:spacing w:line="276" w:lineRule="auto"/>
              <w:rPr>
                <w:rFonts w:ascii="Times New Roman" w:eastAsia="Times New Roman" w:hAnsi="Times New Roman" w:cs="Times New Roman"/>
                <w:lang w:eastAsia="ar-SA"/>
              </w:rPr>
            </w:pPr>
            <w:r>
              <w:rPr>
                <w:rFonts w:ascii="Times New Roman" w:eastAsia="Times New Roman" w:hAnsi="Times New Roman" w:cs="Times New Roman"/>
                <w:lang w:eastAsia="ar-SA"/>
              </w:rPr>
              <w:t>о</w:t>
            </w:r>
            <w:r w:rsidRPr="00203D32">
              <w:rPr>
                <w:rFonts w:ascii="Times New Roman" w:eastAsia="Times New Roman" w:hAnsi="Times New Roman" w:cs="Times New Roman"/>
                <w:lang w:eastAsia="ar-SA"/>
              </w:rPr>
              <w:t>бсуждение в парах.</w:t>
            </w:r>
          </w:p>
          <w:p w:rsidR="00D15A00" w:rsidRDefault="00D15A00" w:rsidP="00E82582">
            <w:pPr>
              <w:widowControl w:val="0"/>
              <w:suppressAutoHyphens/>
              <w:autoSpaceDE w:val="0"/>
              <w:spacing w:line="276" w:lineRule="auto"/>
              <w:rPr>
                <w:rFonts w:ascii="Times New Roman" w:eastAsia="Times New Roman" w:hAnsi="Times New Roman" w:cs="Times New Roman"/>
                <w:lang w:eastAsia="ar-SA"/>
              </w:rPr>
            </w:pPr>
            <w:r>
              <w:rPr>
                <w:rFonts w:ascii="Times New Roman" w:eastAsia="Times New Roman" w:hAnsi="Times New Roman" w:cs="Times New Roman"/>
                <w:lang w:eastAsia="ar-SA"/>
              </w:rPr>
              <w:t>Песня-притча «Бабочка»</w:t>
            </w:r>
          </w:p>
          <w:p w:rsidR="00D15A00" w:rsidRPr="00203D32" w:rsidRDefault="00F46C4D" w:rsidP="00E82582">
            <w:pPr>
              <w:widowControl w:val="0"/>
              <w:suppressAutoHyphens/>
              <w:autoSpaceDE w:val="0"/>
              <w:spacing w:line="276" w:lineRule="auto"/>
              <w:rPr>
                <w:rFonts w:ascii="Times New Roman" w:eastAsia="Times New Roman" w:hAnsi="Times New Roman" w:cs="Times New Roman"/>
                <w:lang w:eastAsia="ar-SA"/>
              </w:rPr>
            </w:pPr>
            <w:hyperlink r:id="rId24" w:history="1">
              <w:r w:rsidR="00D15A00" w:rsidRPr="00A106CA">
                <w:rPr>
                  <w:rStyle w:val="a7"/>
                  <w:rFonts w:ascii="Times New Roman" w:eastAsia="Times New Roman" w:hAnsi="Times New Roman" w:cs="Times New Roman"/>
                  <w:lang w:eastAsia="ar-SA"/>
                </w:rPr>
                <w:t>https://my.mail.ru/music/search/Светлана%20Копылова%</w:t>
              </w:r>
              <w:r w:rsidR="00D15A00" w:rsidRPr="00A106CA">
                <w:rPr>
                  <w:rStyle w:val="a7"/>
                  <w:rFonts w:ascii="Times New Roman" w:eastAsia="Times New Roman" w:hAnsi="Times New Roman" w:cs="Times New Roman"/>
                  <w:lang w:eastAsia="ar-SA"/>
                </w:rPr>
                <w:lastRenderedPageBreak/>
                <w:t>20песни%20притчи</w:t>
              </w:r>
            </w:hyperlink>
          </w:p>
        </w:tc>
        <w:tc>
          <w:tcPr>
            <w:tcW w:w="650" w:type="dxa"/>
          </w:tcPr>
          <w:p w:rsidR="00D15A00" w:rsidRPr="00D366CB" w:rsidRDefault="00F46C4D" w:rsidP="00A600BB">
            <w:pPr>
              <w:widowControl w:val="0"/>
              <w:suppressAutoHyphens/>
              <w:autoSpaceDE w:val="0"/>
              <w:spacing w:line="276" w:lineRule="auto"/>
              <w:jc w:val="center"/>
              <w:rPr>
                <w:rFonts w:ascii="Times New Roman" w:eastAsia="Times New Roman" w:hAnsi="Times New Roman" w:cs="Times New Roman"/>
                <w:b/>
                <w:lang w:eastAsia="ar-SA"/>
              </w:rPr>
            </w:pPr>
            <w:hyperlink w:anchor="Всё_в_твоих_руках" w:history="1">
              <w:r w:rsidR="00D15A00" w:rsidRPr="005C2694">
                <w:rPr>
                  <w:rStyle w:val="a7"/>
                  <w:rFonts w:ascii="Times New Roman" w:eastAsia="Times New Roman" w:hAnsi="Times New Roman" w:cs="Times New Roman"/>
                  <w:b/>
                  <w:lang w:eastAsia="ar-SA"/>
                </w:rPr>
                <w:t>с.</w:t>
              </w:r>
              <w:r w:rsidR="000B4E6E" w:rsidRPr="005C2694">
                <w:rPr>
                  <w:rStyle w:val="a7"/>
                  <w:rFonts w:ascii="Times New Roman" w:eastAsia="Times New Roman" w:hAnsi="Times New Roman" w:cs="Times New Roman"/>
                  <w:b/>
                  <w:lang w:eastAsia="ar-SA"/>
                </w:rPr>
                <w:t>7</w:t>
              </w:r>
              <w:r w:rsidR="00A600BB">
                <w:rPr>
                  <w:rStyle w:val="a7"/>
                  <w:rFonts w:ascii="Times New Roman" w:eastAsia="Times New Roman" w:hAnsi="Times New Roman" w:cs="Times New Roman"/>
                  <w:b/>
                  <w:lang w:eastAsia="ar-SA"/>
                </w:rPr>
                <w:t>4</w:t>
              </w:r>
            </w:hyperlink>
          </w:p>
        </w:tc>
      </w:tr>
      <w:tr w:rsidR="000B4E6E" w:rsidRPr="00B03B61" w:rsidTr="008A75A6">
        <w:trPr>
          <w:trHeight w:val="132"/>
        </w:trPr>
        <w:tc>
          <w:tcPr>
            <w:tcW w:w="568" w:type="dxa"/>
            <w:gridSpan w:val="2"/>
          </w:tcPr>
          <w:p w:rsidR="000B4E6E" w:rsidRPr="00AF0061" w:rsidRDefault="000B4E6E"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lastRenderedPageBreak/>
              <w:t>26</w:t>
            </w:r>
          </w:p>
        </w:tc>
        <w:tc>
          <w:tcPr>
            <w:tcW w:w="2268" w:type="dxa"/>
          </w:tcPr>
          <w:p w:rsidR="000B4E6E" w:rsidRPr="00B81C2A" w:rsidRDefault="000B4E6E" w:rsidP="00E82582">
            <w:pPr>
              <w:spacing w:line="276" w:lineRule="auto"/>
              <w:rPr>
                <w:rFonts w:ascii="Times New Roman" w:hAnsi="Times New Roman" w:cs="Times New Roman"/>
              </w:rPr>
            </w:pPr>
            <w:r w:rsidRPr="00802C78">
              <w:rPr>
                <w:rFonts w:ascii="Times New Roman" w:hAnsi="Times New Roman" w:cs="Times New Roman"/>
                <w:b/>
              </w:rPr>
              <w:t xml:space="preserve">«Однажды в школе проходил урок на тему «Семь чудес света». </w:t>
            </w:r>
            <w:r>
              <w:rPr>
                <w:rFonts w:ascii="Times New Roman" w:hAnsi="Times New Roman" w:cs="Times New Roman"/>
                <w:i/>
              </w:rPr>
              <w:t>Современная притча</w:t>
            </w:r>
          </w:p>
        </w:tc>
        <w:tc>
          <w:tcPr>
            <w:tcW w:w="3260" w:type="dxa"/>
          </w:tcPr>
          <w:p w:rsidR="000B4E6E" w:rsidRDefault="000B4E6E" w:rsidP="00E82582">
            <w:pPr>
              <w:spacing w:line="276" w:lineRule="auto"/>
              <w:rPr>
                <w:rFonts w:ascii="Times New Roman" w:hAnsi="Times New Roman" w:cs="Times New Roman"/>
              </w:rPr>
            </w:pPr>
            <w:r w:rsidRPr="00203D32">
              <w:rPr>
                <w:rFonts w:ascii="Times New Roman" w:hAnsi="Times New Roman" w:cs="Times New Roman"/>
              </w:rPr>
              <w:t>Приём «Отсроченная догадка». Приём «Комплимент литературному герою».</w:t>
            </w:r>
          </w:p>
          <w:p w:rsidR="00D56B7B" w:rsidRPr="00203D32" w:rsidRDefault="00D56B7B" w:rsidP="00E82582">
            <w:pPr>
              <w:spacing w:line="276" w:lineRule="auto"/>
              <w:rPr>
                <w:rFonts w:ascii="Times New Roman" w:hAnsi="Times New Roman" w:cs="Times New Roman"/>
              </w:rPr>
            </w:pPr>
            <w:r w:rsidRPr="00D56B7B">
              <w:rPr>
                <w:rFonts w:ascii="Times New Roman" w:hAnsi="Times New Roman" w:cs="Times New Roman"/>
              </w:rPr>
              <w:t>Приём «Наполни «Ларец мудрости».</w:t>
            </w:r>
          </w:p>
        </w:tc>
        <w:tc>
          <w:tcPr>
            <w:tcW w:w="2888" w:type="dxa"/>
          </w:tcPr>
          <w:p w:rsidR="000B4E6E" w:rsidRPr="00203D32" w:rsidRDefault="000B4E6E" w:rsidP="00E82582">
            <w:pPr>
              <w:widowControl w:val="0"/>
              <w:suppressAutoHyphens/>
              <w:autoSpaceDE w:val="0"/>
              <w:spacing w:line="276" w:lineRule="auto"/>
              <w:rPr>
                <w:rFonts w:ascii="Times New Roman" w:eastAsia="Times New Roman" w:hAnsi="Times New Roman" w:cs="Times New Roman"/>
                <w:lang w:eastAsia="ar-SA"/>
              </w:rPr>
            </w:pPr>
            <w:r w:rsidRPr="00203D32">
              <w:rPr>
                <w:rFonts w:ascii="Times New Roman" w:eastAsia="Times New Roman" w:hAnsi="Times New Roman" w:cs="Times New Roman"/>
                <w:lang w:eastAsia="ar-SA"/>
              </w:rPr>
              <w:t xml:space="preserve">Видео-притча </w:t>
            </w:r>
            <w:hyperlink r:id="rId25" w:history="1">
              <w:r w:rsidRPr="00203D32">
                <w:rPr>
                  <w:rStyle w:val="a7"/>
                  <w:rFonts w:ascii="Times New Roman" w:eastAsia="Times New Roman" w:hAnsi="Times New Roman" w:cs="Times New Roman"/>
                  <w:lang w:eastAsia="ar-SA"/>
                </w:rPr>
                <w:t>https://www.youtube.com/watch?v=68Xg5BTdxHg</w:t>
              </w:r>
            </w:hyperlink>
          </w:p>
          <w:p w:rsidR="000B4E6E" w:rsidRPr="00203D32" w:rsidRDefault="000B4E6E" w:rsidP="00E82582">
            <w:pPr>
              <w:widowControl w:val="0"/>
              <w:suppressAutoHyphens/>
              <w:autoSpaceDE w:val="0"/>
              <w:spacing w:line="276" w:lineRule="auto"/>
              <w:rPr>
                <w:rFonts w:ascii="Times New Roman" w:eastAsia="Times New Roman" w:hAnsi="Times New Roman" w:cs="Times New Roman"/>
                <w:lang w:eastAsia="ar-SA"/>
              </w:rPr>
            </w:pPr>
            <w:r>
              <w:rPr>
                <w:rFonts w:ascii="Times New Roman" w:eastAsia="Times New Roman" w:hAnsi="Times New Roman" w:cs="Times New Roman"/>
                <w:lang w:eastAsia="ar-SA"/>
              </w:rPr>
              <w:t>о</w:t>
            </w:r>
            <w:r w:rsidRPr="00203D32">
              <w:rPr>
                <w:rFonts w:ascii="Times New Roman" w:eastAsia="Times New Roman" w:hAnsi="Times New Roman" w:cs="Times New Roman"/>
                <w:lang w:eastAsia="ar-SA"/>
              </w:rPr>
              <w:t>бсуждение в группах.</w:t>
            </w:r>
          </w:p>
        </w:tc>
        <w:tc>
          <w:tcPr>
            <w:tcW w:w="650" w:type="dxa"/>
          </w:tcPr>
          <w:p w:rsidR="000B4E6E" w:rsidRPr="00D366CB" w:rsidRDefault="00F46C4D" w:rsidP="00B20920">
            <w:pPr>
              <w:spacing w:line="276" w:lineRule="auto"/>
              <w:rPr>
                <w:rFonts w:ascii="Times New Roman" w:hAnsi="Times New Roman" w:cs="Times New Roman"/>
                <w:b/>
              </w:rPr>
            </w:pPr>
            <w:hyperlink w:anchor="Однажды_в_школе_проходил_урок_на_тему" w:history="1">
              <w:r w:rsidR="000B4E6E" w:rsidRPr="005C2694">
                <w:rPr>
                  <w:rStyle w:val="a7"/>
                  <w:rFonts w:ascii="Times New Roman" w:hAnsi="Times New Roman" w:cs="Times New Roman"/>
                  <w:b/>
                </w:rPr>
                <w:t>с.7</w:t>
              </w:r>
              <w:r w:rsidR="00B20920">
                <w:rPr>
                  <w:rStyle w:val="a7"/>
                  <w:rFonts w:ascii="Times New Roman" w:hAnsi="Times New Roman" w:cs="Times New Roman"/>
                  <w:b/>
                </w:rPr>
                <w:t>3</w:t>
              </w:r>
            </w:hyperlink>
          </w:p>
        </w:tc>
      </w:tr>
      <w:tr w:rsidR="000B4E6E" w:rsidRPr="00B03B61" w:rsidTr="008A75A6">
        <w:trPr>
          <w:trHeight w:val="348"/>
        </w:trPr>
        <w:tc>
          <w:tcPr>
            <w:tcW w:w="568" w:type="dxa"/>
            <w:gridSpan w:val="2"/>
          </w:tcPr>
          <w:p w:rsidR="000B4E6E" w:rsidRPr="00AF0061" w:rsidRDefault="000B4E6E" w:rsidP="00E82582">
            <w:pPr>
              <w:spacing w:line="276" w:lineRule="auto"/>
              <w:jc w:val="center"/>
              <w:rPr>
                <w:rFonts w:ascii="Times New Roman" w:eastAsia="Calibri" w:hAnsi="Times New Roman" w:cs="Times New Roman"/>
                <w:b/>
              </w:rPr>
            </w:pPr>
            <w:r>
              <w:rPr>
                <w:rFonts w:ascii="Times New Roman" w:eastAsia="Calibri" w:hAnsi="Times New Roman" w:cs="Times New Roman"/>
                <w:b/>
              </w:rPr>
              <w:t>27</w:t>
            </w:r>
          </w:p>
        </w:tc>
        <w:tc>
          <w:tcPr>
            <w:tcW w:w="2268" w:type="dxa"/>
          </w:tcPr>
          <w:p w:rsidR="000B4E6E" w:rsidRPr="00AE7554" w:rsidRDefault="000B4E6E" w:rsidP="00E82582">
            <w:pPr>
              <w:spacing w:line="276" w:lineRule="auto"/>
              <w:rPr>
                <w:rFonts w:ascii="Times New Roman" w:hAnsi="Times New Roman" w:cs="Times New Roman"/>
                <w:b/>
                <w:bCs/>
              </w:rPr>
            </w:pPr>
            <w:r w:rsidRPr="00AE7554">
              <w:rPr>
                <w:rFonts w:ascii="Times New Roman" w:hAnsi="Times New Roman" w:cs="Times New Roman"/>
                <w:b/>
                <w:bCs/>
              </w:rPr>
              <w:t>«Без добра - никуда».</w:t>
            </w:r>
          </w:p>
          <w:p w:rsidR="000B4E6E" w:rsidRPr="00B81C2A" w:rsidRDefault="000B4E6E" w:rsidP="00E82582">
            <w:pPr>
              <w:spacing w:line="276" w:lineRule="auto"/>
              <w:rPr>
                <w:rFonts w:ascii="Times New Roman" w:hAnsi="Times New Roman" w:cs="Times New Roman"/>
                <w:i/>
              </w:rPr>
            </w:pPr>
            <w:r w:rsidRPr="004E7B6F">
              <w:rPr>
                <w:rFonts w:ascii="Times New Roman" w:hAnsi="Times New Roman" w:cs="Times New Roman"/>
                <w:bCs/>
                <w:i/>
                <w:iCs/>
              </w:rPr>
              <w:t>Христианская притча</w:t>
            </w:r>
          </w:p>
        </w:tc>
        <w:tc>
          <w:tcPr>
            <w:tcW w:w="3260" w:type="dxa"/>
          </w:tcPr>
          <w:p w:rsidR="000B4E6E" w:rsidRPr="00AF0061" w:rsidRDefault="000B4E6E" w:rsidP="00E82582">
            <w:pPr>
              <w:spacing w:line="276" w:lineRule="auto"/>
              <w:rPr>
                <w:rFonts w:ascii="Times New Roman" w:hAnsi="Times New Roman" w:cs="Times New Roman"/>
              </w:rPr>
            </w:pPr>
            <w:r w:rsidRPr="00AF0061">
              <w:rPr>
                <w:rFonts w:ascii="Times New Roman" w:hAnsi="Times New Roman" w:cs="Times New Roman"/>
              </w:rPr>
              <w:t>Приём «Сюрприз». Театрализация. Работа с пословицами и поговорками.</w:t>
            </w:r>
          </w:p>
          <w:p w:rsidR="000B4E6E" w:rsidRPr="00AF0061" w:rsidRDefault="009E0E83" w:rsidP="00E82582">
            <w:pPr>
              <w:spacing w:line="276" w:lineRule="auto"/>
              <w:rPr>
                <w:rFonts w:ascii="Times New Roman" w:eastAsia="Times New Roman" w:hAnsi="Times New Roman" w:cs="Times New Roman"/>
                <w:lang w:eastAsia="ar-SA"/>
              </w:rPr>
            </w:pPr>
            <w:r>
              <w:rPr>
                <w:rFonts w:ascii="Times New Roman" w:hAnsi="Times New Roman" w:cs="Times New Roman"/>
              </w:rPr>
              <w:t>Приём «Назови по-другому».</w:t>
            </w:r>
          </w:p>
        </w:tc>
        <w:tc>
          <w:tcPr>
            <w:tcW w:w="2888" w:type="dxa"/>
          </w:tcPr>
          <w:p w:rsidR="000B4E6E" w:rsidRPr="00AF0061" w:rsidRDefault="000B4E6E"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Пересказ, творческое задание «Какое оно добро»? (рисование).</w:t>
            </w:r>
          </w:p>
        </w:tc>
        <w:tc>
          <w:tcPr>
            <w:tcW w:w="650" w:type="dxa"/>
          </w:tcPr>
          <w:p w:rsidR="000B4E6E" w:rsidRPr="00D366CB" w:rsidRDefault="00F46C4D" w:rsidP="00E82582">
            <w:pPr>
              <w:widowControl w:val="0"/>
              <w:suppressAutoHyphens/>
              <w:autoSpaceDE w:val="0"/>
              <w:spacing w:line="276" w:lineRule="auto"/>
              <w:jc w:val="center"/>
              <w:rPr>
                <w:rFonts w:ascii="Times New Roman" w:eastAsia="Times New Roman" w:hAnsi="Times New Roman" w:cs="Times New Roman"/>
                <w:b/>
                <w:lang w:eastAsia="ar-SA"/>
              </w:rPr>
            </w:pPr>
            <w:hyperlink w:anchor="Без_добра_никуда" w:history="1">
              <w:r w:rsidR="000B4E6E" w:rsidRPr="005C2694">
                <w:rPr>
                  <w:rStyle w:val="a7"/>
                  <w:rFonts w:ascii="Times New Roman" w:eastAsia="Times New Roman" w:hAnsi="Times New Roman" w:cs="Times New Roman"/>
                  <w:b/>
                  <w:lang w:eastAsia="ar-SA"/>
                </w:rPr>
                <w:t>с.3</w:t>
              </w:r>
              <w:r w:rsidR="00EC5F83">
                <w:rPr>
                  <w:rStyle w:val="a7"/>
                  <w:rFonts w:ascii="Times New Roman" w:eastAsia="Times New Roman" w:hAnsi="Times New Roman" w:cs="Times New Roman"/>
                  <w:b/>
                  <w:lang w:eastAsia="ar-SA"/>
                </w:rPr>
                <w:t>7</w:t>
              </w:r>
            </w:hyperlink>
          </w:p>
        </w:tc>
      </w:tr>
      <w:tr w:rsidR="000B4E6E" w:rsidRPr="00B03B61" w:rsidTr="008A75A6">
        <w:trPr>
          <w:trHeight w:val="122"/>
        </w:trPr>
        <w:tc>
          <w:tcPr>
            <w:tcW w:w="568" w:type="dxa"/>
            <w:gridSpan w:val="2"/>
          </w:tcPr>
          <w:p w:rsidR="000B4E6E" w:rsidRPr="00AF0061" w:rsidRDefault="000B4E6E"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28</w:t>
            </w:r>
          </w:p>
        </w:tc>
        <w:tc>
          <w:tcPr>
            <w:tcW w:w="2268" w:type="dxa"/>
          </w:tcPr>
          <w:p w:rsidR="000B4E6E" w:rsidRPr="007E5C4E" w:rsidRDefault="000B4E6E" w:rsidP="00E82582">
            <w:pPr>
              <w:spacing w:line="276" w:lineRule="auto"/>
              <w:rPr>
                <w:rFonts w:ascii="Times New Roman" w:hAnsi="Times New Roman" w:cs="Times New Roman"/>
              </w:rPr>
            </w:pPr>
            <w:r w:rsidRPr="00D13A5D">
              <w:rPr>
                <w:rFonts w:ascii="Times New Roman" w:hAnsi="Times New Roman" w:cs="Times New Roman"/>
                <w:b/>
                <w:shd w:val="clear" w:color="auto" w:fill="FFFFFF"/>
              </w:rPr>
              <w:t>«Теплым словом -добрым делом»</w:t>
            </w:r>
            <w:r w:rsidRPr="00D13A5D">
              <w:rPr>
                <w:rFonts w:ascii="Times New Roman" w:hAnsi="Times New Roman" w:cs="Times New Roman"/>
                <w:b/>
                <w:iCs/>
                <w:shd w:val="clear" w:color="auto" w:fill="FFFFFF"/>
              </w:rPr>
              <w:t xml:space="preserve"> </w:t>
            </w:r>
            <w:r w:rsidRPr="007E5C4E">
              <w:rPr>
                <w:rFonts w:ascii="Times New Roman" w:hAnsi="Times New Roman" w:cs="Times New Roman"/>
                <w:i/>
                <w:iCs/>
                <w:shd w:val="clear" w:color="auto" w:fill="FFFFFF"/>
              </w:rPr>
              <w:t>(волонтёрская акция)</w:t>
            </w:r>
          </w:p>
        </w:tc>
        <w:tc>
          <w:tcPr>
            <w:tcW w:w="3260" w:type="dxa"/>
          </w:tcPr>
          <w:p w:rsidR="000B4E6E" w:rsidRPr="00203D32" w:rsidRDefault="000B4E6E" w:rsidP="00E82582">
            <w:pPr>
              <w:widowControl w:val="0"/>
              <w:suppressAutoHyphens/>
              <w:autoSpaceDE w:val="0"/>
              <w:spacing w:line="276" w:lineRule="auto"/>
              <w:rPr>
                <w:rFonts w:ascii="Times New Roman" w:eastAsia="Times New Roman" w:hAnsi="Times New Roman" w:cs="Times New Roman"/>
                <w:lang w:eastAsia="ar-SA"/>
              </w:rPr>
            </w:pPr>
            <w:r>
              <w:rPr>
                <w:rFonts w:ascii="Times New Roman" w:eastAsia="Times New Roman" w:hAnsi="Times New Roman" w:cs="Times New Roman"/>
                <w:lang w:eastAsia="ar-SA"/>
              </w:rPr>
              <w:t>Рекомендации для проведения Акции.</w:t>
            </w:r>
          </w:p>
        </w:tc>
        <w:tc>
          <w:tcPr>
            <w:tcW w:w="2888" w:type="dxa"/>
          </w:tcPr>
          <w:p w:rsidR="000B4E6E" w:rsidRPr="00203D32" w:rsidRDefault="000B4E6E" w:rsidP="00E82582">
            <w:pPr>
              <w:widowControl w:val="0"/>
              <w:suppressAutoHyphens/>
              <w:autoSpaceDE w:val="0"/>
              <w:spacing w:line="276" w:lineRule="auto"/>
              <w:rPr>
                <w:rFonts w:ascii="Times New Roman" w:eastAsia="Times New Roman" w:hAnsi="Times New Roman" w:cs="Times New Roman"/>
                <w:lang w:eastAsia="ar-SA"/>
              </w:rPr>
            </w:pPr>
            <w:r>
              <w:rPr>
                <w:rFonts w:ascii="Times New Roman" w:hAnsi="Times New Roman" w:cs="Times New Roman"/>
              </w:rPr>
              <w:t>Обсуждение в паре, группах,</w:t>
            </w:r>
            <w:r w:rsidRPr="00203D32">
              <w:rPr>
                <w:rFonts w:ascii="Times New Roman" w:eastAsia="Times New Roman" w:hAnsi="Times New Roman" w:cs="Times New Roman"/>
                <w:lang w:eastAsia="ar-SA"/>
              </w:rPr>
              <w:t xml:space="preserve"> планирование предстоящей работы</w:t>
            </w:r>
            <w:r>
              <w:rPr>
                <w:rFonts w:ascii="Times New Roman" w:eastAsia="Times New Roman" w:hAnsi="Times New Roman" w:cs="Times New Roman"/>
                <w:lang w:eastAsia="ar-SA"/>
              </w:rPr>
              <w:t>.</w:t>
            </w:r>
          </w:p>
        </w:tc>
        <w:tc>
          <w:tcPr>
            <w:tcW w:w="650" w:type="dxa"/>
          </w:tcPr>
          <w:p w:rsidR="000B4E6E" w:rsidRPr="00D366CB" w:rsidRDefault="000B4E6E" w:rsidP="00E82582">
            <w:pPr>
              <w:widowControl w:val="0"/>
              <w:suppressAutoHyphens/>
              <w:autoSpaceDE w:val="0"/>
              <w:spacing w:line="276" w:lineRule="auto"/>
              <w:jc w:val="center"/>
              <w:rPr>
                <w:rFonts w:ascii="Times New Roman" w:eastAsia="Times New Roman" w:hAnsi="Times New Roman" w:cs="Times New Roman"/>
                <w:b/>
                <w:lang w:eastAsia="ar-SA"/>
              </w:rPr>
            </w:pPr>
          </w:p>
        </w:tc>
      </w:tr>
      <w:tr w:rsidR="000B4E6E" w:rsidRPr="00B03B61" w:rsidTr="008A75A6">
        <w:trPr>
          <w:trHeight w:val="142"/>
        </w:trPr>
        <w:tc>
          <w:tcPr>
            <w:tcW w:w="568" w:type="dxa"/>
            <w:gridSpan w:val="2"/>
          </w:tcPr>
          <w:p w:rsidR="000B4E6E" w:rsidRPr="00AF0061" w:rsidRDefault="000B4E6E"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29</w:t>
            </w:r>
          </w:p>
        </w:tc>
        <w:tc>
          <w:tcPr>
            <w:tcW w:w="2268" w:type="dxa"/>
          </w:tcPr>
          <w:p w:rsidR="000B4E6E" w:rsidRPr="00802C78" w:rsidRDefault="000B4E6E" w:rsidP="00E82582">
            <w:pPr>
              <w:spacing w:line="276" w:lineRule="auto"/>
              <w:rPr>
                <w:rFonts w:ascii="Times New Roman" w:hAnsi="Times New Roman" w:cs="Times New Roman"/>
                <w:b/>
              </w:rPr>
            </w:pPr>
            <w:r w:rsidRPr="00802C78">
              <w:rPr>
                <w:rFonts w:ascii="Times New Roman" w:hAnsi="Times New Roman" w:cs="Times New Roman"/>
                <w:b/>
              </w:rPr>
              <w:t>«Гусеница».</w:t>
            </w:r>
          </w:p>
          <w:p w:rsidR="000B4E6E" w:rsidRPr="00280BB3" w:rsidRDefault="000B4E6E" w:rsidP="00E82582">
            <w:pPr>
              <w:spacing w:line="276" w:lineRule="auto"/>
              <w:rPr>
                <w:rFonts w:ascii="Times New Roman" w:hAnsi="Times New Roman" w:cs="Times New Roman"/>
                <w:i/>
              </w:rPr>
            </w:pPr>
            <w:r>
              <w:rPr>
                <w:rFonts w:ascii="Times New Roman" w:hAnsi="Times New Roman" w:cs="Times New Roman"/>
                <w:i/>
              </w:rPr>
              <w:t>Притча</w:t>
            </w:r>
            <w:r w:rsidRPr="00280BB3">
              <w:rPr>
                <w:rFonts w:ascii="Times New Roman" w:hAnsi="Times New Roman" w:cs="Times New Roman"/>
                <w:i/>
              </w:rPr>
              <w:t xml:space="preserve"> Леонардо да Винчи</w:t>
            </w:r>
          </w:p>
        </w:tc>
        <w:tc>
          <w:tcPr>
            <w:tcW w:w="3260" w:type="dxa"/>
          </w:tcPr>
          <w:p w:rsidR="000B4E6E" w:rsidRPr="00203D32" w:rsidRDefault="000B4E6E" w:rsidP="00E82582">
            <w:pPr>
              <w:spacing w:line="276" w:lineRule="auto"/>
              <w:rPr>
                <w:rFonts w:ascii="Times New Roman" w:hAnsi="Times New Roman" w:cs="Times New Roman"/>
              </w:rPr>
            </w:pPr>
            <w:r w:rsidRPr="00203D32">
              <w:rPr>
                <w:rFonts w:ascii="Times New Roman" w:hAnsi="Times New Roman" w:cs="Times New Roman"/>
              </w:rPr>
              <w:t>Приём «Обсудим вместе».</w:t>
            </w:r>
          </w:p>
          <w:p w:rsidR="000B4E6E" w:rsidRPr="00203D32" w:rsidRDefault="000B4E6E" w:rsidP="00E82582">
            <w:pPr>
              <w:spacing w:line="276" w:lineRule="auto"/>
              <w:rPr>
                <w:rFonts w:ascii="Times New Roman" w:hAnsi="Times New Roman" w:cs="Times New Roman"/>
              </w:rPr>
            </w:pPr>
            <w:r w:rsidRPr="00203D32">
              <w:rPr>
                <w:rFonts w:ascii="Times New Roman" w:hAnsi="Times New Roman" w:cs="Times New Roman"/>
              </w:rPr>
              <w:t>Приём «Поразмышляем о себе». Работа с пословицами и поговорками.</w:t>
            </w:r>
          </w:p>
          <w:p w:rsidR="000B4E6E" w:rsidRPr="00203D32" w:rsidRDefault="000B4E6E" w:rsidP="00E82582">
            <w:pPr>
              <w:spacing w:line="276" w:lineRule="auto"/>
              <w:rPr>
                <w:rFonts w:ascii="Times New Roman" w:hAnsi="Times New Roman" w:cs="Times New Roman"/>
              </w:rPr>
            </w:pPr>
            <w:r w:rsidRPr="00203D32">
              <w:rPr>
                <w:rFonts w:ascii="Times New Roman" w:hAnsi="Times New Roman" w:cs="Times New Roman"/>
              </w:rPr>
              <w:t xml:space="preserve">Приём «Комплимент литературному герою». </w:t>
            </w:r>
          </w:p>
        </w:tc>
        <w:tc>
          <w:tcPr>
            <w:tcW w:w="2888" w:type="dxa"/>
          </w:tcPr>
          <w:p w:rsidR="000B4E6E" w:rsidRDefault="000B4E6E" w:rsidP="00E82582">
            <w:pPr>
              <w:widowControl w:val="0"/>
              <w:suppressAutoHyphens/>
              <w:autoSpaceDE w:val="0"/>
              <w:spacing w:line="276" w:lineRule="auto"/>
              <w:rPr>
                <w:rStyle w:val="a7"/>
                <w:rFonts w:ascii="Times New Roman" w:eastAsia="Times New Roman" w:hAnsi="Times New Roman" w:cs="Times New Roman"/>
                <w:lang w:eastAsia="ar-SA"/>
              </w:rPr>
            </w:pPr>
            <w:r w:rsidRPr="00203D32">
              <w:rPr>
                <w:rFonts w:ascii="Times New Roman" w:hAnsi="Times New Roman" w:cs="Times New Roman"/>
              </w:rPr>
              <w:t xml:space="preserve">Аудио прослушивание </w:t>
            </w:r>
            <w:hyperlink r:id="rId26" w:history="1">
              <w:r w:rsidRPr="00203D32">
                <w:rPr>
                  <w:rStyle w:val="a7"/>
                  <w:rFonts w:ascii="Times New Roman" w:eastAsia="Times New Roman" w:hAnsi="Times New Roman" w:cs="Times New Roman"/>
                  <w:lang w:eastAsia="ar-SA"/>
                </w:rPr>
                <w:t>https://my.mail.ru/music/songs/притчи-леонардо-да-винчи-читает-владимир-самойлов-гусеница-327df9a7a2a7ffe7fc80303fe9a826c2</w:t>
              </w:r>
            </w:hyperlink>
          </w:p>
          <w:p w:rsidR="000B4E6E" w:rsidRPr="00203D32" w:rsidRDefault="000B4E6E" w:rsidP="00E82582">
            <w:pPr>
              <w:widowControl w:val="0"/>
              <w:suppressAutoHyphens/>
              <w:autoSpaceDE w:val="0"/>
              <w:spacing w:line="276" w:lineRule="auto"/>
              <w:rPr>
                <w:rFonts w:ascii="Times New Roman" w:eastAsia="Times New Roman" w:hAnsi="Times New Roman" w:cs="Times New Roman"/>
                <w:lang w:eastAsia="ar-SA"/>
              </w:rPr>
            </w:pPr>
            <w:r>
              <w:rPr>
                <w:rFonts w:ascii="Times New Roman" w:eastAsia="Times New Roman" w:hAnsi="Times New Roman" w:cs="Times New Roman"/>
                <w:lang w:eastAsia="ar-SA"/>
              </w:rPr>
              <w:t>и</w:t>
            </w:r>
            <w:r w:rsidRPr="00203D32">
              <w:rPr>
                <w:rFonts w:ascii="Times New Roman" w:eastAsia="Times New Roman" w:hAnsi="Times New Roman" w:cs="Times New Roman"/>
                <w:lang w:eastAsia="ar-SA"/>
              </w:rPr>
              <w:t>ллюстрирование</w:t>
            </w:r>
            <w:r>
              <w:rPr>
                <w:rFonts w:ascii="Times New Roman" w:eastAsia="Times New Roman" w:hAnsi="Times New Roman" w:cs="Times New Roman"/>
                <w:lang w:eastAsia="ar-SA"/>
              </w:rPr>
              <w:t>.</w:t>
            </w:r>
          </w:p>
        </w:tc>
        <w:tc>
          <w:tcPr>
            <w:tcW w:w="650" w:type="dxa"/>
          </w:tcPr>
          <w:p w:rsidR="000B4E6E" w:rsidRPr="00D366CB" w:rsidRDefault="00F46C4D" w:rsidP="00851B4C">
            <w:pPr>
              <w:widowControl w:val="0"/>
              <w:suppressAutoHyphens/>
              <w:autoSpaceDE w:val="0"/>
              <w:spacing w:line="276" w:lineRule="auto"/>
              <w:jc w:val="center"/>
              <w:rPr>
                <w:rFonts w:ascii="Times New Roman" w:eastAsia="Times New Roman" w:hAnsi="Times New Roman" w:cs="Times New Roman"/>
                <w:b/>
                <w:lang w:eastAsia="ar-SA"/>
              </w:rPr>
            </w:pPr>
            <w:hyperlink w:anchor="Гусеница" w:history="1">
              <w:r w:rsidR="00851B4C">
                <w:rPr>
                  <w:rStyle w:val="a7"/>
                  <w:rFonts w:ascii="Times New Roman" w:eastAsia="Times New Roman" w:hAnsi="Times New Roman" w:cs="Times New Roman"/>
                  <w:b/>
                  <w:lang w:eastAsia="ar-SA"/>
                </w:rPr>
                <w:t>с.58</w:t>
              </w:r>
            </w:hyperlink>
          </w:p>
        </w:tc>
      </w:tr>
      <w:tr w:rsidR="000B4E6E" w:rsidRPr="00B03B61" w:rsidTr="008A75A6">
        <w:trPr>
          <w:trHeight w:val="132"/>
        </w:trPr>
        <w:tc>
          <w:tcPr>
            <w:tcW w:w="568" w:type="dxa"/>
            <w:gridSpan w:val="2"/>
          </w:tcPr>
          <w:p w:rsidR="000B4E6E" w:rsidRPr="00AF0061" w:rsidRDefault="000B4E6E"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30</w:t>
            </w:r>
          </w:p>
        </w:tc>
        <w:tc>
          <w:tcPr>
            <w:tcW w:w="2268" w:type="dxa"/>
          </w:tcPr>
          <w:p w:rsidR="000B4E6E" w:rsidRDefault="000B4E6E" w:rsidP="00E82582">
            <w:pPr>
              <w:spacing w:line="276" w:lineRule="auto"/>
            </w:pPr>
            <w:r>
              <w:rPr>
                <w:rFonts w:ascii="Times New Roman" w:hAnsi="Times New Roman" w:cs="Times New Roman"/>
              </w:rPr>
              <w:t xml:space="preserve">Подготовка проектов на тему </w:t>
            </w:r>
            <w:r w:rsidRPr="007E3B98">
              <w:rPr>
                <w:rFonts w:ascii="Times New Roman" w:hAnsi="Times New Roman" w:cs="Times New Roman"/>
                <w:b/>
                <w:shd w:val="clear" w:color="auto" w:fill="FFFFFF"/>
              </w:rPr>
              <w:t>«Что такое доброта?»</w:t>
            </w:r>
          </w:p>
        </w:tc>
        <w:tc>
          <w:tcPr>
            <w:tcW w:w="3260" w:type="dxa"/>
          </w:tcPr>
          <w:p w:rsidR="000B4E6E" w:rsidRPr="00203D32" w:rsidRDefault="000B4E6E" w:rsidP="00E82582">
            <w:pPr>
              <w:widowControl w:val="0"/>
              <w:suppressAutoHyphens/>
              <w:autoSpaceDE w:val="0"/>
              <w:spacing w:line="276" w:lineRule="auto"/>
              <w:rPr>
                <w:rFonts w:ascii="Times New Roman" w:eastAsia="Times New Roman" w:hAnsi="Times New Roman" w:cs="Times New Roman"/>
                <w:lang w:eastAsia="ar-SA"/>
              </w:rPr>
            </w:pPr>
            <w:r w:rsidRPr="00203D32">
              <w:rPr>
                <w:rFonts w:ascii="Times New Roman" w:eastAsia="Times New Roman" w:hAnsi="Times New Roman" w:cs="Times New Roman"/>
                <w:lang w:eastAsia="ar-SA"/>
              </w:rPr>
              <w:t>Помощь в подборе материала, консультации</w:t>
            </w:r>
            <w:r>
              <w:rPr>
                <w:rFonts w:ascii="Times New Roman" w:eastAsia="Times New Roman" w:hAnsi="Times New Roman" w:cs="Times New Roman"/>
                <w:lang w:eastAsia="ar-SA"/>
              </w:rPr>
              <w:t>.</w:t>
            </w:r>
          </w:p>
        </w:tc>
        <w:tc>
          <w:tcPr>
            <w:tcW w:w="2888" w:type="dxa"/>
          </w:tcPr>
          <w:p w:rsidR="000B4E6E" w:rsidRPr="00203D32" w:rsidRDefault="000B4E6E" w:rsidP="00E82582">
            <w:pPr>
              <w:widowControl w:val="0"/>
              <w:suppressAutoHyphens/>
              <w:autoSpaceDE w:val="0"/>
              <w:spacing w:line="276" w:lineRule="auto"/>
              <w:rPr>
                <w:rFonts w:ascii="Times New Roman" w:eastAsia="Times New Roman" w:hAnsi="Times New Roman" w:cs="Times New Roman"/>
                <w:lang w:eastAsia="ar-SA"/>
              </w:rPr>
            </w:pPr>
            <w:r w:rsidRPr="00203D32">
              <w:rPr>
                <w:rFonts w:ascii="Times New Roman" w:eastAsia="Times New Roman" w:hAnsi="Times New Roman" w:cs="Times New Roman"/>
                <w:lang w:eastAsia="ar-SA"/>
              </w:rPr>
              <w:t>Обсуждение темы проекта, планирование предстоящей работы</w:t>
            </w:r>
            <w:r>
              <w:rPr>
                <w:rFonts w:ascii="Times New Roman" w:eastAsia="Times New Roman" w:hAnsi="Times New Roman" w:cs="Times New Roman"/>
                <w:lang w:eastAsia="ar-SA"/>
              </w:rPr>
              <w:t>.</w:t>
            </w:r>
          </w:p>
        </w:tc>
        <w:tc>
          <w:tcPr>
            <w:tcW w:w="650" w:type="dxa"/>
          </w:tcPr>
          <w:p w:rsidR="000B4E6E" w:rsidRPr="00B03B61" w:rsidRDefault="000B4E6E" w:rsidP="00E82582">
            <w:pPr>
              <w:widowControl w:val="0"/>
              <w:suppressAutoHyphens/>
              <w:autoSpaceDE w:val="0"/>
              <w:spacing w:line="276" w:lineRule="auto"/>
              <w:jc w:val="center"/>
              <w:rPr>
                <w:rFonts w:ascii="Times New Roman" w:eastAsia="Times New Roman" w:hAnsi="Times New Roman" w:cs="Times New Roman"/>
                <w:sz w:val="28"/>
                <w:szCs w:val="28"/>
                <w:lang w:eastAsia="ar-SA"/>
              </w:rPr>
            </w:pPr>
          </w:p>
        </w:tc>
      </w:tr>
      <w:tr w:rsidR="000B4E6E" w:rsidRPr="00B03B61" w:rsidTr="008A75A6">
        <w:trPr>
          <w:trHeight w:val="140"/>
        </w:trPr>
        <w:tc>
          <w:tcPr>
            <w:tcW w:w="568" w:type="dxa"/>
            <w:gridSpan w:val="2"/>
          </w:tcPr>
          <w:p w:rsidR="000B4E6E" w:rsidRPr="00AF0061" w:rsidRDefault="000B4E6E"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31</w:t>
            </w:r>
          </w:p>
        </w:tc>
        <w:tc>
          <w:tcPr>
            <w:tcW w:w="2268" w:type="dxa"/>
          </w:tcPr>
          <w:p w:rsidR="000B4E6E" w:rsidRPr="009F241C" w:rsidRDefault="000B4E6E" w:rsidP="00E82582">
            <w:pPr>
              <w:spacing w:line="276" w:lineRule="auto"/>
              <w:rPr>
                <w:rFonts w:ascii="Times New Roman" w:hAnsi="Times New Roman" w:cs="Times New Roman"/>
              </w:rPr>
            </w:pPr>
            <w:r w:rsidRPr="009F241C">
              <w:rPr>
                <w:rFonts w:ascii="Times New Roman" w:hAnsi="Times New Roman" w:cs="Times New Roman"/>
              </w:rPr>
              <w:t xml:space="preserve">Подготовка к празднику </w:t>
            </w:r>
            <w:r w:rsidRPr="007E3B98">
              <w:rPr>
                <w:rFonts w:ascii="Times New Roman" w:hAnsi="Times New Roman" w:cs="Times New Roman"/>
                <w:b/>
              </w:rPr>
              <w:t>«Добро и его друзья»</w:t>
            </w:r>
            <w:r>
              <w:rPr>
                <w:rFonts w:ascii="Times New Roman" w:hAnsi="Times New Roman" w:cs="Times New Roman"/>
                <w:b/>
              </w:rPr>
              <w:t>.</w:t>
            </w:r>
          </w:p>
        </w:tc>
        <w:tc>
          <w:tcPr>
            <w:tcW w:w="3260" w:type="dxa"/>
          </w:tcPr>
          <w:p w:rsidR="000B4E6E" w:rsidRPr="00203D32" w:rsidRDefault="000B4E6E" w:rsidP="00E82582">
            <w:pPr>
              <w:widowControl w:val="0"/>
              <w:suppressAutoHyphens/>
              <w:autoSpaceDE w:val="0"/>
              <w:spacing w:line="276" w:lineRule="auto"/>
              <w:rPr>
                <w:rFonts w:ascii="Times New Roman" w:eastAsia="Times New Roman" w:hAnsi="Times New Roman" w:cs="Times New Roman"/>
                <w:lang w:eastAsia="ar-SA"/>
              </w:rPr>
            </w:pPr>
            <w:r w:rsidRPr="00203D32">
              <w:rPr>
                <w:rFonts w:ascii="Times New Roman" w:eastAsia="Times New Roman" w:hAnsi="Times New Roman" w:cs="Times New Roman"/>
                <w:lang w:eastAsia="ar-SA"/>
              </w:rPr>
              <w:t>Подготовка сценария мероприятия</w:t>
            </w:r>
            <w:r>
              <w:rPr>
                <w:rFonts w:ascii="Times New Roman" w:eastAsia="Times New Roman" w:hAnsi="Times New Roman" w:cs="Times New Roman"/>
                <w:lang w:eastAsia="ar-SA"/>
              </w:rPr>
              <w:t>.</w:t>
            </w:r>
          </w:p>
        </w:tc>
        <w:tc>
          <w:tcPr>
            <w:tcW w:w="2888" w:type="dxa"/>
          </w:tcPr>
          <w:p w:rsidR="000B4E6E" w:rsidRPr="00203D32" w:rsidRDefault="000B4E6E" w:rsidP="00E82582">
            <w:pPr>
              <w:widowControl w:val="0"/>
              <w:suppressAutoHyphens/>
              <w:autoSpaceDE w:val="0"/>
              <w:spacing w:line="276" w:lineRule="auto"/>
              <w:rPr>
                <w:rFonts w:ascii="Times New Roman" w:eastAsia="Times New Roman" w:hAnsi="Times New Roman" w:cs="Times New Roman"/>
                <w:lang w:eastAsia="ar-SA"/>
              </w:rPr>
            </w:pPr>
            <w:r w:rsidRPr="00203D32">
              <w:rPr>
                <w:rFonts w:ascii="Times New Roman" w:hAnsi="Times New Roman" w:cs="Times New Roman"/>
              </w:rPr>
              <w:t>Подготовка к празднику</w:t>
            </w:r>
            <w:r>
              <w:rPr>
                <w:rFonts w:ascii="Times New Roman" w:hAnsi="Times New Roman" w:cs="Times New Roman"/>
              </w:rPr>
              <w:t>.</w:t>
            </w:r>
          </w:p>
        </w:tc>
        <w:tc>
          <w:tcPr>
            <w:tcW w:w="650" w:type="dxa"/>
          </w:tcPr>
          <w:p w:rsidR="000B4E6E" w:rsidRPr="00B03B61" w:rsidRDefault="000B4E6E" w:rsidP="00E82582">
            <w:pPr>
              <w:widowControl w:val="0"/>
              <w:suppressAutoHyphens/>
              <w:autoSpaceDE w:val="0"/>
              <w:spacing w:line="276" w:lineRule="auto"/>
              <w:jc w:val="center"/>
              <w:rPr>
                <w:rFonts w:ascii="Times New Roman" w:eastAsia="Times New Roman" w:hAnsi="Times New Roman" w:cs="Times New Roman"/>
                <w:sz w:val="28"/>
                <w:szCs w:val="28"/>
                <w:lang w:eastAsia="ar-SA"/>
              </w:rPr>
            </w:pPr>
          </w:p>
        </w:tc>
      </w:tr>
      <w:tr w:rsidR="000B4E6E" w:rsidRPr="00B03B61" w:rsidTr="008A75A6">
        <w:trPr>
          <w:trHeight w:val="271"/>
        </w:trPr>
        <w:tc>
          <w:tcPr>
            <w:tcW w:w="568" w:type="dxa"/>
            <w:gridSpan w:val="2"/>
          </w:tcPr>
          <w:p w:rsidR="000B4E6E" w:rsidRPr="00AF0061" w:rsidRDefault="000B4E6E"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32</w:t>
            </w:r>
          </w:p>
        </w:tc>
        <w:tc>
          <w:tcPr>
            <w:tcW w:w="2268" w:type="dxa"/>
          </w:tcPr>
          <w:p w:rsidR="000B4E6E" w:rsidRPr="004C6273" w:rsidRDefault="000B4E6E" w:rsidP="00E82582">
            <w:pPr>
              <w:spacing w:line="276" w:lineRule="auto"/>
            </w:pPr>
            <w:r>
              <w:rPr>
                <w:rFonts w:ascii="Times New Roman" w:hAnsi="Times New Roman" w:cs="Times New Roman"/>
              </w:rPr>
              <w:t>Праздник</w:t>
            </w:r>
            <w:r w:rsidRPr="009F241C">
              <w:rPr>
                <w:rFonts w:ascii="Times New Roman" w:hAnsi="Times New Roman" w:cs="Times New Roman"/>
              </w:rPr>
              <w:t xml:space="preserve"> </w:t>
            </w:r>
            <w:r w:rsidRPr="007E3B98">
              <w:rPr>
                <w:rFonts w:ascii="Times New Roman" w:hAnsi="Times New Roman" w:cs="Times New Roman"/>
                <w:b/>
              </w:rPr>
              <w:t>«Добро и его друзья»</w:t>
            </w:r>
            <w:r>
              <w:rPr>
                <w:rFonts w:ascii="Times New Roman" w:hAnsi="Times New Roman" w:cs="Times New Roman"/>
                <w:b/>
              </w:rPr>
              <w:t>.</w:t>
            </w:r>
          </w:p>
        </w:tc>
        <w:tc>
          <w:tcPr>
            <w:tcW w:w="3260" w:type="dxa"/>
          </w:tcPr>
          <w:p w:rsidR="000B4E6E" w:rsidRPr="00203D32" w:rsidRDefault="000B4E6E" w:rsidP="00E82582">
            <w:pPr>
              <w:widowControl w:val="0"/>
              <w:suppressAutoHyphens/>
              <w:autoSpaceDE w:val="0"/>
              <w:spacing w:line="276" w:lineRule="auto"/>
              <w:rPr>
                <w:rFonts w:ascii="Times New Roman" w:eastAsia="Times New Roman" w:hAnsi="Times New Roman" w:cs="Times New Roman"/>
                <w:lang w:eastAsia="ar-SA"/>
              </w:rPr>
            </w:pPr>
            <w:r w:rsidRPr="00203D32">
              <w:rPr>
                <w:rFonts w:ascii="Times New Roman" w:eastAsia="Times New Roman" w:hAnsi="Times New Roman" w:cs="Times New Roman"/>
                <w:lang w:eastAsia="ar-SA"/>
              </w:rPr>
              <w:t>Методическое сопровождение праздника</w:t>
            </w:r>
            <w:r>
              <w:rPr>
                <w:rFonts w:ascii="Times New Roman" w:eastAsia="Times New Roman" w:hAnsi="Times New Roman" w:cs="Times New Roman"/>
                <w:lang w:eastAsia="ar-SA"/>
              </w:rPr>
              <w:t>.</w:t>
            </w:r>
          </w:p>
        </w:tc>
        <w:tc>
          <w:tcPr>
            <w:tcW w:w="2888" w:type="dxa"/>
          </w:tcPr>
          <w:p w:rsidR="000B4E6E" w:rsidRPr="00203D32" w:rsidRDefault="000B4E6E" w:rsidP="00E82582">
            <w:pPr>
              <w:widowControl w:val="0"/>
              <w:suppressAutoHyphens/>
              <w:autoSpaceDE w:val="0"/>
              <w:spacing w:line="276" w:lineRule="auto"/>
              <w:rPr>
                <w:rFonts w:ascii="Times New Roman" w:eastAsia="Times New Roman" w:hAnsi="Times New Roman" w:cs="Times New Roman"/>
                <w:lang w:eastAsia="ar-SA"/>
              </w:rPr>
            </w:pPr>
            <w:r w:rsidRPr="00203D32">
              <w:rPr>
                <w:rFonts w:ascii="Times New Roman" w:eastAsia="Times New Roman" w:hAnsi="Times New Roman" w:cs="Times New Roman"/>
                <w:lang w:eastAsia="ar-SA"/>
              </w:rPr>
              <w:t>Выступление детей</w:t>
            </w:r>
            <w:r>
              <w:rPr>
                <w:rFonts w:ascii="Times New Roman" w:eastAsia="Times New Roman" w:hAnsi="Times New Roman" w:cs="Times New Roman"/>
                <w:lang w:eastAsia="ar-SA"/>
              </w:rPr>
              <w:t>.</w:t>
            </w:r>
          </w:p>
        </w:tc>
        <w:tc>
          <w:tcPr>
            <w:tcW w:w="650" w:type="dxa"/>
          </w:tcPr>
          <w:p w:rsidR="000B4E6E" w:rsidRPr="00B03B61" w:rsidRDefault="000B4E6E" w:rsidP="00E82582">
            <w:pPr>
              <w:widowControl w:val="0"/>
              <w:suppressAutoHyphens/>
              <w:autoSpaceDE w:val="0"/>
              <w:spacing w:line="276" w:lineRule="auto"/>
              <w:jc w:val="center"/>
              <w:rPr>
                <w:rFonts w:ascii="Times New Roman" w:eastAsia="Times New Roman" w:hAnsi="Times New Roman" w:cs="Times New Roman"/>
                <w:sz w:val="28"/>
                <w:szCs w:val="28"/>
                <w:lang w:eastAsia="ar-SA"/>
              </w:rPr>
            </w:pPr>
          </w:p>
        </w:tc>
      </w:tr>
      <w:tr w:rsidR="000B4E6E" w:rsidRPr="00B03B61" w:rsidTr="008A75A6">
        <w:trPr>
          <w:trHeight w:val="304"/>
        </w:trPr>
        <w:tc>
          <w:tcPr>
            <w:tcW w:w="568" w:type="dxa"/>
            <w:gridSpan w:val="2"/>
          </w:tcPr>
          <w:p w:rsidR="000B4E6E" w:rsidRPr="00AF0061" w:rsidRDefault="000B4E6E"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33</w:t>
            </w:r>
          </w:p>
        </w:tc>
        <w:tc>
          <w:tcPr>
            <w:tcW w:w="2268" w:type="dxa"/>
          </w:tcPr>
          <w:p w:rsidR="000B4E6E" w:rsidRPr="00A731B8" w:rsidRDefault="000B4E6E" w:rsidP="00E82582">
            <w:pPr>
              <w:spacing w:line="276" w:lineRule="auto"/>
              <w:ind w:left="-57"/>
              <w:rPr>
                <w:rFonts w:ascii="Times New Roman" w:hAnsi="Times New Roman" w:cs="Times New Roman"/>
                <w:b/>
              </w:rPr>
            </w:pPr>
            <w:r w:rsidRPr="00CF5EC0">
              <w:rPr>
                <w:rFonts w:ascii="Times New Roman" w:hAnsi="Times New Roman" w:cs="Times New Roman"/>
                <w:b/>
              </w:rPr>
              <w:t>«Почитаем,</w:t>
            </w:r>
            <w:r>
              <w:rPr>
                <w:rFonts w:ascii="Times New Roman" w:hAnsi="Times New Roman" w:cs="Times New Roman"/>
                <w:b/>
              </w:rPr>
              <w:t xml:space="preserve"> </w:t>
            </w:r>
            <w:r w:rsidRPr="00CF5EC0">
              <w:rPr>
                <w:rFonts w:ascii="Times New Roman" w:hAnsi="Times New Roman" w:cs="Times New Roman"/>
                <w:b/>
              </w:rPr>
              <w:t>поиграем, отдохнём, лето с пользой проведём!»</w:t>
            </w:r>
          </w:p>
        </w:tc>
        <w:tc>
          <w:tcPr>
            <w:tcW w:w="3260" w:type="dxa"/>
          </w:tcPr>
          <w:p w:rsidR="000B4E6E" w:rsidRPr="00AF0061" w:rsidRDefault="000B4E6E"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Рекомендации</w:t>
            </w:r>
            <w:r>
              <w:rPr>
                <w:rFonts w:ascii="Times New Roman" w:eastAsia="Times New Roman" w:hAnsi="Times New Roman" w:cs="Times New Roman"/>
                <w:lang w:eastAsia="ar-SA"/>
              </w:rPr>
              <w:t>.</w:t>
            </w:r>
          </w:p>
        </w:tc>
        <w:tc>
          <w:tcPr>
            <w:tcW w:w="2888" w:type="dxa"/>
          </w:tcPr>
          <w:p w:rsidR="000B4E6E" w:rsidRPr="00AF0061" w:rsidRDefault="000B4E6E"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Ознакомление и выбор произведений для летнего чтения</w:t>
            </w:r>
            <w:r>
              <w:rPr>
                <w:rFonts w:ascii="Times New Roman" w:eastAsia="Times New Roman" w:hAnsi="Times New Roman" w:cs="Times New Roman"/>
                <w:lang w:eastAsia="ar-SA"/>
              </w:rPr>
              <w:t>.</w:t>
            </w:r>
          </w:p>
        </w:tc>
        <w:tc>
          <w:tcPr>
            <w:tcW w:w="650" w:type="dxa"/>
          </w:tcPr>
          <w:p w:rsidR="000B4E6E" w:rsidRPr="00B03B61" w:rsidRDefault="000B4E6E" w:rsidP="00E82582">
            <w:pPr>
              <w:widowControl w:val="0"/>
              <w:suppressAutoHyphens/>
              <w:autoSpaceDE w:val="0"/>
              <w:spacing w:line="276" w:lineRule="auto"/>
              <w:jc w:val="center"/>
              <w:rPr>
                <w:rFonts w:ascii="Times New Roman" w:eastAsia="Times New Roman" w:hAnsi="Times New Roman" w:cs="Times New Roman"/>
                <w:sz w:val="28"/>
                <w:szCs w:val="28"/>
                <w:lang w:eastAsia="ar-SA"/>
              </w:rPr>
            </w:pPr>
          </w:p>
        </w:tc>
      </w:tr>
    </w:tbl>
    <w:p w:rsidR="00214C1E" w:rsidRPr="009E491A" w:rsidRDefault="00214C1E" w:rsidP="00E82582">
      <w:pPr>
        <w:spacing w:after="0" w:line="276" w:lineRule="auto"/>
        <w:rPr>
          <w:rFonts w:ascii="Times New Roman" w:hAnsi="Times New Roman" w:cs="Times New Roman"/>
          <w:sz w:val="28"/>
          <w:szCs w:val="28"/>
        </w:rPr>
      </w:pPr>
    </w:p>
    <w:p w:rsidR="00EF1B4D" w:rsidRDefault="00EF1FC6" w:rsidP="00E82582">
      <w:pPr>
        <w:pStyle w:val="2"/>
        <w:spacing w:before="0" w:line="276" w:lineRule="auto"/>
        <w:rPr>
          <w:rFonts w:ascii="Times New Roman" w:hAnsi="Times New Roman" w:cs="Times New Roman"/>
          <w:b/>
          <w:sz w:val="28"/>
          <w:szCs w:val="28"/>
        </w:rPr>
      </w:pPr>
      <w:bookmarkStart w:id="14" w:name="_Toc521411090"/>
      <w:r w:rsidRPr="007925B4">
        <w:rPr>
          <w:rFonts w:ascii="Times New Roman" w:hAnsi="Times New Roman" w:cs="Times New Roman"/>
          <w:b/>
          <w:color w:val="auto"/>
          <w:sz w:val="28"/>
          <w:szCs w:val="28"/>
        </w:rPr>
        <w:t xml:space="preserve">2 год </w:t>
      </w:r>
      <w:r w:rsidR="00994A61" w:rsidRPr="007925B4">
        <w:rPr>
          <w:rFonts w:ascii="Times New Roman" w:hAnsi="Times New Roman" w:cs="Times New Roman"/>
          <w:b/>
          <w:color w:val="auto"/>
          <w:sz w:val="28"/>
          <w:szCs w:val="28"/>
        </w:rPr>
        <w:t>обучения «</w:t>
      </w:r>
      <w:r w:rsidR="00206928" w:rsidRPr="007925B4">
        <w:rPr>
          <w:rStyle w:val="a7"/>
          <w:rFonts w:ascii="Times New Roman" w:hAnsi="Times New Roman" w:cs="Times New Roman"/>
          <w:b/>
          <w:color w:val="auto"/>
          <w:sz w:val="28"/>
          <w:szCs w:val="28"/>
          <w:u w:val="none"/>
        </w:rPr>
        <w:t>Учусь понимать других</w:t>
      </w:r>
      <w:r w:rsidR="00206928" w:rsidRPr="007925B4">
        <w:rPr>
          <w:rFonts w:ascii="Times New Roman" w:hAnsi="Times New Roman" w:cs="Times New Roman"/>
          <w:b/>
          <w:color w:val="auto"/>
          <w:sz w:val="28"/>
          <w:szCs w:val="28"/>
        </w:rPr>
        <w:t xml:space="preserve">. </w:t>
      </w:r>
      <w:r w:rsidR="00994A61" w:rsidRPr="007925B4">
        <w:rPr>
          <w:rFonts w:ascii="Times New Roman" w:hAnsi="Times New Roman" w:cs="Times New Roman"/>
          <w:b/>
          <w:color w:val="auto"/>
          <w:sz w:val="28"/>
          <w:szCs w:val="28"/>
        </w:rPr>
        <w:t>Сила любви</w:t>
      </w:r>
      <w:r w:rsidRPr="007925B4">
        <w:rPr>
          <w:rFonts w:ascii="Times New Roman" w:hAnsi="Times New Roman" w:cs="Times New Roman"/>
          <w:b/>
          <w:color w:val="auto"/>
          <w:sz w:val="28"/>
          <w:szCs w:val="28"/>
        </w:rPr>
        <w:t>».</w:t>
      </w:r>
      <w:bookmarkEnd w:id="14"/>
    </w:p>
    <w:p w:rsidR="0077198B" w:rsidRPr="009E491A" w:rsidRDefault="0077198B" w:rsidP="00E82582">
      <w:pPr>
        <w:spacing w:after="0" w:line="276" w:lineRule="auto"/>
        <w:rPr>
          <w:rFonts w:ascii="Times New Roman" w:hAnsi="Times New Roman" w:cs="Times New Roman"/>
          <w:sz w:val="28"/>
          <w:szCs w:val="28"/>
        </w:rPr>
      </w:pPr>
    </w:p>
    <w:tbl>
      <w:tblPr>
        <w:tblStyle w:val="11"/>
        <w:tblW w:w="0" w:type="auto"/>
        <w:tblInd w:w="-289" w:type="dxa"/>
        <w:tblLayout w:type="fixed"/>
        <w:tblLook w:val="04A0" w:firstRow="1" w:lastRow="0" w:firstColumn="1" w:lastColumn="0" w:noHBand="0" w:noVBand="1"/>
      </w:tblPr>
      <w:tblGrid>
        <w:gridCol w:w="568"/>
        <w:gridCol w:w="2410"/>
        <w:gridCol w:w="3118"/>
        <w:gridCol w:w="2835"/>
        <w:gridCol w:w="703"/>
      </w:tblGrid>
      <w:tr w:rsidR="00500DD1" w:rsidRPr="00B03B61" w:rsidTr="00A2381F">
        <w:tc>
          <w:tcPr>
            <w:tcW w:w="568" w:type="dxa"/>
          </w:tcPr>
          <w:p w:rsidR="00FE24C3" w:rsidRPr="00B03B61" w:rsidRDefault="00FE24C3" w:rsidP="00E82582">
            <w:pPr>
              <w:spacing w:line="276" w:lineRule="auto"/>
              <w:jc w:val="center"/>
              <w:rPr>
                <w:rFonts w:ascii="Times New Roman" w:eastAsia="Calibri" w:hAnsi="Times New Roman" w:cs="Times New Roman"/>
                <w:b/>
                <w:sz w:val="24"/>
                <w:szCs w:val="24"/>
              </w:rPr>
            </w:pPr>
            <w:r w:rsidRPr="00B03B61">
              <w:rPr>
                <w:rFonts w:ascii="Times New Roman" w:eastAsia="Calibri" w:hAnsi="Times New Roman" w:cs="Times New Roman"/>
                <w:b/>
                <w:sz w:val="24"/>
                <w:szCs w:val="24"/>
              </w:rPr>
              <w:t>№ п/п</w:t>
            </w:r>
          </w:p>
        </w:tc>
        <w:tc>
          <w:tcPr>
            <w:tcW w:w="2410" w:type="dxa"/>
          </w:tcPr>
          <w:p w:rsidR="00FE24C3" w:rsidRPr="00B03B61" w:rsidRDefault="00FE24C3" w:rsidP="00E82582">
            <w:pPr>
              <w:spacing w:line="276" w:lineRule="auto"/>
              <w:jc w:val="center"/>
              <w:rPr>
                <w:rFonts w:ascii="Times New Roman" w:eastAsia="Calibri" w:hAnsi="Times New Roman" w:cs="Times New Roman"/>
                <w:b/>
                <w:sz w:val="24"/>
                <w:szCs w:val="24"/>
              </w:rPr>
            </w:pPr>
            <w:r w:rsidRPr="00B03B61">
              <w:rPr>
                <w:rFonts w:ascii="Times New Roman" w:eastAsia="Calibri" w:hAnsi="Times New Roman" w:cs="Times New Roman"/>
                <w:b/>
                <w:sz w:val="24"/>
                <w:szCs w:val="24"/>
              </w:rPr>
              <w:t>Тема занятия</w:t>
            </w:r>
          </w:p>
        </w:tc>
        <w:tc>
          <w:tcPr>
            <w:tcW w:w="3118" w:type="dxa"/>
          </w:tcPr>
          <w:p w:rsidR="00FE24C3" w:rsidRPr="00B03B61" w:rsidRDefault="00FE24C3" w:rsidP="00E82582">
            <w:pPr>
              <w:spacing w:line="276" w:lineRule="auto"/>
              <w:jc w:val="center"/>
              <w:rPr>
                <w:rFonts w:ascii="Times New Roman" w:eastAsia="Calibri" w:hAnsi="Times New Roman" w:cs="Times New Roman"/>
                <w:b/>
                <w:sz w:val="24"/>
                <w:szCs w:val="24"/>
              </w:rPr>
            </w:pPr>
            <w:r w:rsidRPr="00662F38">
              <w:rPr>
                <w:rFonts w:ascii="Times New Roman" w:eastAsia="Calibri" w:hAnsi="Times New Roman" w:cs="Times New Roman"/>
                <w:b/>
                <w:sz w:val="24"/>
                <w:szCs w:val="24"/>
                <w:lang w:bidi="ru-RU"/>
              </w:rPr>
              <w:t>Характеристика деятельности уч</w:t>
            </w:r>
            <w:r w:rsidR="00872E38">
              <w:rPr>
                <w:rFonts w:ascii="Times New Roman" w:eastAsia="Calibri" w:hAnsi="Times New Roman" w:cs="Times New Roman"/>
                <w:b/>
                <w:sz w:val="24"/>
                <w:szCs w:val="24"/>
                <w:lang w:bidi="ru-RU"/>
              </w:rPr>
              <w:t>ителя</w:t>
            </w:r>
          </w:p>
        </w:tc>
        <w:tc>
          <w:tcPr>
            <w:tcW w:w="2835" w:type="dxa"/>
          </w:tcPr>
          <w:p w:rsidR="00FE24C3" w:rsidRPr="00662F38" w:rsidRDefault="00FE24C3" w:rsidP="00E82582">
            <w:pPr>
              <w:spacing w:line="276" w:lineRule="auto"/>
              <w:jc w:val="center"/>
              <w:rPr>
                <w:rFonts w:ascii="Times New Roman" w:eastAsia="Calibri" w:hAnsi="Times New Roman" w:cs="Times New Roman"/>
                <w:b/>
                <w:sz w:val="24"/>
                <w:szCs w:val="24"/>
              </w:rPr>
            </w:pPr>
            <w:r w:rsidRPr="00662F38">
              <w:rPr>
                <w:rFonts w:ascii="Times New Roman" w:eastAsia="Calibri" w:hAnsi="Times New Roman" w:cs="Times New Roman"/>
                <w:b/>
                <w:sz w:val="24"/>
                <w:szCs w:val="24"/>
              </w:rPr>
              <w:t xml:space="preserve">Характеристика </w:t>
            </w:r>
            <w:r>
              <w:rPr>
                <w:rFonts w:ascii="Times New Roman" w:eastAsia="Calibri" w:hAnsi="Times New Roman" w:cs="Times New Roman"/>
                <w:b/>
                <w:sz w:val="24"/>
                <w:szCs w:val="24"/>
              </w:rPr>
              <w:t>деятельности</w:t>
            </w:r>
            <w:r w:rsidRPr="00662F38">
              <w:rPr>
                <w:rFonts w:ascii="Times New Roman" w:eastAsia="Calibri" w:hAnsi="Times New Roman" w:cs="Times New Roman"/>
                <w:b/>
                <w:sz w:val="24"/>
                <w:szCs w:val="24"/>
              </w:rPr>
              <w:t xml:space="preserve"> уч</w:t>
            </w:r>
            <w:r w:rsidR="00872E38">
              <w:rPr>
                <w:rFonts w:ascii="Times New Roman" w:eastAsia="Calibri" w:hAnsi="Times New Roman" w:cs="Times New Roman"/>
                <w:b/>
                <w:sz w:val="24"/>
                <w:szCs w:val="24"/>
              </w:rPr>
              <w:t>ащихся</w:t>
            </w:r>
          </w:p>
        </w:tc>
        <w:tc>
          <w:tcPr>
            <w:tcW w:w="703" w:type="dxa"/>
          </w:tcPr>
          <w:p w:rsidR="00FE24C3" w:rsidRDefault="00AE55C7" w:rsidP="00E82582">
            <w:pPr>
              <w:spacing w:line="276" w:lineRule="auto"/>
              <w:rPr>
                <w:rFonts w:ascii="Times New Roman" w:eastAsia="Calibri" w:hAnsi="Times New Roman" w:cs="Times New Roman"/>
                <w:b/>
                <w:sz w:val="24"/>
                <w:szCs w:val="24"/>
              </w:rPr>
            </w:pPr>
            <w:r w:rsidRPr="00032718">
              <w:rPr>
                <w:rFonts w:ascii="Times New Roman" w:eastAsia="Calibri" w:hAnsi="Times New Roman" w:cs="Times New Roman"/>
                <w:b/>
                <w:sz w:val="20"/>
                <w:szCs w:val="20"/>
              </w:rPr>
              <w:t>Стр.</w:t>
            </w:r>
          </w:p>
          <w:p w:rsidR="00FE24C3" w:rsidRPr="00662F38" w:rsidRDefault="00FE24C3" w:rsidP="00E82582">
            <w:pPr>
              <w:spacing w:line="276" w:lineRule="auto"/>
              <w:jc w:val="center"/>
              <w:rPr>
                <w:rFonts w:ascii="Times New Roman" w:eastAsia="Calibri" w:hAnsi="Times New Roman" w:cs="Times New Roman"/>
                <w:b/>
                <w:sz w:val="24"/>
                <w:szCs w:val="24"/>
              </w:rPr>
            </w:pPr>
          </w:p>
        </w:tc>
      </w:tr>
      <w:tr w:rsidR="00500DD1" w:rsidRPr="00B03B61" w:rsidTr="00A2381F">
        <w:tc>
          <w:tcPr>
            <w:tcW w:w="568" w:type="dxa"/>
          </w:tcPr>
          <w:p w:rsidR="00FE24C3" w:rsidRPr="00AF0061" w:rsidRDefault="00FE24C3"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1</w:t>
            </w:r>
          </w:p>
        </w:tc>
        <w:tc>
          <w:tcPr>
            <w:tcW w:w="2410" w:type="dxa"/>
          </w:tcPr>
          <w:p w:rsidR="00AB2BA4" w:rsidRDefault="00A2381F" w:rsidP="00E82582">
            <w:pPr>
              <w:spacing w:line="276" w:lineRule="auto"/>
              <w:rPr>
                <w:rFonts w:ascii="Times New Roman" w:hAnsi="Times New Roman" w:cs="Times New Roman"/>
                <w:b/>
              </w:rPr>
            </w:pPr>
            <w:r>
              <w:rPr>
                <w:rFonts w:ascii="Times New Roman" w:hAnsi="Times New Roman" w:cs="Times New Roman"/>
                <w:b/>
              </w:rPr>
              <w:t>«</w:t>
            </w:r>
            <w:r w:rsidR="00FE3E96" w:rsidRPr="00FE3E96">
              <w:rPr>
                <w:rFonts w:ascii="Times New Roman" w:hAnsi="Times New Roman" w:cs="Times New Roman"/>
                <w:b/>
              </w:rPr>
              <w:t>Притчи</w:t>
            </w:r>
            <w:r w:rsidR="00245938">
              <w:rPr>
                <w:rFonts w:ascii="Times New Roman" w:hAnsi="Times New Roman" w:cs="Times New Roman"/>
                <w:b/>
              </w:rPr>
              <w:t xml:space="preserve"> </w:t>
            </w:r>
            <w:r w:rsidR="00FE3E96" w:rsidRPr="00FE3E96">
              <w:rPr>
                <w:rFonts w:ascii="Times New Roman" w:hAnsi="Times New Roman" w:cs="Times New Roman"/>
                <w:b/>
              </w:rPr>
              <w:t>-</w:t>
            </w:r>
            <w:r w:rsidR="00245938">
              <w:rPr>
                <w:rFonts w:ascii="Times New Roman" w:hAnsi="Times New Roman" w:cs="Times New Roman"/>
                <w:b/>
              </w:rPr>
              <w:t xml:space="preserve"> </w:t>
            </w:r>
            <w:r w:rsidR="00FE3E96" w:rsidRPr="00FE3E96">
              <w:rPr>
                <w:rFonts w:ascii="Times New Roman" w:hAnsi="Times New Roman" w:cs="Times New Roman"/>
                <w:b/>
              </w:rPr>
              <w:t>источник мудрости</w:t>
            </w:r>
            <w:r>
              <w:rPr>
                <w:rFonts w:ascii="Times New Roman" w:hAnsi="Times New Roman" w:cs="Times New Roman"/>
                <w:b/>
              </w:rPr>
              <w:t>»</w:t>
            </w:r>
            <w:r w:rsidR="00FE3E96" w:rsidRPr="00FE3E96">
              <w:rPr>
                <w:rFonts w:ascii="Times New Roman" w:hAnsi="Times New Roman" w:cs="Times New Roman"/>
                <w:b/>
              </w:rPr>
              <w:t>.</w:t>
            </w:r>
            <w:r w:rsidR="00245938">
              <w:rPr>
                <w:rFonts w:ascii="Times New Roman" w:hAnsi="Times New Roman" w:cs="Times New Roman"/>
                <w:b/>
              </w:rPr>
              <w:t xml:space="preserve"> </w:t>
            </w:r>
          </w:p>
          <w:p w:rsidR="00FE24C3" w:rsidRPr="00B81C2A" w:rsidRDefault="00FE3E96" w:rsidP="00E82582">
            <w:pPr>
              <w:spacing w:line="276" w:lineRule="auto"/>
              <w:rPr>
                <w:rFonts w:ascii="Times New Roman" w:hAnsi="Times New Roman" w:cs="Times New Roman"/>
              </w:rPr>
            </w:pPr>
            <w:r w:rsidRPr="00FE3E96">
              <w:rPr>
                <w:rFonts w:ascii="Times New Roman" w:hAnsi="Times New Roman" w:cs="Times New Roman"/>
                <w:i/>
              </w:rPr>
              <w:t>О притчах, прочитанных летом.</w:t>
            </w:r>
          </w:p>
        </w:tc>
        <w:tc>
          <w:tcPr>
            <w:tcW w:w="3118" w:type="dxa"/>
          </w:tcPr>
          <w:p w:rsidR="00CB5442" w:rsidRPr="00AF0061" w:rsidRDefault="00CB5442" w:rsidP="00E82582">
            <w:pPr>
              <w:spacing w:line="276" w:lineRule="auto"/>
              <w:rPr>
                <w:rFonts w:ascii="Times New Roman" w:hAnsi="Times New Roman" w:cs="Times New Roman"/>
              </w:rPr>
            </w:pPr>
            <w:r w:rsidRPr="00AF0061">
              <w:rPr>
                <w:rFonts w:ascii="Times New Roman" w:hAnsi="Times New Roman" w:cs="Times New Roman"/>
              </w:rPr>
              <w:t>Приём «Корзина идей». Приём «Сюрприз».</w:t>
            </w:r>
          </w:p>
          <w:p w:rsidR="00FE24C3" w:rsidRPr="00AF0061" w:rsidRDefault="00FE24C3" w:rsidP="00E82582">
            <w:pPr>
              <w:widowControl w:val="0"/>
              <w:suppressAutoHyphens/>
              <w:autoSpaceDE w:val="0"/>
              <w:spacing w:line="276" w:lineRule="auto"/>
              <w:rPr>
                <w:rFonts w:ascii="Times New Roman" w:eastAsia="Times New Roman" w:hAnsi="Times New Roman" w:cs="Times New Roman"/>
                <w:lang w:eastAsia="ar-SA"/>
              </w:rPr>
            </w:pPr>
          </w:p>
        </w:tc>
        <w:tc>
          <w:tcPr>
            <w:tcW w:w="2835" w:type="dxa"/>
          </w:tcPr>
          <w:p w:rsidR="00FE3E96" w:rsidRPr="00AF0061" w:rsidRDefault="00FE3E96"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Пересказ, инсценирование</w:t>
            </w:r>
            <w:r w:rsidR="004808C4" w:rsidRPr="00AF0061">
              <w:rPr>
                <w:rFonts w:ascii="Times New Roman" w:eastAsia="Times New Roman" w:hAnsi="Times New Roman" w:cs="Times New Roman"/>
                <w:lang w:eastAsia="ar-SA"/>
              </w:rPr>
              <w:t>, обсуждение в группах</w:t>
            </w:r>
            <w:r w:rsidR="00CB5442" w:rsidRPr="00AF0061">
              <w:rPr>
                <w:rFonts w:ascii="Times New Roman" w:eastAsia="Times New Roman" w:hAnsi="Times New Roman" w:cs="Times New Roman"/>
                <w:lang w:eastAsia="ar-SA"/>
              </w:rPr>
              <w:t>.</w:t>
            </w:r>
          </w:p>
        </w:tc>
        <w:tc>
          <w:tcPr>
            <w:tcW w:w="703" w:type="dxa"/>
          </w:tcPr>
          <w:p w:rsidR="00FE24C3" w:rsidRPr="00B03B61" w:rsidRDefault="00FE24C3" w:rsidP="00E82582">
            <w:pPr>
              <w:widowControl w:val="0"/>
              <w:suppressAutoHyphens/>
              <w:autoSpaceDE w:val="0"/>
              <w:spacing w:line="276" w:lineRule="auto"/>
              <w:jc w:val="center"/>
              <w:rPr>
                <w:rFonts w:ascii="Times New Roman" w:eastAsia="Times New Roman" w:hAnsi="Times New Roman" w:cs="Times New Roman"/>
                <w:sz w:val="28"/>
                <w:szCs w:val="28"/>
                <w:lang w:eastAsia="ar-SA"/>
              </w:rPr>
            </w:pPr>
          </w:p>
        </w:tc>
      </w:tr>
      <w:tr w:rsidR="00D1462D" w:rsidRPr="00B03B61" w:rsidTr="00A2381F">
        <w:tc>
          <w:tcPr>
            <w:tcW w:w="568" w:type="dxa"/>
          </w:tcPr>
          <w:p w:rsidR="00D1462D" w:rsidRPr="00AF0061" w:rsidRDefault="00D1462D"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2</w:t>
            </w:r>
          </w:p>
        </w:tc>
        <w:tc>
          <w:tcPr>
            <w:tcW w:w="2410" w:type="dxa"/>
          </w:tcPr>
          <w:p w:rsidR="00D1462D" w:rsidRPr="003733A8" w:rsidRDefault="00D1462D" w:rsidP="00E82582">
            <w:pPr>
              <w:spacing w:line="276" w:lineRule="auto"/>
              <w:rPr>
                <w:rFonts w:ascii="Times New Roman" w:hAnsi="Times New Roman" w:cs="Times New Roman"/>
                <w:b/>
                <w:bCs/>
              </w:rPr>
            </w:pPr>
            <w:r>
              <w:rPr>
                <w:rFonts w:ascii="Times New Roman" w:hAnsi="Times New Roman" w:cs="Times New Roman"/>
                <w:b/>
                <w:bCs/>
              </w:rPr>
              <w:t>«</w:t>
            </w:r>
            <w:r w:rsidRPr="003733A8">
              <w:rPr>
                <w:rFonts w:ascii="Times New Roman" w:hAnsi="Times New Roman" w:cs="Times New Roman"/>
                <w:b/>
                <w:bCs/>
              </w:rPr>
              <w:t>Лиса и тетерев</w:t>
            </w:r>
            <w:r>
              <w:rPr>
                <w:rFonts w:ascii="Times New Roman" w:hAnsi="Times New Roman" w:cs="Times New Roman"/>
                <w:b/>
                <w:bCs/>
              </w:rPr>
              <w:t>».</w:t>
            </w:r>
          </w:p>
          <w:p w:rsidR="00D1462D" w:rsidRPr="004909EF" w:rsidRDefault="00D1462D" w:rsidP="00E82582">
            <w:pPr>
              <w:spacing w:line="276" w:lineRule="auto"/>
              <w:rPr>
                <w:rFonts w:ascii="Times New Roman" w:hAnsi="Times New Roman" w:cs="Times New Roman"/>
                <w:bCs/>
                <w:i/>
                <w:iCs/>
              </w:rPr>
            </w:pPr>
            <w:r w:rsidRPr="004909EF">
              <w:rPr>
                <w:rFonts w:ascii="Times New Roman" w:hAnsi="Times New Roman" w:cs="Times New Roman"/>
                <w:bCs/>
                <w:i/>
                <w:iCs/>
              </w:rPr>
              <w:t>Русская притча</w:t>
            </w:r>
          </w:p>
          <w:p w:rsidR="00D1462D" w:rsidRPr="00B81C2A" w:rsidRDefault="00D1462D" w:rsidP="00E82582">
            <w:pPr>
              <w:spacing w:line="276" w:lineRule="auto"/>
              <w:rPr>
                <w:rFonts w:ascii="Times New Roman" w:hAnsi="Times New Roman" w:cs="Times New Roman"/>
              </w:rPr>
            </w:pPr>
          </w:p>
        </w:tc>
        <w:tc>
          <w:tcPr>
            <w:tcW w:w="3118" w:type="dxa"/>
          </w:tcPr>
          <w:p w:rsidR="00D1462D" w:rsidRPr="00AF0061" w:rsidRDefault="00D1462D" w:rsidP="00E82582">
            <w:pPr>
              <w:spacing w:line="276" w:lineRule="auto"/>
              <w:rPr>
                <w:rFonts w:ascii="Times New Roman" w:hAnsi="Times New Roman" w:cs="Times New Roman"/>
              </w:rPr>
            </w:pPr>
            <w:r w:rsidRPr="00AF0061">
              <w:rPr>
                <w:rFonts w:ascii="Times New Roman" w:hAnsi="Times New Roman" w:cs="Times New Roman"/>
              </w:rPr>
              <w:t>Приём «Отсроченная догадка».</w:t>
            </w:r>
          </w:p>
          <w:p w:rsidR="00D1462D" w:rsidRPr="00AF0061" w:rsidRDefault="00D1462D"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hAnsi="Times New Roman" w:cs="Times New Roman"/>
              </w:rPr>
              <w:t>Приём «Притча в заданном ключе».</w:t>
            </w:r>
          </w:p>
        </w:tc>
        <w:tc>
          <w:tcPr>
            <w:tcW w:w="2835" w:type="dxa"/>
          </w:tcPr>
          <w:p w:rsidR="00D1462D" w:rsidRPr="00AF0061" w:rsidRDefault="00D1462D" w:rsidP="00E82582">
            <w:pPr>
              <w:pStyle w:val="a9"/>
              <w:spacing w:line="276" w:lineRule="auto"/>
              <w:rPr>
                <w:rFonts w:ascii="Times New Roman" w:hAnsi="Times New Roman" w:cs="Times New Roman"/>
              </w:rPr>
            </w:pPr>
            <w:r w:rsidRPr="00AF0061">
              <w:rPr>
                <w:rFonts w:ascii="Times New Roman" w:hAnsi="Times New Roman" w:cs="Times New Roman"/>
              </w:rPr>
              <w:t xml:space="preserve">Просмотр диафильма </w:t>
            </w:r>
            <w:hyperlink r:id="rId27" w:history="1">
              <w:r w:rsidRPr="00AF0061">
                <w:rPr>
                  <w:rStyle w:val="a7"/>
                  <w:rFonts w:ascii="Times New Roman" w:eastAsia="Times New Roman" w:hAnsi="Times New Roman" w:cs="Times New Roman"/>
                  <w:lang w:eastAsia="ar-SA"/>
                </w:rPr>
                <w:t>https://ok.ru/video/9393734979</w:t>
              </w:r>
            </w:hyperlink>
          </w:p>
          <w:p w:rsidR="00D1462D" w:rsidRPr="00AF0061" w:rsidRDefault="00D1462D"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ролевая игра.</w:t>
            </w:r>
          </w:p>
        </w:tc>
        <w:tc>
          <w:tcPr>
            <w:tcW w:w="703" w:type="dxa"/>
          </w:tcPr>
          <w:p w:rsidR="00D1462D" w:rsidRPr="00D366CB" w:rsidRDefault="00F46C4D" w:rsidP="007D2699">
            <w:pPr>
              <w:widowControl w:val="0"/>
              <w:suppressAutoHyphens/>
              <w:autoSpaceDE w:val="0"/>
              <w:spacing w:line="276" w:lineRule="auto"/>
              <w:jc w:val="center"/>
              <w:rPr>
                <w:rFonts w:ascii="Times New Roman" w:eastAsia="Times New Roman" w:hAnsi="Times New Roman" w:cs="Times New Roman"/>
                <w:b/>
                <w:lang w:eastAsia="ar-SA"/>
              </w:rPr>
            </w:pPr>
            <w:hyperlink w:anchor="Лиса_и_тетерев" w:history="1">
              <w:r w:rsidR="00D1462D" w:rsidRPr="00440F12">
                <w:rPr>
                  <w:rStyle w:val="a7"/>
                  <w:rFonts w:ascii="Times New Roman" w:eastAsia="Times New Roman" w:hAnsi="Times New Roman" w:cs="Times New Roman"/>
                  <w:b/>
                  <w:lang w:eastAsia="ar-SA"/>
                </w:rPr>
                <w:t>с.7</w:t>
              </w:r>
              <w:r w:rsidR="007D2699">
                <w:rPr>
                  <w:rStyle w:val="a7"/>
                  <w:rFonts w:ascii="Times New Roman" w:eastAsia="Times New Roman" w:hAnsi="Times New Roman" w:cs="Times New Roman"/>
                  <w:b/>
                  <w:lang w:eastAsia="ar-SA"/>
                </w:rPr>
                <w:t>2</w:t>
              </w:r>
            </w:hyperlink>
          </w:p>
        </w:tc>
      </w:tr>
      <w:tr w:rsidR="00D1462D" w:rsidRPr="00B03B61" w:rsidTr="00AB2BA4">
        <w:trPr>
          <w:trHeight w:val="1057"/>
        </w:trPr>
        <w:tc>
          <w:tcPr>
            <w:tcW w:w="568" w:type="dxa"/>
          </w:tcPr>
          <w:p w:rsidR="00D1462D" w:rsidRPr="00AF0061" w:rsidRDefault="00D1462D"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lastRenderedPageBreak/>
              <w:t>3</w:t>
            </w:r>
          </w:p>
        </w:tc>
        <w:tc>
          <w:tcPr>
            <w:tcW w:w="2410" w:type="dxa"/>
          </w:tcPr>
          <w:p w:rsidR="00D1462D" w:rsidRPr="00AE7554" w:rsidRDefault="00D1462D" w:rsidP="00E82582">
            <w:pPr>
              <w:spacing w:line="276" w:lineRule="auto"/>
              <w:rPr>
                <w:rFonts w:ascii="Times New Roman" w:hAnsi="Times New Roman" w:cs="Times New Roman"/>
                <w:b/>
                <w:bCs/>
              </w:rPr>
            </w:pPr>
            <w:r w:rsidRPr="00AE7554">
              <w:rPr>
                <w:rFonts w:ascii="Times New Roman" w:hAnsi="Times New Roman" w:cs="Times New Roman"/>
                <w:b/>
                <w:bCs/>
              </w:rPr>
              <w:t>«Муравьи и улитка».</w:t>
            </w:r>
          </w:p>
          <w:p w:rsidR="00D1462D" w:rsidRPr="00B81C2A" w:rsidRDefault="00D1462D" w:rsidP="00E82582">
            <w:pPr>
              <w:spacing w:line="276" w:lineRule="auto"/>
              <w:rPr>
                <w:rFonts w:ascii="Times New Roman" w:hAnsi="Times New Roman" w:cs="Times New Roman"/>
                <w:i/>
              </w:rPr>
            </w:pPr>
            <w:r w:rsidRPr="004909EF">
              <w:rPr>
                <w:rFonts w:ascii="Times New Roman" w:hAnsi="Times New Roman" w:cs="Times New Roman"/>
                <w:bCs/>
                <w:i/>
                <w:iCs/>
              </w:rPr>
              <w:t>Притча от Юрия Степанова</w:t>
            </w:r>
          </w:p>
        </w:tc>
        <w:tc>
          <w:tcPr>
            <w:tcW w:w="3118" w:type="dxa"/>
          </w:tcPr>
          <w:p w:rsidR="00D1462D" w:rsidRPr="00AF0061" w:rsidRDefault="00D1462D" w:rsidP="00E82582">
            <w:pPr>
              <w:spacing w:line="276" w:lineRule="auto"/>
              <w:rPr>
                <w:rFonts w:ascii="Times New Roman" w:hAnsi="Times New Roman" w:cs="Times New Roman"/>
              </w:rPr>
            </w:pPr>
            <w:r w:rsidRPr="00AF0061">
              <w:rPr>
                <w:rFonts w:ascii="Times New Roman" w:hAnsi="Times New Roman" w:cs="Times New Roman"/>
              </w:rPr>
              <w:t>Приём «Незавершённая история». Приём «Давайте поспорим». Приём «Пишем продолжение».</w:t>
            </w:r>
          </w:p>
        </w:tc>
        <w:tc>
          <w:tcPr>
            <w:tcW w:w="2835" w:type="dxa"/>
          </w:tcPr>
          <w:p w:rsidR="00D1462D" w:rsidRPr="00AF0061" w:rsidRDefault="00D1462D"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 xml:space="preserve">Обсуждение в группах, лепка из пластилина героев притчи. </w:t>
            </w:r>
          </w:p>
        </w:tc>
        <w:tc>
          <w:tcPr>
            <w:tcW w:w="703" w:type="dxa"/>
          </w:tcPr>
          <w:p w:rsidR="00D1462D" w:rsidRPr="00D366CB" w:rsidRDefault="00F46C4D" w:rsidP="007D2699">
            <w:pPr>
              <w:widowControl w:val="0"/>
              <w:suppressAutoHyphens/>
              <w:autoSpaceDE w:val="0"/>
              <w:spacing w:line="276" w:lineRule="auto"/>
              <w:jc w:val="center"/>
              <w:rPr>
                <w:rFonts w:ascii="Times New Roman" w:eastAsia="Times New Roman" w:hAnsi="Times New Roman" w:cs="Times New Roman"/>
                <w:b/>
                <w:lang w:eastAsia="ar-SA"/>
              </w:rPr>
            </w:pPr>
            <w:hyperlink w:anchor="Муравьи_и_улитка" w:history="1">
              <w:r w:rsidR="00D1462D" w:rsidRPr="00C4787D">
                <w:rPr>
                  <w:rStyle w:val="a7"/>
                  <w:rFonts w:ascii="Times New Roman" w:eastAsia="Times New Roman" w:hAnsi="Times New Roman" w:cs="Times New Roman"/>
                  <w:b/>
                  <w:lang w:eastAsia="ar-SA"/>
                </w:rPr>
                <w:t>с.6</w:t>
              </w:r>
              <w:r w:rsidR="007D2699">
                <w:rPr>
                  <w:rStyle w:val="a7"/>
                  <w:rFonts w:ascii="Times New Roman" w:eastAsia="Times New Roman" w:hAnsi="Times New Roman" w:cs="Times New Roman"/>
                  <w:b/>
                  <w:lang w:eastAsia="ar-SA"/>
                </w:rPr>
                <w:t>0</w:t>
              </w:r>
            </w:hyperlink>
          </w:p>
        </w:tc>
      </w:tr>
      <w:tr w:rsidR="00D1462D" w:rsidRPr="00B03B61" w:rsidTr="00A2381F">
        <w:tc>
          <w:tcPr>
            <w:tcW w:w="568" w:type="dxa"/>
          </w:tcPr>
          <w:p w:rsidR="00D1462D" w:rsidRPr="00AF0061" w:rsidRDefault="00D1462D"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4</w:t>
            </w:r>
          </w:p>
        </w:tc>
        <w:tc>
          <w:tcPr>
            <w:tcW w:w="2410" w:type="dxa"/>
          </w:tcPr>
          <w:p w:rsidR="00D1462D" w:rsidRPr="00AE7554" w:rsidRDefault="00D1462D" w:rsidP="00E82582">
            <w:pPr>
              <w:spacing w:line="276" w:lineRule="auto"/>
              <w:rPr>
                <w:rFonts w:ascii="Times New Roman" w:hAnsi="Times New Roman" w:cs="Times New Roman"/>
                <w:b/>
                <w:bCs/>
              </w:rPr>
            </w:pPr>
            <w:r w:rsidRPr="00AE7554">
              <w:rPr>
                <w:rFonts w:ascii="Times New Roman" w:hAnsi="Times New Roman" w:cs="Times New Roman"/>
                <w:b/>
                <w:bCs/>
              </w:rPr>
              <w:t>«Мухи в животе».</w:t>
            </w:r>
          </w:p>
          <w:p w:rsidR="00D1462D" w:rsidRPr="006E6071" w:rsidRDefault="00D1462D" w:rsidP="00E82582">
            <w:pPr>
              <w:spacing w:line="276" w:lineRule="auto"/>
              <w:rPr>
                <w:rFonts w:ascii="Times New Roman" w:hAnsi="Times New Roman" w:cs="Times New Roman"/>
                <w:bCs/>
                <w:i/>
                <w:iCs/>
              </w:rPr>
            </w:pPr>
            <w:r w:rsidRPr="006E6071">
              <w:rPr>
                <w:rFonts w:ascii="Times New Roman" w:hAnsi="Times New Roman" w:cs="Times New Roman"/>
                <w:bCs/>
                <w:i/>
                <w:iCs/>
              </w:rPr>
              <w:t>Притча для детей</w:t>
            </w:r>
          </w:p>
          <w:p w:rsidR="00D1462D" w:rsidRPr="00B81C2A" w:rsidRDefault="00D1462D" w:rsidP="00E82582">
            <w:pPr>
              <w:spacing w:line="276" w:lineRule="auto"/>
              <w:rPr>
                <w:rFonts w:ascii="Times New Roman" w:hAnsi="Times New Roman" w:cs="Times New Roman"/>
                <w:i/>
              </w:rPr>
            </w:pPr>
          </w:p>
        </w:tc>
        <w:tc>
          <w:tcPr>
            <w:tcW w:w="3118" w:type="dxa"/>
          </w:tcPr>
          <w:p w:rsidR="00D1462D" w:rsidRPr="00AF0061" w:rsidRDefault="00D1462D" w:rsidP="00E82582">
            <w:pPr>
              <w:spacing w:line="276" w:lineRule="auto"/>
              <w:rPr>
                <w:rFonts w:ascii="Times New Roman" w:hAnsi="Times New Roman" w:cs="Times New Roman"/>
              </w:rPr>
            </w:pPr>
            <w:r w:rsidRPr="00AF0061">
              <w:rPr>
                <w:rFonts w:ascii="Times New Roman" w:hAnsi="Times New Roman" w:cs="Times New Roman"/>
              </w:rPr>
              <w:t>Приём «Незавершённая история». Приём «Корзина идей». Приём «Сюрприз».</w:t>
            </w:r>
          </w:p>
          <w:p w:rsidR="00D1462D" w:rsidRPr="00AF0061" w:rsidRDefault="00D1462D" w:rsidP="00E82582">
            <w:pPr>
              <w:spacing w:line="276" w:lineRule="auto"/>
              <w:rPr>
                <w:rFonts w:ascii="Times New Roman" w:hAnsi="Times New Roman" w:cs="Times New Roman"/>
              </w:rPr>
            </w:pPr>
            <w:r w:rsidRPr="00AF0061">
              <w:rPr>
                <w:rFonts w:ascii="Times New Roman" w:hAnsi="Times New Roman" w:cs="Times New Roman"/>
              </w:rPr>
              <w:t>Приём «Поделись своими мыслями».</w:t>
            </w:r>
          </w:p>
        </w:tc>
        <w:tc>
          <w:tcPr>
            <w:tcW w:w="2835" w:type="dxa"/>
          </w:tcPr>
          <w:p w:rsidR="00D1462D" w:rsidRPr="00AF0061" w:rsidRDefault="00D1462D"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Обсуждение в группах,</w:t>
            </w:r>
            <w:r w:rsidRPr="00AF0061">
              <w:rPr>
                <w:rFonts w:ascii="Times New Roman" w:hAnsi="Times New Roman" w:cs="Times New Roman"/>
              </w:rPr>
              <w:t xml:space="preserve"> </w:t>
            </w:r>
            <w:r w:rsidRPr="00AF0061">
              <w:rPr>
                <w:rStyle w:val="22"/>
                <w:rFonts w:eastAsiaTheme="minorHAnsi"/>
                <w:i w:val="0"/>
              </w:rPr>
              <w:t>деление</w:t>
            </w:r>
            <w:r w:rsidRPr="00AF0061">
              <w:rPr>
                <w:rStyle w:val="21"/>
                <w:rFonts w:eastAsiaTheme="minorHAnsi"/>
              </w:rPr>
              <w:t xml:space="preserve"> текста</w:t>
            </w:r>
            <w:r>
              <w:rPr>
                <w:rStyle w:val="21"/>
                <w:rFonts w:eastAsiaTheme="minorHAnsi"/>
              </w:rPr>
              <w:t xml:space="preserve"> на части, озаглавливать частей,</w:t>
            </w:r>
            <w:r w:rsidRPr="00AF0061">
              <w:rPr>
                <w:rStyle w:val="21"/>
                <w:rFonts w:eastAsiaTheme="minorHAnsi"/>
              </w:rPr>
              <w:t xml:space="preserve"> </w:t>
            </w:r>
            <w:r>
              <w:rPr>
                <w:rStyle w:val="21"/>
                <w:rFonts w:eastAsiaTheme="minorHAnsi"/>
              </w:rPr>
              <w:t>составление с</w:t>
            </w:r>
            <w:r w:rsidRPr="00AF0061">
              <w:rPr>
                <w:rStyle w:val="21"/>
                <w:rFonts w:eastAsiaTheme="minorHAnsi"/>
              </w:rPr>
              <w:t>инквейн</w:t>
            </w:r>
            <w:r>
              <w:rPr>
                <w:rStyle w:val="21"/>
                <w:rFonts w:eastAsiaTheme="minorHAnsi"/>
              </w:rPr>
              <w:t>а</w:t>
            </w:r>
            <w:r w:rsidRPr="00AF0061">
              <w:rPr>
                <w:rStyle w:val="21"/>
                <w:rFonts w:eastAsiaTheme="minorHAnsi"/>
              </w:rPr>
              <w:t>.</w:t>
            </w:r>
          </w:p>
        </w:tc>
        <w:tc>
          <w:tcPr>
            <w:tcW w:w="703" w:type="dxa"/>
          </w:tcPr>
          <w:p w:rsidR="00D1462D" w:rsidRPr="00D366CB" w:rsidRDefault="00F46C4D" w:rsidP="007D2699">
            <w:pPr>
              <w:widowControl w:val="0"/>
              <w:suppressAutoHyphens/>
              <w:autoSpaceDE w:val="0"/>
              <w:spacing w:line="276" w:lineRule="auto"/>
              <w:jc w:val="center"/>
              <w:rPr>
                <w:rFonts w:ascii="Times New Roman" w:eastAsia="Times New Roman" w:hAnsi="Times New Roman" w:cs="Times New Roman"/>
                <w:b/>
                <w:lang w:eastAsia="ar-SA"/>
              </w:rPr>
            </w:pPr>
            <w:hyperlink w:anchor="Мухи_в_животе" w:history="1">
              <w:r w:rsidR="00D1462D" w:rsidRPr="00C4787D">
                <w:rPr>
                  <w:rStyle w:val="a7"/>
                  <w:rFonts w:ascii="Times New Roman" w:eastAsia="Times New Roman" w:hAnsi="Times New Roman" w:cs="Times New Roman"/>
                  <w:b/>
                  <w:lang w:eastAsia="ar-SA"/>
                </w:rPr>
                <w:t>с.7</w:t>
              </w:r>
              <w:r w:rsidR="007D2699">
                <w:rPr>
                  <w:rStyle w:val="a7"/>
                  <w:rFonts w:ascii="Times New Roman" w:eastAsia="Times New Roman" w:hAnsi="Times New Roman" w:cs="Times New Roman"/>
                  <w:b/>
                  <w:lang w:eastAsia="ar-SA"/>
                </w:rPr>
                <w:t>4</w:t>
              </w:r>
            </w:hyperlink>
          </w:p>
        </w:tc>
      </w:tr>
      <w:tr w:rsidR="00D1462D" w:rsidRPr="00B03B61" w:rsidTr="00AB2BA4">
        <w:trPr>
          <w:trHeight w:val="990"/>
        </w:trPr>
        <w:tc>
          <w:tcPr>
            <w:tcW w:w="568" w:type="dxa"/>
          </w:tcPr>
          <w:p w:rsidR="00D1462D" w:rsidRPr="00AF0061" w:rsidRDefault="00D1462D"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5</w:t>
            </w:r>
          </w:p>
        </w:tc>
        <w:tc>
          <w:tcPr>
            <w:tcW w:w="2410" w:type="dxa"/>
          </w:tcPr>
          <w:p w:rsidR="00D1462D" w:rsidRPr="00AE7554" w:rsidRDefault="00D1462D" w:rsidP="00E82582">
            <w:pPr>
              <w:spacing w:line="276" w:lineRule="auto"/>
              <w:rPr>
                <w:rFonts w:ascii="Times New Roman" w:hAnsi="Times New Roman" w:cs="Times New Roman"/>
                <w:b/>
                <w:bCs/>
              </w:rPr>
            </w:pPr>
            <w:r w:rsidRPr="00AE7554">
              <w:rPr>
                <w:rFonts w:ascii="Times New Roman" w:hAnsi="Times New Roman" w:cs="Times New Roman"/>
                <w:b/>
                <w:bCs/>
              </w:rPr>
              <w:t>«Мыльный пузырь».</w:t>
            </w:r>
          </w:p>
          <w:p w:rsidR="00D1462D" w:rsidRPr="00B65C51" w:rsidRDefault="00D1462D" w:rsidP="00E82582">
            <w:pPr>
              <w:spacing w:line="276" w:lineRule="auto"/>
              <w:rPr>
                <w:rFonts w:ascii="Times New Roman" w:hAnsi="Times New Roman" w:cs="Times New Roman"/>
                <w:i/>
              </w:rPr>
            </w:pPr>
            <w:r w:rsidRPr="00B65C51">
              <w:rPr>
                <w:rFonts w:ascii="Times New Roman" w:hAnsi="Times New Roman" w:cs="Times New Roman"/>
                <w:bCs/>
                <w:i/>
                <w:iCs/>
              </w:rPr>
              <w:t>Притча от Юрия Степанова</w:t>
            </w:r>
          </w:p>
        </w:tc>
        <w:tc>
          <w:tcPr>
            <w:tcW w:w="3118" w:type="dxa"/>
          </w:tcPr>
          <w:p w:rsidR="00D1462D" w:rsidRPr="00AF0061" w:rsidRDefault="00D1462D" w:rsidP="00E82582">
            <w:pPr>
              <w:spacing w:line="276" w:lineRule="auto"/>
              <w:rPr>
                <w:rFonts w:ascii="Times New Roman" w:hAnsi="Times New Roman" w:cs="Times New Roman"/>
              </w:rPr>
            </w:pPr>
            <w:r w:rsidRPr="00AF0061">
              <w:rPr>
                <w:rFonts w:ascii="Times New Roman" w:hAnsi="Times New Roman" w:cs="Times New Roman"/>
              </w:rPr>
              <w:t>Приём «Сюрприз». Приём «Незавершённая история».</w:t>
            </w:r>
          </w:p>
          <w:p w:rsidR="00D1462D" w:rsidRPr="00AF0061" w:rsidRDefault="00D1462D" w:rsidP="00E82582">
            <w:pPr>
              <w:spacing w:line="276" w:lineRule="auto"/>
              <w:rPr>
                <w:rFonts w:ascii="Times New Roman" w:hAnsi="Times New Roman" w:cs="Times New Roman"/>
              </w:rPr>
            </w:pPr>
            <w:r w:rsidRPr="00AF0061">
              <w:rPr>
                <w:rFonts w:ascii="Times New Roman" w:hAnsi="Times New Roman" w:cs="Times New Roman"/>
              </w:rPr>
              <w:t>Работа с пословицами и поговорками.</w:t>
            </w:r>
          </w:p>
        </w:tc>
        <w:tc>
          <w:tcPr>
            <w:tcW w:w="2835" w:type="dxa"/>
          </w:tcPr>
          <w:p w:rsidR="00D1462D" w:rsidRPr="00AF0061" w:rsidRDefault="00D1462D" w:rsidP="00E82582">
            <w:pPr>
              <w:spacing w:line="276" w:lineRule="auto"/>
              <w:rPr>
                <w:rFonts w:ascii="Times New Roman" w:hAnsi="Times New Roman" w:cs="Times New Roman"/>
              </w:rPr>
            </w:pPr>
            <w:r w:rsidRPr="00AF0061">
              <w:rPr>
                <w:rFonts w:ascii="Times New Roman" w:hAnsi="Times New Roman" w:cs="Times New Roman"/>
              </w:rPr>
              <w:t>Рассказ от первого лица.</w:t>
            </w:r>
          </w:p>
          <w:p w:rsidR="00D1462D" w:rsidRPr="00AF0061" w:rsidRDefault="00D1462D"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Творческое задание «Составление рецепта для души».</w:t>
            </w:r>
          </w:p>
        </w:tc>
        <w:tc>
          <w:tcPr>
            <w:tcW w:w="703" w:type="dxa"/>
          </w:tcPr>
          <w:p w:rsidR="00D1462D" w:rsidRPr="00D366CB" w:rsidRDefault="00F46C4D" w:rsidP="007D2699">
            <w:pPr>
              <w:spacing w:line="276" w:lineRule="auto"/>
              <w:rPr>
                <w:rFonts w:ascii="Times New Roman" w:hAnsi="Times New Roman" w:cs="Times New Roman"/>
                <w:b/>
              </w:rPr>
            </w:pPr>
            <w:hyperlink w:anchor="Мыльный_пузырь" w:history="1">
              <w:r w:rsidR="00D1462D" w:rsidRPr="00C4787D">
                <w:rPr>
                  <w:rStyle w:val="a7"/>
                  <w:rFonts w:ascii="Times New Roman" w:hAnsi="Times New Roman" w:cs="Times New Roman"/>
                  <w:b/>
                </w:rPr>
                <w:t>с.6</w:t>
              </w:r>
              <w:r w:rsidR="007D2699">
                <w:rPr>
                  <w:rStyle w:val="a7"/>
                  <w:rFonts w:ascii="Times New Roman" w:hAnsi="Times New Roman" w:cs="Times New Roman"/>
                  <w:b/>
                </w:rPr>
                <w:t>4</w:t>
              </w:r>
            </w:hyperlink>
          </w:p>
        </w:tc>
      </w:tr>
      <w:tr w:rsidR="00D1462D" w:rsidRPr="00B03B61" w:rsidTr="00A2381F">
        <w:tc>
          <w:tcPr>
            <w:tcW w:w="568" w:type="dxa"/>
          </w:tcPr>
          <w:p w:rsidR="00D1462D" w:rsidRPr="00AF0061" w:rsidRDefault="00D1462D"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6</w:t>
            </w:r>
          </w:p>
        </w:tc>
        <w:tc>
          <w:tcPr>
            <w:tcW w:w="2410" w:type="dxa"/>
          </w:tcPr>
          <w:p w:rsidR="00D1462D" w:rsidRPr="00AE7554" w:rsidRDefault="00D1462D" w:rsidP="00E82582">
            <w:pPr>
              <w:spacing w:line="276" w:lineRule="auto"/>
              <w:rPr>
                <w:rFonts w:ascii="Times New Roman" w:hAnsi="Times New Roman" w:cs="Times New Roman"/>
                <w:b/>
                <w:bCs/>
              </w:rPr>
            </w:pPr>
            <w:r w:rsidRPr="00AE7554">
              <w:rPr>
                <w:rFonts w:ascii="Times New Roman" w:hAnsi="Times New Roman" w:cs="Times New Roman"/>
                <w:b/>
                <w:bCs/>
              </w:rPr>
              <w:t>«Сыновья».</w:t>
            </w:r>
          </w:p>
          <w:p w:rsidR="00D1462D" w:rsidRPr="00F73F5E" w:rsidRDefault="00D1462D" w:rsidP="00E82582">
            <w:pPr>
              <w:spacing w:line="276" w:lineRule="auto"/>
              <w:rPr>
                <w:rFonts w:ascii="Times New Roman" w:hAnsi="Times New Roman" w:cs="Times New Roman"/>
                <w:i/>
              </w:rPr>
            </w:pPr>
            <w:r w:rsidRPr="00F73F5E">
              <w:rPr>
                <w:rFonts w:ascii="Times New Roman" w:hAnsi="Times New Roman" w:cs="Times New Roman"/>
                <w:bCs/>
                <w:i/>
                <w:iCs/>
              </w:rPr>
              <w:t>Притча от Валентины Осеевой</w:t>
            </w:r>
          </w:p>
        </w:tc>
        <w:tc>
          <w:tcPr>
            <w:tcW w:w="3118" w:type="dxa"/>
          </w:tcPr>
          <w:p w:rsidR="00D1462D" w:rsidRDefault="00D1462D" w:rsidP="00E82582">
            <w:pPr>
              <w:spacing w:line="276" w:lineRule="auto"/>
              <w:rPr>
                <w:rFonts w:ascii="Times New Roman" w:hAnsi="Times New Roman" w:cs="Times New Roman"/>
              </w:rPr>
            </w:pPr>
            <w:r w:rsidRPr="00AF0061">
              <w:rPr>
                <w:rFonts w:ascii="Times New Roman" w:hAnsi="Times New Roman" w:cs="Times New Roman"/>
              </w:rPr>
              <w:t>Приём «Незавершённая история». Приём «Кубик Блума». Работа с пословицами и поговорками.</w:t>
            </w:r>
          </w:p>
          <w:p w:rsidR="00D1462D" w:rsidRPr="00AF0061" w:rsidRDefault="00CD17D5" w:rsidP="00E82582">
            <w:pPr>
              <w:spacing w:line="276" w:lineRule="auto"/>
              <w:rPr>
                <w:rFonts w:ascii="Times New Roman" w:eastAsia="Times New Roman" w:hAnsi="Times New Roman" w:cs="Times New Roman"/>
                <w:lang w:eastAsia="ar-SA"/>
              </w:rPr>
            </w:pPr>
            <w:r w:rsidRPr="00CD17D5">
              <w:rPr>
                <w:rFonts w:ascii="Times New Roman" w:hAnsi="Times New Roman" w:cs="Times New Roman"/>
              </w:rPr>
              <w:t>Приём «Наполни «Ларец мудрости».</w:t>
            </w:r>
            <w:r w:rsidR="009E0E83">
              <w:rPr>
                <w:rFonts w:ascii="Times New Roman" w:hAnsi="Times New Roman" w:cs="Times New Roman"/>
              </w:rPr>
              <w:t xml:space="preserve"> Приём «Назови по-другому».</w:t>
            </w:r>
          </w:p>
        </w:tc>
        <w:tc>
          <w:tcPr>
            <w:tcW w:w="2835" w:type="dxa"/>
          </w:tcPr>
          <w:p w:rsidR="00D1462D" w:rsidRPr="00AF0061" w:rsidRDefault="00D1462D"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hAnsi="Times New Roman" w:cs="Times New Roman"/>
              </w:rPr>
              <w:t xml:space="preserve">Просмотр диафильма </w:t>
            </w:r>
            <w:hyperlink r:id="rId28" w:history="1">
              <w:r w:rsidRPr="00AF0061">
                <w:rPr>
                  <w:rStyle w:val="a7"/>
                  <w:rFonts w:ascii="Times New Roman" w:eastAsia="Times New Roman" w:hAnsi="Times New Roman" w:cs="Times New Roman"/>
                  <w:lang w:eastAsia="ar-SA"/>
                </w:rPr>
                <w:t>https://youtubesmotret.ru/watch/sinovya--voseeva--biblioteka-nachalnoy-shkoli/2KHRGasE3wg</w:t>
              </w:r>
            </w:hyperlink>
          </w:p>
          <w:p w:rsidR="00D1462D" w:rsidRPr="00AF0061" w:rsidRDefault="00D1462D"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Творческое задание «</w:t>
            </w:r>
            <w:r w:rsidRPr="00AF0061">
              <w:rPr>
                <w:rFonts w:ascii="Times New Roman" w:hAnsi="Times New Roman" w:cs="Times New Roman"/>
              </w:rPr>
              <w:t>Изменение развязки».</w:t>
            </w:r>
          </w:p>
        </w:tc>
        <w:tc>
          <w:tcPr>
            <w:tcW w:w="703" w:type="dxa"/>
          </w:tcPr>
          <w:p w:rsidR="00D1462D" w:rsidRPr="00D366CB" w:rsidRDefault="00F46C4D" w:rsidP="007D2699">
            <w:pPr>
              <w:widowControl w:val="0"/>
              <w:suppressAutoHyphens/>
              <w:autoSpaceDE w:val="0"/>
              <w:spacing w:line="276" w:lineRule="auto"/>
              <w:jc w:val="center"/>
              <w:rPr>
                <w:rFonts w:ascii="Times New Roman" w:eastAsia="Times New Roman" w:hAnsi="Times New Roman" w:cs="Times New Roman"/>
                <w:b/>
                <w:lang w:eastAsia="ar-SA"/>
              </w:rPr>
            </w:pPr>
            <w:hyperlink w:anchor="Сыновья" w:history="1">
              <w:r w:rsidR="00D1462D" w:rsidRPr="00C4787D">
                <w:rPr>
                  <w:rStyle w:val="a7"/>
                  <w:rFonts w:ascii="Times New Roman" w:eastAsia="Times New Roman" w:hAnsi="Times New Roman" w:cs="Times New Roman"/>
                  <w:b/>
                  <w:lang w:eastAsia="ar-SA"/>
                </w:rPr>
                <w:t>с.5</w:t>
              </w:r>
              <w:r w:rsidR="007D2699">
                <w:rPr>
                  <w:rStyle w:val="a7"/>
                  <w:rFonts w:ascii="Times New Roman" w:eastAsia="Times New Roman" w:hAnsi="Times New Roman" w:cs="Times New Roman"/>
                  <w:b/>
                  <w:lang w:eastAsia="ar-SA"/>
                </w:rPr>
                <w:t>6</w:t>
              </w:r>
            </w:hyperlink>
          </w:p>
        </w:tc>
      </w:tr>
      <w:tr w:rsidR="00D1462D" w:rsidRPr="00B03B61" w:rsidTr="00A2381F">
        <w:tc>
          <w:tcPr>
            <w:tcW w:w="568" w:type="dxa"/>
          </w:tcPr>
          <w:p w:rsidR="00D1462D" w:rsidRPr="00AF0061" w:rsidRDefault="00D1462D"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7</w:t>
            </w:r>
          </w:p>
        </w:tc>
        <w:tc>
          <w:tcPr>
            <w:tcW w:w="2410" w:type="dxa"/>
          </w:tcPr>
          <w:p w:rsidR="00D1462D" w:rsidRPr="00AE7554" w:rsidRDefault="00D1462D" w:rsidP="00E82582">
            <w:pPr>
              <w:spacing w:line="276" w:lineRule="auto"/>
              <w:rPr>
                <w:rFonts w:ascii="Times New Roman" w:hAnsi="Times New Roman" w:cs="Times New Roman"/>
                <w:b/>
                <w:bCs/>
              </w:rPr>
            </w:pPr>
            <w:r w:rsidRPr="00AE7554">
              <w:rPr>
                <w:rFonts w:ascii="Times New Roman" w:hAnsi="Times New Roman" w:cs="Times New Roman"/>
                <w:b/>
                <w:bCs/>
              </w:rPr>
              <w:t>«Медведь и бревно».</w:t>
            </w:r>
          </w:p>
          <w:p w:rsidR="00D1462D" w:rsidRPr="005729AA" w:rsidRDefault="00D1462D" w:rsidP="00E82582">
            <w:pPr>
              <w:spacing w:line="276" w:lineRule="auto"/>
              <w:rPr>
                <w:rFonts w:ascii="Times New Roman" w:hAnsi="Times New Roman" w:cs="Times New Roman"/>
                <w:bCs/>
                <w:i/>
                <w:iCs/>
              </w:rPr>
            </w:pPr>
            <w:r w:rsidRPr="005729AA">
              <w:rPr>
                <w:rFonts w:ascii="Times New Roman" w:hAnsi="Times New Roman" w:cs="Times New Roman"/>
                <w:bCs/>
                <w:i/>
                <w:iCs/>
              </w:rPr>
              <w:t>Русская притча</w:t>
            </w:r>
          </w:p>
          <w:p w:rsidR="00D1462D" w:rsidRPr="00B81C2A" w:rsidRDefault="00D1462D" w:rsidP="00E82582">
            <w:pPr>
              <w:spacing w:line="276" w:lineRule="auto"/>
              <w:rPr>
                <w:rFonts w:ascii="Times New Roman" w:hAnsi="Times New Roman" w:cs="Times New Roman"/>
                <w:i/>
              </w:rPr>
            </w:pPr>
          </w:p>
        </w:tc>
        <w:tc>
          <w:tcPr>
            <w:tcW w:w="3118" w:type="dxa"/>
          </w:tcPr>
          <w:p w:rsidR="00D1462D" w:rsidRPr="00AF0061" w:rsidRDefault="00D1462D" w:rsidP="00E82582">
            <w:pPr>
              <w:spacing w:line="276" w:lineRule="auto"/>
              <w:rPr>
                <w:rFonts w:ascii="Times New Roman" w:hAnsi="Times New Roman" w:cs="Times New Roman"/>
              </w:rPr>
            </w:pPr>
            <w:r w:rsidRPr="00AF0061">
              <w:rPr>
                <w:rFonts w:ascii="Times New Roman" w:hAnsi="Times New Roman" w:cs="Times New Roman"/>
              </w:rPr>
              <w:t>Приём «Дерево предсказаний». Приём «Отсроченная догадка».</w:t>
            </w:r>
          </w:p>
          <w:p w:rsidR="00D1462D" w:rsidRPr="00AF0061" w:rsidRDefault="00D1462D" w:rsidP="00E82582">
            <w:pPr>
              <w:spacing w:line="276" w:lineRule="auto"/>
              <w:rPr>
                <w:rFonts w:ascii="Times New Roman" w:eastAsia="Times New Roman" w:hAnsi="Times New Roman" w:cs="Times New Roman"/>
                <w:lang w:eastAsia="ar-SA"/>
              </w:rPr>
            </w:pPr>
            <w:r w:rsidRPr="00AF0061">
              <w:rPr>
                <w:rFonts w:ascii="Times New Roman" w:hAnsi="Times New Roman" w:cs="Times New Roman"/>
              </w:rPr>
              <w:t>Приём «Поразмышляем о себе».</w:t>
            </w:r>
          </w:p>
        </w:tc>
        <w:tc>
          <w:tcPr>
            <w:tcW w:w="2835" w:type="dxa"/>
          </w:tcPr>
          <w:p w:rsidR="00D1462D" w:rsidRPr="00AF0061" w:rsidRDefault="00D1462D" w:rsidP="00E82582">
            <w:pPr>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 xml:space="preserve">Краткий пересказ, творческое задание </w:t>
            </w:r>
            <w:r w:rsidRPr="00AF0061">
              <w:rPr>
                <w:rFonts w:ascii="Times New Roman" w:hAnsi="Times New Roman" w:cs="Times New Roman"/>
              </w:rPr>
              <w:t>«Пишем продолжение», иллюстрирование.</w:t>
            </w:r>
          </w:p>
        </w:tc>
        <w:tc>
          <w:tcPr>
            <w:tcW w:w="703" w:type="dxa"/>
          </w:tcPr>
          <w:p w:rsidR="00D1462D" w:rsidRPr="00D366CB" w:rsidRDefault="00F46C4D" w:rsidP="00E654A5">
            <w:pPr>
              <w:widowControl w:val="0"/>
              <w:suppressAutoHyphens/>
              <w:autoSpaceDE w:val="0"/>
              <w:spacing w:line="276" w:lineRule="auto"/>
              <w:jc w:val="center"/>
              <w:rPr>
                <w:rFonts w:ascii="Times New Roman" w:eastAsia="Times New Roman" w:hAnsi="Times New Roman" w:cs="Times New Roman"/>
                <w:b/>
                <w:lang w:eastAsia="ar-SA"/>
              </w:rPr>
            </w:pPr>
            <w:hyperlink w:anchor="Медведь_и_бревно" w:history="1">
              <w:r w:rsidR="00D1462D" w:rsidRPr="00C4787D">
                <w:rPr>
                  <w:rStyle w:val="a7"/>
                  <w:rFonts w:ascii="Times New Roman" w:eastAsia="Times New Roman" w:hAnsi="Times New Roman" w:cs="Times New Roman"/>
                  <w:b/>
                  <w:lang w:eastAsia="ar-SA"/>
                </w:rPr>
                <w:t>с.4</w:t>
              </w:r>
              <w:r w:rsidR="00E654A5">
                <w:rPr>
                  <w:rStyle w:val="a7"/>
                  <w:rFonts w:ascii="Times New Roman" w:eastAsia="Times New Roman" w:hAnsi="Times New Roman" w:cs="Times New Roman"/>
                  <w:b/>
                  <w:lang w:eastAsia="ar-SA"/>
                </w:rPr>
                <w:t>7</w:t>
              </w:r>
            </w:hyperlink>
          </w:p>
        </w:tc>
      </w:tr>
      <w:tr w:rsidR="00D1462D" w:rsidRPr="00B03B61" w:rsidTr="00A2381F">
        <w:tc>
          <w:tcPr>
            <w:tcW w:w="568" w:type="dxa"/>
          </w:tcPr>
          <w:p w:rsidR="00D1462D" w:rsidRPr="00AF0061" w:rsidRDefault="00D1462D"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8</w:t>
            </w:r>
          </w:p>
        </w:tc>
        <w:tc>
          <w:tcPr>
            <w:tcW w:w="2410" w:type="dxa"/>
          </w:tcPr>
          <w:p w:rsidR="00D1462D" w:rsidRPr="005802A8" w:rsidRDefault="00D1462D" w:rsidP="00E82582">
            <w:pPr>
              <w:spacing w:line="276" w:lineRule="auto"/>
              <w:rPr>
                <w:rFonts w:ascii="Times New Roman" w:hAnsi="Times New Roman" w:cs="Times New Roman"/>
                <w:b/>
                <w:bCs/>
                <w:i/>
              </w:rPr>
            </w:pPr>
            <w:r w:rsidRPr="00AE7554">
              <w:rPr>
                <w:rFonts w:ascii="Times New Roman" w:hAnsi="Times New Roman" w:cs="Times New Roman"/>
                <w:b/>
                <w:bCs/>
              </w:rPr>
              <w:t>«Как найти хорошую школу»?</w:t>
            </w:r>
            <w:r>
              <w:rPr>
                <w:rFonts w:ascii="Times New Roman" w:hAnsi="Times New Roman" w:cs="Times New Roman"/>
                <w:b/>
                <w:bCs/>
                <w:i/>
              </w:rPr>
              <w:t xml:space="preserve"> </w:t>
            </w:r>
            <w:r>
              <w:rPr>
                <w:rFonts w:ascii="Times New Roman" w:hAnsi="Times New Roman" w:cs="Times New Roman"/>
                <w:bCs/>
                <w:i/>
                <w:iCs/>
              </w:rPr>
              <w:t xml:space="preserve">Притча </w:t>
            </w:r>
            <w:r w:rsidRPr="006F1416">
              <w:rPr>
                <w:rFonts w:ascii="Times New Roman" w:hAnsi="Times New Roman" w:cs="Times New Roman"/>
                <w:bCs/>
                <w:i/>
                <w:iCs/>
              </w:rPr>
              <w:t>Александры Лопатиной</w:t>
            </w:r>
          </w:p>
          <w:p w:rsidR="00D1462D" w:rsidRPr="00B81C2A" w:rsidRDefault="00D1462D" w:rsidP="00E82582">
            <w:pPr>
              <w:spacing w:line="276" w:lineRule="auto"/>
              <w:rPr>
                <w:rFonts w:ascii="Times New Roman" w:hAnsi="Times New Roman" w:cs="Times New Roman"/>
                <w:i/>
              </w:rPr>
            </w:pPr>
          </w:p>
        </w:tc>
        <w:tc>
          <w:tcPr>
            <w:tcW w:w="3118" w:type="dxa"/>
          </w:tcPr>
          <w:p w:rsidR="00D1462D" w:rsidRPr="00AF0061" w:rsidRDefault="00D1462D" w:rsidP="00E82582">
            <w:pPr>
              <w:spacing w:line="276" w:lineRule="auto"/>
              <w:rPr>
                <w:rFonts w:ascii="Times New Roman" w:eastAsia="Times New Roman" w:hAnsi="Times New Roman" w:cs="Times New Roman"/>
                <w:lang w:eastAsia="ar-SA"/>
              </w:rPr>
            </w:pPr>
            <w:r w:rsidRPr="00AF0061">
              <w:rPr>
                <w:rFonts w:ascii="Times New Roman" w:hAnsi="Times New Roman" w:cs="Times New Roman"/>
              </w:rPr>
              <w:t>Приём «Незавершённая история». Приём «Обсудим вместе». Приём «Поразмышляем о себе».</w:t>
            </w:r>
          </w:p>
        </w:tc>
        <w:tc>
          <w:tcPr>
            <w:tcW w:w="2835" w:type="dxa"/>
          </w:tcPr>
          <w:p w:rsidR="00D1462D" w:rsidRPr="00AF0061" w:rsidRDefault="00D1462D"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hAnsi="Times New Roman" w:cs="Times New Roman"/>
              </w:rPr>
              <w:t xml:space="preserve">Деление текста на части, рефлексивные упражнения: сталкивание мнений, </w:t>
            </w:r>
            <w:r w:rsidRPr="00AF0061">
              <w:rPr>
                <w:rFonts w:ascii="Times New Roman" w:eastAsia="Times New Roman" w:hAnsi="Times New Roman" w:cs="Times New Roman"/>
                <w:lang w:eastAsia="ar-SA"/>
              </w:rPr>
              <w:t xml:space="preserve">творческое задание </w:t>
            </w:r>
            <w:r w:rsidRPr="00AF0061">
              <w:rPr>
                <w:rFonts w:ascii="Times New Roman" w:hAnsi="Times New Roman" w:cs="Times New Roman"/>
              </w:rPr>
              <w:t>«Пишем объявление».</w:t>
            </w:r>
          </w:p>
        </w:tc>
        <w:tc>
          <w:tcPr>
            <w:tcW w:w="703" w:type="dxa"/>
          </w:tcPr>
          <w:p w:rsidR="00D1462D" w:rsidRPr="00D366CB" w:rsidRDefault="00F46C4D" w:rsidP="00E654A5">
            <w:pPr>
              <w:widowControl w:val="0"/>
              <w:suppressAutoHyphens/>
              <w:autoSpaceDE w:val="0"/>
              <w:spacing w:line="276" w:lineRule="auto"/>
              <w:jc w:val="center"/>
              <w:rPr>
                <w:rFonts w:ascii="Times New Roman" w:eastAsia="Times New Roman" w:hAnsi="Times New Roman" w:cs="Times New Roman"/>
                <w:b/>
                <w:lang w:eastAsia="ar-SA"/>
              </w:rPr>
            </w:pPr>
            <w:hyperlink w:anchor="Как_найти_хорошую_школу" w:history="1">
              <w:r w:rsidR="00D1462D" w:rsidRPr="00C4787D">
                <w:rPr>
                  <w:rStyle w:val="a7"/>
                  <w:rFonts w:ascii="Times New Roman" w:eastAsia="Times New Roman" w:hAnsi="Times New Roman" w:cs="Times New Roman"/>
                  <w:b/>
                  <w:lang w:eastAsia="ar-SA"/>
                </w:rPr>
                <w:t>с.5</w:t>
              </w:r>
              <w:r w:rsidR="00E654A5">
                <w:rPr>
                  <w:rStyle w:val="a7"/>
                  <w:rFonts w:ascii="Times New Roman" w:eastAsia="Times New Roman" w:hAnsi="Times New Roman" w:cs="Times New Roman"/>
                  <w:b/>
                  <w:lang w:eastAsia="ar-SA"/>
                </w:rPr>
                <w:t>7</w:t>
              </w:r>
            </w:hyperlink>
          </w:p>
        </w:tc>
      </w:tr>
      <w:tr w:rsidR="00D1462D" w:rsidRPr="00B03B61" w:rsidTr="00A2381F">
        <w:tc>
          <w:tcPr>
            <w:tcW w:w="568" w:type="dxa"/>
          </w:tcPr>
          <w:p w:rsidR="00D1462D" w:rsidRPr="00AF0061" w:rsidRDefault="00D1462D"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9</w:t>
            </w:r>
          </w:p>
        </w:tc>
        <w:tc>
          <w:tcPr>
            <w:tcW w:w="2410" w:type="dxa"/>
          </w:tcPr>
          <w:p w:rsidR="00D1462D" w:rsidRPr="00AE7554" w:rsidRDefault="00D1462D" w:rsidP="00E82582">
            <w:pPr>
              <w:spacing w:line="276" w:lineRule="auto"/>
              <w:rPr>
                <w:rFonts w:ascii="Times New Roman" w:hAnsi="Times New Roman" w:cs="Times New Roman"/>
                <w:b/>
                <w:bCs/>
              </w:rPr>
            </w:pPr>
            <w:r w:rsidRPr="00AE7554">
              <w:rPr>
                <w:rFonts w:ascii="Times New Roman" w:hAnsi="Times New Roman" w:cs="Times New Roman"/>
                <w:b/>
                <w:bCs/>
              </w:rPr>
              <w:t>«Калачи с мёдом».</w:t>
            </w:r>
          </w:p>
          <w:p w:rsidR="00D1462D" w:rsidRPr="00E662C8" w:rsidRDefault="00D1462D" w:rsidP="00E82582">
            <w:pPr>
              <w:spacing w:line="276" w:lineRule="auto"/>
              <w:rPr>
                <w:rFonts w:ascii="Times New Roman" w:hAnsi="Times New Roman" w:cs="Times New Roman"/>
                <w:bCs/>
                <w:i/>
                <w:iCs/>
              </w:rPr>
            </w:pPr>
            <w:r w:rsidRPr="00E662C8">
              <w:rPr>
                <w:rFonts w:ascii="Times New Roman" w:hAnsi="Times New Roman" w:cs="Times New Roman"/>
                <w:bCs/>
                <w:i/>
                <w:iCs/>
              </w:rPr>
              <w:t>Русская притча</w:t>
            </w:r>
          </w:p>
          <w:p w:rsidR="00D1462D" w:rsidRPr="00B81C2A" w:rsidRDefault="00D1462D" w:rsidP="00E82582">
            <w:pPr>
              <w:spacing w:line="276" w:lineRule="auto"/>
              <w:rPr>
                <w:rFonts w:ascii="Times New Roman" w:hAnsi="Times New Roman" w:cs="Times New Roman"/>
                <w:i/>
              </w:rPr>
            </w:pPr>
          </w:p>
        </w:tc>
        <w:tc>
          <w:tcPr>
            <w:tcW w:w="3118" w:type="dxa"/>
          </w:tcPr>
          <w:p w:rsidR="00D1462D" w:rsidRPr="00AF0061" w:rsidRDefault="00D1462D" w:rsidP="00E82582">
            <w:pPr>
              <w:spacing w:line="276" w:lineRule="auto"/>
              <w:rPr>
                <w:rFonts w:ascii="Times New Roman" w:eastAsia="Times New Roman" w:hAnsi="Times New Roman" w:cs="Times New Roman"/>
                <w:lang w:eastAsia="ar-SA"/>
              </w:rPr>
            </w:pPr>
            <w:r w:rsidRPr="00AF0061">
              <w:rPr>
                <w:rFonts w:ascii="Times New Roman" w:hAnsi="Times New Roman" w:cs="Times New Roman"/>
              </w:rPr>
              <w:t>Приём «Отсроченная догадка». Приём «Корзина идей». Приём «Поразмышляем о себе».</w:t>
            </w:r>
          </w:p>
        </w:tc>
        <w:tc>
          <w:tcPr>
            <w:tcW w:w="2835" w:type="dxa"/>
          </w:tcPr>
          <w:p w:rsidR="00D1462D" w:rsidRPr="00AF0061" w:rsidRDefault="00D1462D" w:rsidP="00E82582">
            <w:pPr>
              <w:spacing w:line="276" w:lineRule="auto"/>
              <w:rPr>
                <w:rFonts w:ascii="Times New Roman" w:hAnsi="Times New Roman" w:cs="Times New Roman"/>
              </w:rPr>
            </w:pPr>
            <w:r w:rsidRPr="00AF0061">
              <w:rPr>
                <w:rFonts w:ascii="Times New Roman" w:hAnsi="Times New Roman" w:cs="Times New Roman"/>
              </w:rPr>
              <w:t>Рассказ от первого лица, составление синквейна, иллюстрирование.</w:t>
            </w:r>
          </w:p>
          <w:p w:rsidR="00D1462D" w:rsidRPr="00AF0061" w:rsidRDefault="00D1462D" w:rsidP="00E82582">
            <w:pPr>
              <w:widowControl w:val="0"/>
              <w:suppressAutoHyphens/>
              <w:autoSpaceDE w:val="0"/>
              <w:spacing w:line="276" w:lineRule="auto"/>
              <w:rPr>
                <w:rFonts w:ascii="Times New Roman" w:eastAsia="Times New Roman" w:hAnsi="Times New Roman" w:cs="Times New Roman"/>
                <w:lang w:eastAsia="ar-SA"/>
              </w:rPr>
            </w:pPr>
          </w:p>
        </w:tc>
        <w:tc>
          <w:tcPr>
            <w:tcW w:w="703" w:type="dxa"/>
          </w:tcPr>
          <w:p w:rsidR="00D1462D" w:rsidRPr="00D366CB" w:rsidRDefault="00F46C4D" w:rsidP="00E654A5">
            <w:pPr>
              <w:spacing w:line="276" w:lineRule="auto"/>
              <w:rPr>
                <w:rFonts w:ascii="Times New Roman" w:hAnsi="Times New Roman" w:cs="Times New Roman"/>
                <w:b/>
              </w:rPr>
            </w:pPr>
            <w:hyperlink w:anchor="Калачи_с_мёдом" w:history="1">
              <w:r w:rsidR="00E654A5">
                <w:rPr>
                  <w:rStyle w:val="a7"/>
                  <w:rFonts w:ascii="Times New Roman" w:hAnsi="Times New Roman" w:cs="Times New Roman"/>
                  <w:b/>
                </w:rPr>
                <w:t>с.75</w:t>
              </w:r>
            </w:hyperlink>
          </w:p>
        </w:tc>
      </w:tr>
      <w:tr w:rsidR="00D1462D" w:rsidRPr="00B03B61" w:rsidTr="00A2381F">
        <w:tc>
          <w:tcPr>
            <w:tcW w:w="568" w:type="dxa"/>
          </w:tcPr>
          <w:p w:rsidR="00D1462D" w:rsidRPr="00AF0061" w:rsidRDefault="00D1462D"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10</w:t>
            </w:r>
          </w:p>
        </w:tc>
        <w:tc>
          <w:tcPr>
            <w:tcW w:w="2410" w:type="dxa"/>
          </w:tcPr>
          <w:p w:rsidR="00D1462D" w:rsidRPr="00AE7554" w:rsidRDefault="00D1462D" w:rsidP="00E82582">
            <w:pPr>
              <w:spacing w:line="276" w:lineRule="auto"/>
              <w:rPr>
                <w:rFonts w:ascii="Times New Roman" w:hAnsi="Times New Roman" w:cs="Times New Roman"/>
                <w:b/>
                <w:bCs/>
              </w:rPr>
            </w:pPr>
            <w:r w:rsidRPr="00AE7554">
              <w:rPr>
                <w:rFonts w:ascii="Times New Roman" w:hAnsi="Times New Roman" w:cs="Times New Roman"/>
                <w:b/>
                <w:bCs/>
              </w:rPr>
              <w:t>«Не своя работа».</w:t>
            </w:r>
          </w:p>
          <w:p w:rsidR="00D1462D" w:rsidRPr="00241707" w:rsidRDefault="00D1462D" w:rsidP="00E82582">
            <w:pPr>
              <w:spacing w:line="276" w:lineRule="auto"/>
              <w:rPr>
                <w:rFonts w:ascii="Times New Roman" w:hAnsi="Times New Roman" w:cs="Times New Roman"/>
                <w:bCs/>
                <w:i/>
                <w:iCs/>
              </w:rPr>
            </w:pPr>
            <w:r w:rsidRPr="00241707">
              <w:rPr>
                <w:rFonts w:ascii="Times New Roman" w:hAnsi="Times New Roman" w:cs="Times New Roman"/>
                <w:bCs/>
                <w:i/>
                <w:iCs/>
              </w:rPr>
              <w:t>Русская притча</w:t>
            </w:r>
          </w:p>
          <w:p w:rsidR="00D1462D" w:rsidRPr="00B81C2A" w:rsidRDefault="00D1462D" w:rsidP="00E82582">
            <w:pPr>
              <w:spacing w:line="276" w:lineRule="auto"/>
              <w:rPr>
                <w:rFonts w:ascii="Times New Roman" w:hAnsi="Times New Roman" w:cs="Times New Roman"/>
                <w:i/>
              </w:rPr>
            </w:pPr>
          </w:p>
        </w:tc>
        <w:tc>
          <w:tcPr>
            <w:tcW w:w="3118" w:type="dxa"/>
          </w:tcPr>
          <w:p w:rsidR="00D1462D" w:rsidRPr="00AF0061" w:rsidRDefault="00D1462D"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hAnsi="Times New Roman" w:cs="Times New Roman"/>
              </w:rPr>
              <w:t>Приём «Незавершённая история». Приём «Обсудим вместе». Приём «Поразмышляем о себе».</w:t>
            </w:r>
          </w:p>
        </w:tc>
        <w:tc>
          <w:tcPr>
            <w:tcW w:w="2835" w:type="dxa"/>
          </w:tcPr>
          <w:p w:rsidR="00D1462D" w:rsidRPr="00AF0061" w:rsidRDefault="00D1462D"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Краткий пересказ, обсуждение в группах.</w:t>
            </w:r>
          </w:p>
        </w:tc>
        <w:tc>
          <w:tcPr>
            <w:tcW w:w="703" w:type="dxa"/>
          </w:tcPr>
          <w:p w:rsidR="00D1462D" w:rsidRPr="00D366CB" w:rsidRDefault="00F46C4D" w:rsidP="000A79E1">
            <w:pPr>
              <w:widowControl w:val="0"/>
              <w:suppressAutoHyphens/>
              <w:autoSpaceDE w:val="0"/>
              <w:spacing w:line="276" w:lineRule="auto"/>
              <w:jc w:val="center"/>
              <w:rPr>
                <w:rFonts w:ascii="Times New Roman" w:eastAsia="Times New Roman" w:hAnsi="Times New Roman" w:cs="Times New Roman"/>
                <w:b/>
                <w:lang w:eastAsia="ar-SA"/>
              </w:rPr>
            </w:pPr>
            <w:hyperlink w:anchor="Не_своя_работа" w:history="1">
              <w:r w:rsidR="00D1462D" w:rsidRPr="00C4787D">
                <w:rPr>
                  <w:rStyle w:val="a7"/>
                  <w:rFonts w:ascii="Times New Roman" w:eastAsia="Times New Roman" w:hAnsi="Times New Roman" w:cs="Times New Roman"/>
                  <w:b/>
                  <w:lang w:eastAsia="ar-SA"/>
                </w:rPr>
                <w:t>с.5</w:t>
              </w:r>
              <w:r w:rsidR="000A79E1">
                <w:rPr>
                  <w:rStyle w:val="a7"/>
                  <w:rFonts w:ascii="Times New Roman" w:eastAsia="Times New Roman" w:hAnsi="Times New Roman" w:cs="Times New Roman"/>
                  <w:b/>
                  <w:lang w:eastAsia="ar-SA"/>
                </w:rPr>
                <w:t>4</w:t>
              </w:r>
            </w:hyperlink>
          </w:p>
        </w:tc>
      </w:tr>
      <w:tr w:rsidR="00D1462D" w:rsidRPr="00B03B61" w:rsidTr="00A2381F">
        <w:tc>
          <w:tcPr>
            <w:tcW w:w="568" w:type="dxa"/>
          </w:tcPr>
          <w:p w:rsidR="00D1462D" w:rsidRPr="00AF0061" w:rsidRDefault="00D1462D"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11</w:t>
            </w:r>
          </w:p>
        </w:tc>
        <w:tc>
          <w:tcPr>
            <w:tcW w:w="2410" w:type="dxa"/>
          </w:tcPr>
          <w:p w:rsidR="00D1462D" w:rsidRPr="00AE7554" w:rsidRDefault="00D1462D" w:rsidP="00E82582">
            <w:pPr>
              <w:spacing w:line="276" w:lineRule="auto"/>
              <w:rPr>
                <w:rFonts w:ascii="Times New Roman" w:hAnsi="Times New Roman" w:cs="Times New Roman"/>
                <w:b/>
                <w:bCs/>
              </w:rPr>
            </w:pPr>
            <w:r w:rsidRPr="00AE7554">
              <w:rPr>
                <w:rFonts w:ascii="Times New Roman" w:hAnsi="Times New Roman" w:cs="Times New Roman"/>
                <w:b/>
                <w:bCs/>
              </w:rPr>
              <w:t>«Берёзовый лист».</w:t>
            </w:r>
          </w:p>
          <w:p w:rsidR="00D1462D" w:rsidRPr="009C5CA8" w:rsidRDefault="00D1462D" w:rsidP="00E82582">
            <w:pPr>
              <w:spacing w:line="276" w:lineRule="auto"/>
              <w:rPr>
                <w:rFonts w:ascii="Times New Roman" w:hAnsi="Times New Roman" w:cs="Times New Roman"/>
                <w:bCs/>
                <w:i/>
                <w:iCs/>
              </w:rPr>
            </w:pPr>
            <w:r w:rsidRPr="009C5CA8">
              <w:rPr>
                <w:rFonts w:ascii="Times New Roman" w:hAnsi="Times New Roman" w:cs="Times New Roman"/>
                <w:bCs/>
                <w:i/>
                <w:iCs/>
              </w:rPr>
              <w:t>Христианская притча</w:t>
            </w:r>
          </w:p>
          <w:p w:rsidR="00D1462D" w:rsidRPr="00B81C2A" w:rsidRDefault="00D1462D" w:rsidP="00E82582">
            <w:pPr>
              <w:spacing w:line="276" w:lineRule="auto"/>
              <w:rPr>
                <w:rFonts w:ascii="Times New Roman" w:hAnsi="Times New Roman" w:cs="Times New Roman"/>
                <w:i/>
              </w:rPr>
            </w:pPr>
          </w:p>
        </w:tc>
        <w:tc>
          <w:tcPr>
            <w:tcW w:w="3118" w:type="dxa"/>
          </w:tcPr>
          <w:p w:rsidR="00D1462D" w:rsidRPr="00AF0061" w:rsidRDefault="00D1462D" w:rsidP="00E82582">
            <w:pPr>
              <w:spacing w:line="276" w:lineRule="auto"/>
              <w:rPr>
                <w:rFonts w:ascii="Times New Roman" w:eastAsia="Times New Roman" w:hAnsi="Times New Roman" w:cs="Times New Roman"/>
                <w:lang w:eastAsia="ar-SA"/>
              </w:rPr>
            </w:pPr>
            <w:r w:rsidRPr="00AF0061">
              <w:rPr>
                <w:rFonts w:ascii="Times New Roman" w:hAnsi="Times New Roman" w:cs="Times New Roman"/>
              </w:rPr>
              <w:t>Приём «Корзина идей». Приём «Поразмышляем о себе». Приём «Давайте поспорим».</w:t>
            </w:r>
            <w:r w:rsidR="00CD17D5">
              <w:t xml:space="preserve"> </w:t>
            </w:r>
            <w:r w:rsidR="00CD17D5" w:rsidRPr="00CD17D5">
              <w:rPr>
                <w:rFonts w:ascii="Times New Roman" w:hAnsi="Times New Roman" w:cs="Times New Roman"/>
              </w:rPr>
              <w:t>Приём «Наполни «Ларец мудрости».</w:t>
            </w:r>
          </w:p>
        </w:tc>
        <w:tc>
          <w:tcPr>
            <w:tcW w:w="2835" w:type="dxa"/>
          </w:tcPr>
          <w:p w:rsidR="00D1462D" w:rsidRPr="00AF0061" w:rsidRDefault="00D1462D"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hAnsi="Times New Roman" w:cs="Times New Roman"/>
              </w:rPr>
              <w:t>Рассказ от первого лица,</w:t>
            </w:r>
            <w:r w:rsidRPr="00AF0061">
              <w:rPr>
                <w:rFonts w:ascii="Times New Roman" w:eastAsia="Times New Roman" w:hAnsi="Times New Roman" w:cs="Times New Roman"/>
                <w:lang w:eastAsia="ar-SA"/>
              </w:rPr>
              <w:t xml:space="preserve"> творческое задание </w:t>
            </w:r>
            <w:r w:rsidRPr="00AF0061">
              <w:rPr>
                <w:rFonts w:ascii="Times New Roman" w:hAnsi="Times New Roman" w:cs="Times New Roman"/>
              </w:rPr>
              <w:t>«Пишем продолжение».</w:t>
            </w:r>
          </w:p>
        </w:tc>
        <w:tc>
          <w:tcPr>
            <w:tcW w:w="703" w:type="dxa"/>
          </w:tcPr>
          <w:p w:rsidR="00D1462D" w:rsidRPr="00D366CB" w:rsidRDefault="00F46C4D" w:rsidP="000A79E1">
            <w:pPr>
              <w:widowControl w:val="0"/>
              <w:suppressAutoHyphens/>
              <w:autoSpaceDE w:val="0"/>
              <w:spacing w:line="276" w:lineRule="auto"/>
              <w:jc w:val="center"/>
              <w:rPr>
                <w:rFonts w:ascii="Times New Roman" w:eastAsia="Times New Roman" w:hAnsi="Times New Roman" w:cs="Times New Roman"/>
                <w:b/>
                <w:lang w:eastAsia="ar-SA"/>
              </w:rPr>
            </w:pPr>
            <w:hyperlink w:anchor="Берёзовый_лист" w:history="1">
              <w:r w:rsidR="00D1462D" w:rsidRPr="00C4787D">
                <w:rPr>
                  <w:rStyle w:val="a7"/>
                  <w:rFonts w:ascii="Times New Roman" w:eastAsia="Times New Roman" w:hAnsi="Times New Roman" w:cs="Times New Roman"/>
                  <w:b/>
                  <w:lang w:eastAsia="ar-SA"/>
                </w:rPr>
                <w:t>с.6</w:t>
              </w:r>
              <w:r w:rsidR="000A79E1">
                <w:rPr>
                  <w:rStyle w:val="a7"/>
                  <w:rFonts w:ascii="Times New Roman" w:eastAsia="Times New Roman" w:hAnsi="Times New Roman" w:cs="Times New Roman"/>
                  <w:b/>
                  <w:lang w:eastAsia="ar-SA"/>
                </w:rPr>
                <w:t>5</w:t>
              </w:r>
            </w:hyperlink>
          </w:p>
        </w:tc>
      </w:tr>
      <w:tr w:rsidR="00D1462D" w:rsidRPr="00B03B61" w:rsidTr="00A2381F">
        <w:tc>
          <w:tcPr>
            <w:tcW w:w="568" w:type="dxa"/>
          </w:tcPr>
          <w:p w:rsidR="00D1462D" w:rsidRPr="00AF0061" w:rsidRDefault="00D1462D"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12</w:t>
            </w:r>
          </w:p>
        </w:tc>
        <w:tc>
          <w:tcPr>
            <w:tcW w:w="2410" w:type="dxa"/>
          </w:tcPr>
          <w:p w:rsidR="00D1462D" w:rsidRPr="00AE7554" w:rsidRDefault="00D1462D" w:rsidP="00E82582">
            <w:pPr>
              <w:spacing w:line="276" w:lineRule="auto"/>
              <w:rPr>
                <w:rFonts w:ascii="Times New Roman" w:hAnsi="Times New Roman" w:cs="Times New Roman"/>
                <w:b/>
                <w:bCs/>
              </w:rPr>
            </w:pPr>
            <w:r w:rsidRPr="00AE7554">
              <w:rPr>
                <w:rFonts w:ascii="Times New Roman" w:hAnsi="Times New Roman" w:cs="Times New Roman"/>
                <w:b/>
                <w:bCs/>
              </w:rPr>
              <w:t>«Акварельные краски».</w:t>
            </w:r>
          </w:p>
          <w:p w:rsidR="00D1462D" w:rsidRPr="00B47E83" w:rsidRDefault="00D1462D" w:rsidP="00E82582">
            <w:pPr>
              <w:spacing w:line="276" w:lineRule="auto"/>
              <w:rPr>
                <w:rFonts w:ascii="Times New Roman" w:hAnsi="Times New Roman" w:cs="Times New Roman"/>
                <w:bCs/>
                <w:i/>
                <w:iCs/>
              </w:rPr>
            </w:pPr>
            <w:r w:rsidRPr="00B47E83">
              <w:rPr>
                <w:rFonts w:ascii="Times New Roman" w:hAnsi="Times New Roman" w:cs="Times New Roman"/>
                <w:bCs/>
                <w:i/>
                <w:iCs/>
              </w:rPr>
              <w:t>Христианская притча</w:t>
            </w:r>
          </w:p>
          <w:p w:rsidR="00D1462D" w:rsidRPr="00B81C2A" w:rsidRDefault="00D1462D" w:rsidP="00E82582">
            <w:pPr>
              <w:spacing w:line="276" w:lineRule="auto"/>
              <w:rPr>
                <w:rFonts w:ascii="Times New Roman" w:hAnsi="Times New Roman" w:cs="Times New Roman"/>
                <w:i/>
              </w:rPr>
            </w:pPr>
          </w:p>
        </w:tc>
        <w:tc>
          <w:tcPr>
            <w:tcW w:w="3118" w:type="dxa"/>
          </w:tcPr>
          <w:p w:rsidR="00D1462D" w:rsidRPr="00AF0061" w:rsidRDefault="00D1462D" w:rsidP="00E82582">
            <w:pPr>
              <w:spacing w:line="276" w:lineRule="auto"/>
              <w:rPr>
                <w:rFonts w:ascii="Times New Roman" w:hAnsi="Times New Roman" w:cs="Times New Roman"/>
              </w:rPr>
            </w:pPr>
            <w:r w:rsidRPr="00AF0061">
              <w:rPr>
                <w:rFonts w:ascii="Times New Roman" w:hAnsi="Times New Roman" w:cs="Times New Roman"/>
              </w:rPr>
              <w:t>Приём «Корзина идей». Приём «Поразмышляем о себе». Приём «Давайте поспорим».</w:t>
            </w:r>
          </w:p>
          <w:p w:rsidR="00D1462D" w:rsidRPr="00AF0061" w:rsidRDefault="00D1462D" w:rsidP="00E82582">
            <w:pPr>
              <w:widowControl w:val="0"/>
              <w:suppressAutoHyphens/>
              <w:autoSpaceDE w:val="0"/>
              <w:spacing w:line="276" w:lineRule="auto"/>
              <w:rPr>
                <w:rFonts w:ascii="Times New Roman" w:eastAsia="Times New Roman" w:hAnsi="Times New Roman" w:cs="Times New Roman"/>
                <w:lang w:eastAsia="ar-SA"/>
              </w:rPr>
            </w:pPr>
          </w:p>
        </w:tc>
        <w:tc>
          <w:tcPr>
            <w:tcW w:w="2835" w:type="dxa"/>
          </w:tcPr>
          <w:p w:rsidR="00D1462D" w:rsidRPr="00AF0061" w:rsidRDefault="00D1462D" w:rsidP="00E82582">
            <w:pPr>
              <w:spacing w:line="276" w:lineRule="auto"/>
              <w:rPr>
                <w:rFonts w:ascii="Times New Roman" w:hAnsi="Times New Roman" w:cs="Times New Roman"/>
              </w:rPr>
            </w:pPr>
            <w:r w:rsidRPr="00AF0061">
              <w:rPr>
                <w:rFonts w:ascii="Times New Roman" w:hAnsi="Times New Roman" w:cs="Times New Roman"/>
              </w:rPr>
              <w:t>Рассказ от первого лица, ролевая игра, творческое задание «Пропиши лекарство для души».</w:t>
            </w:r>
          </w:p>
          <w:p w:rsidR="00D1462D" w:rsidRPr="00AF0061" w:rsidRDefault="00D1462D" w:rsidP="00E82582">
            <w:pPr>
              <w:widowControl w:val="0"/>
              <w:suppressAutoHyphens/>
              <w:autoSpaceDE w:val="0"/>
              <w:spacing w:line="276" w:lineRule="auto"/>
              <w:rPr>
                <w:rFonts w:ascii="Times New Roman" w:eastAsia="Times New Roman" w:hAnsi="Times New Roman" w:cs="Times New Roman"/>
                <w:lang w:eastAsia="ar-SA"/>
              </w:rPr>
            </w:pPr>
          </w:p>
        </w:tc>
        <w:tc>
          <w:tcPr>
            <w:tcW w:w="703" w:type="dxa"/>
          </w:tcPr>
          <w:p w:rsidR="00D1462D" w:rsidRPr="00D366CB" w:rsidRDefault="00F46C4D" w:rsidP="000A79E1">
            <w:pPr>
              <w:widowControl w:val="0"/>
              <w:suppressAutoHyphens/>
              <w:autoSpaceDE w:val="0"/>
              <w:spacing w:line="276" w:lineRule="auto"/>
              <w:jc w:val="center"/>
              <w:rPr>
                <w:rFonts w:ascii="Times New Roman" w:eastAsia="Times New Roman" w:hAnsi="Times New Roman" w:cs="Times New Roman"/>
                <w:b/>
                <w:lang w:eastAsia="ar-SA"/>
              </w:rPr>
            </w:pPr>
            <w:hyperlink w:anchor="Акварельные_краски" w:history="1">
              <w:r w:rsidR="00D1462D" w:rsidRPr="00C4787D">
                <w:rPr>
                  <w:rStyle w:val="a7"/>
                  <w:rFonts w:ascii="Times New Roman" w:eastAsia="Times New Roman" w:hAnsi="Times New Roman" w:cs="Times New Roman"/>
                  <w:b/>
                  <w:lang w:eastAsia="ar-SA"/>
                </w:rPr>
                <w:t>с.6</w:t>
              </w:r>
              <w:r w:rsidR="000A79E1">
                <w:rPr>
                  <w:rStyle w:val="a7"/>
                  <w:rFonts w:ascii="Times New Roman" w:eastAsia="Times New Roman" w:hAnsi="Times New Roman" w:cs="Times New Roman"/>
                  <w:b/>
                  <w:lang w:eastAsia="ar-SA"/>
                </w:rPr>
                <w:t>5</w:t>
              </w:r>
            </w:hyperlink>
          </w:p>
        </w:tc>
      </w:tr>
      <w:tr w:rsidR="00D1462D" w:rsidRPr="00B03B61" w:rsidTr="00A2381F">
        <w:tc>
          <w:tcPr>
            <w:tcW w:w="568" w:type="dxa"/>
          </w:tcPr>
          <w:p w:rsidR="00D1462D" w:rsidRPr="00AF0061" w:rsidRDefault="00D1462D"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13</w:t>
            </w:r>
          </w:p>
        </w:tc>
        <w:tc>
          <w:tcPr>
            <w:tcW w:w="2410" w:type="dxa"/>
          </w:tcPr>
          <w:p w:rsidR="00D1462D" w:rsidRPr="00B81C2A" w:rsidRDefault="00D1462D" w:rsidP="00E82582">
            <w:pPr>
              <w:spacing w:line="276" w:lineRule="auto"/>
              <w:rPr>
                <w:rFonts w:ascii="Times New Roman" w:hAnsi="Times New Roman" w:cs="Times New Roman"/>
                <w:i/>
              </w:rPr>
            </w:pPr>
            <w:r w:rsidRPr="00DC7400">
              <w:rPr>
                <w:rFonts w:ascii="Times New Roman" w:hAnsi="Times New Roman" w:cs="Times New Roman"/>
                <w:b/>
              </w:rPr>
              <w:t xml:space="preserve">«Пусть мы разные, и </w:t>
            </w:r>
            <w:r w:rsidRPr="00DC7400">
              <w:rPr>
                <w:rFonts w:ascii="Times New Roman" w:hAnsi="Times New Roman" w:cs="Times New Roman"/>
                <w:b/>
              </w:rPr>
              <w:lastRenderedPageBreak/>
              <w:t xml:space="preserve">что ж? Только ты меня поймёшь!» </w:t>
            </w:r>
            <w:r w:rsidRPr="00DC7400">
              <w:rPr>
                <w:rFonts w:ascii="Times New Roman" w:hAnsi="Times New Roman" w:cs="Times New Roman"/>
                <w:i/>
              </w:rPr>
              <w:t>(коллаж)</w:t>
            </w:r>
            <w:r w:rsidRPr="00F67189">
              <w:rPr>
                <w:rFonts w:ascii="Times New Roman" w:hAnsi="Times New Roman" w:cs="Times New Roman"/>
                <w:i/>
              </w:rPr>
              <w:t xml:space="preserve"> </w:t>
            </w:r>
          </w:p>
        </w:tc>
        <w:tc>
          <w:tcPr>
            <w:tcW w:w="3118" w:type="dxa"/>
          </w:tcPr>
          <w:p w:rsidR="00D1462D" w:rsidRPr="00203D32" w:rsidRDefault="00D1462D" w:rsidP="00E82582">
            <w:pPr>
              <w:spacing w:line="276" w:lineRule="auto"/>
              <w:rPr>
                <w:rFonts w:ascii="Times New Roman" w:hAnsi="Times New Roman" w:cs="Times New Roman"/>
              </w:rPr>
            </w:pPr>
            <w:r>
              <w:rPr>
                <w:rFonts w:ascii="Times New Roman" w:hAnsi="Times New Roman" w:cs="Times New Roman"/>
              </w:rPr>
              <w:lastRenderedPageBreak/>
              <w:t xml:space="preserve">Организация урока-выставки </w:t>
            </w:r>
            <w:r>
              <w:rPr>
                <w:rFonts w:ascii="Times New Roman" w:hAnsi="Times New Roman" w:cs="Times New Roman"/>
              </w:rPr>
              <w:lastRenderedPageBreak/>
              <w:t>детских фото.</w:t>
            </w:r>
          </w:p>
        </w:tc>
        <w:tc>
          <w:tcPr>
            <w:tcW w:w="2835" w:type="dxa"/>
          </w:tcPr>
          <w:p w:rsidR="00D1462D" w:rsidRPr="00203D32" w:rsidRDefault="00D1462D" w:rsidP="00E82582">
            <w:pPr>
              <w:pStyle w:val="a9"/>
              <w:spacing w:line="276" w:lineRule="auto"/>
              <w:rPr>
                <w:rFonts w:ascii="Times New Roman" w:hAnsi="Times New Roman" w:cs="Times New Roman"/>
              </w:rPr>
            </w:pPr>
            <w:r>
              <w:rPr>
                <w:rFonts w:ascii="Times New Roman" w:hAnsi="Times New Roman" w:cs="Times New Roman"/>
              </w:rPr>
              <w:lastRenderedPageBreak/>
              <w:t xml:space="preserve">Обсуждение в паре, </w:t>
            </w:r>
            <w:r>
              <w:rPr>
                <w:rFonts w:ascii="Times New Roman" w:hAnsi="Times New Roman" w:cs="Times New Roman"/>
              </w:rPr>
              <w:lastRenderedPageBreak/>
              <w:t>группах,</w:t>
            </w:r>
            <w:r>
              <w:t xml:space="preserve"> </w:t>
            </w:r>
            <w:r>
              <w:rPr>
                <w:rStyle w:val="22"/>
                <w:rFonts w:eastAsiaTheme="minorHAnsi"/>
                <w:i w:val="0"/>
              </w:rPr>
              <w:t>н</w:t>
            </w:r>
            <w:r w:rsidRPr="00586FD5">
              <w:rPr>
                <w:rStyle w:val="22"/>
                <w:rFonts w:eastAsiaTheme="minorHAnsi"/>
                <w:i w:val="0"/>
              </w:rPr>
              <w:t>аблюдение,</w:t>
            </w:r>
            <w:r w:rsidRPr="0078209F">
              <w:rPr>
                <w:rStyle w:val="22"/>
                <w:rFonts w:eastAsiaTheme="minorHAnsi"/>
              </w:rPr>
              <w:t xml:space="preserve"> </w:t>
            </w:r>
            <w:r>
              <w:rPr>
                <w:rStyle w:val="21"/>
                <w:rFonts w:eastAsiaTheme="minorHAnsi"/>
              </w:rPr>
              <w:t>рассматривание фото,</w:t>
            </w:r>
            <w:r>
              <w:t xml:space="preserve"> </w:t>
            </w:r>
            <w:r>
              <w:rPr>
                <w:rStyle w:val="21"/>
                <w:rFonts w:eastAsiaTheme="minorHAnsi"/>
              </w:rPr>
              <w:t>выражение</w:t>
            </w:r>
            <w:r w:rsidRPr="00080ADC">
              <w:rPr>
                <w:rStyle w:val="21"/>
                <w:rFonts w:eastAsiaTheme="minorHAnsi"/>
              </w:rPr>
              <w:t xml:space="preserve"> свои</w:t>
            </w:r>
            <w:r>
              <w:rPr>
                <w:rStyle w:val="21"/>
                <w:rFonts w:eastAsiaTheme="minorHAnsi"/>
              </w:rPr>
              <w:t>х эмоций.</w:t>
            </w:r>
          </w:p>
        </w:tc>
        <w:tc>
          <w:tcPr>
            <w:tcW w:w="703" w:type="dxa"/>
          </w:tcPr>
          <w:p w:rsidR="00D1462D" w:rsidRPr="00D366CB" w:rsidRDefault="00D1462D" w:rsidP="00E82582">
            <w:pPr>
              <w:widowControl w:val="0"/>
              <w:suppressAutoHyphens/>
              <w:autoSpaceDE w:val="0"/>
              <w:spacing w:line="276" w:lineRule="auto"/>
              <w:jc w:val="center"/>
              <w:rPr>
                <w:rFonts w:ascii="Times New Roman" w:eastAsia="Times New Roman" w:hAnsi="Times New Roman" w:cs="Times New Roman"/>
                <w:b/>
                <w:lang w:eastAsia="ar-SA"/>
              </w:rPr>
            </w:pPr>
          </w:p>
        </w:tc>
      </w:tr>
      <w:tr w:rsidR="00D1462D" w:rsidRPr="00B03B61" w:rsidTr="00A2381F">
        <w:tc>
          <w:tcPr>
            <w:tcW w:w="568" w:type="dxa"/>
          </w:tcPr>
          <w:p w:rsidR="00D1462D" w:rsidRPr="00AF0061" w:rsidRDefault="00D1462D"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lastRenderedPageBreak/>
              <w:t>14</w:t>
            </w:r>
          </w:p>
        </w:tc>
        <w:tc>
          <w:tcPr>
            <w:tcW w:w="2410" w:type="dxa"/>
          </w:tcPr>
          <w:p w:rsidR="00D1462D" w:rsidRPr="00B81C2A" w:rsidRDefault="00D1462D" w:rsidP="00E82582">
            <w:pPr>
              <w:spacing w:line="276" w:lineRule="auto"/>
              <w:rPr>
                <w:rFonts w:ascii="Times New Roman" w:hAnsi="Times New Roman" w:cs="Times New Roman"/>
              </w:rPr>
            </w:pPr>
            <w:r w:rsidRPr="00802C78">
              <w:rPr>
                <w:rFonts w:ascii="Times New Roman" w:hAnsi="Times New Roman" w:cs="Times New Roman"/>
                <w:b/>
              </w:rPr>
              <w:t>«Черепаха и скорпион».</w:t>
            </w:r>
            <w:r w:rsidRPr="00B81C2A">
              <w:rPr>
                <w:rFonts w:ascii="Times New Roman" w:hAnsi="Times New Roman" w:cs="Times New Roman"/>
              </w:rPr>
              <w:t xml:space="preserve"> </w:t>
            </w:r>
            <w:r>
              <w:rPr>
                <w:rFonts w:ascii="Times New Roman" w:hAnsi="Times New Roman" w:cs="Times New Roman"/>
                <w:i/>
              </w:rPr>
              <w:t>Суфийская притча</w:t>
            </w:r>
          </w:p>
        </w:tc>
        <w:tc>
          <w:tcPr>
            <w:tcW w:w="3118" w:type="dxa"/>
          </w:tcPr>
          <w:p w:rsidR="00D1462D" w:rsidRPr="00203D32" w:rsidRDefault="00D1462D" w:rsidP="00E82582">
            <w:pPr>
              <w:spacing w:line="276" w:lineRule="auto"/>
              <w:rPr>
                <w:rFonts w:ascii="Times New Roman" w:hAnsi="Times New Roman" w:cs="Times New Roman"/>
              </w:rPr>
            </w:pPr>
            <w:r w:rsidRPr="00203D32">
              <w:rPr>
                <w:rFonts w:ascii="Times New Roman" w:hAnsi="Times New Roman" w:cs="Times New Roman"/>
              </w:rPr>
              <w:t>Приём «Незавершённая история». Приём «Притча в заданном ключе».</w:t>
            </w:r>
          </w:p>
          <w:p w:rsidR="00D1462D" w:rsidRPr="00203D32" w:rsidRDefault="00D1462D" w:rsidP="00E82582">
            <w:pPr>
              <w:spacing w:line="276" w:lineRule="auto"/>
              <w:rPr>
                <w:rFonts w:ascii="Times New Roman" w:hAnsi="Times New Roman" w:cs="Times New Roman"/>
              </w:rPr>
            </w:pPr>
            <w:r w:rsidRPr="00203D32">
              <w:rPr>
                <w:rFonts w:ascii="Times New Roman" w:hAnsi="Times New Roman" w:cs="Times New Roman"/>
              </w:rPr>
              <w:t>Работа с пословицами и поговорками.</w:t>
            </w:r>
          </w:p>
        </w:tc>
        <w:tc>
          <w:tcPr>
            <w:tcW w:w="2835" w:type="dxa"/>
          </w:tcPr>
          <w:p w:rsidR="00D1462D" w:rsidRPr="00203D32" w:rsidRDefault="00D1462D" w:rsidP="00E82582">
            <w:pPr>
              <w:pStyle w:val="a9"/>
              <w:spacing w:line="276" w:lineRule="auto"/>
              <w:rPr>
                <w:rFonts w:ascii="Times New Roman" w:hAnsi="Times New Roman" w:cs="Times New Roman"/>
              </w:rPr>
            </w:pPr>
            <w:r w:rsidRPr="00203D32">
              <w:rPr>
                <w:rFonts w:ascii="Times New Roman" w:hAnsi="Times New Roman" w:cs="Times New Roman"/>
              </w:rPr>
              <w:t>Просмотр диафильма</w:t>
            </w:r>
          </w:p>
          <w:p w:rsidR="00D1462D" w:rsidRPr="00203D32" w:rsidRDefault="00F46C4D" w:rsidP="00E82582">
            <w:pPr>
              <w:widowControl w:val="0"/>
              <w:suppressAutoHyphens/>
              <w:autoSpaceDE w:val="0"/>
              <w:spacing w:line="276" w:lineRule="auto"/>
              <w:rPr>
                <w:rFonts w:ascii="Times New Roman" w:eastAsia="Times New Roman" w:hAnsi="Times New Roman" w:cs="Times New Roman"/>
                <w:lang w:eastAsia="ar-SA"/>
              </w:rPr>
            </w:pPr>
            <w:hyperlink r:id="rId29" w:history="1">
              <w:r w:rsidR="00D1462D" w:rsidRPr="00203D32">
                <w:rPr>
                  <w:rStyle w:val="a7"/>
                  <w:rFonts w:ascii="Times New Roman" w:eastAsia="Times New Roman" w:hAnsi="Times New Roman" w:cs="Times New Roman"/>
                  <w:lang w:eastAsia="ar-SA"/>
                </w:rPr>
                <w:t>https://www.youtube.com/watch?time_continue=75&amp;v=D23enEMKoZk</w:t>
              </w:r>
            </w:hyperlink>
          </w:p>
          <w:p w:rsidR="00D1462D" w:rsidRPr="00203D32" w:rsidRDefault="00D1462D" w:rsidP="00E82582">
            <w:pPr>
              <w:widowControl w:val="0"/>
              <w:suppressAutoHyphens/>
              <w:autoSpaceDE w:val="0"/>
              <w:spacing w:line="276" w:lineRule="auto"/>
              <w:rPr>
                <w:rFonts w:ascii="Times New Roman" w:eastAsia="Times New Roman" w:hAnsi="Times New Roman" w:cs="Times New Roman"/>
                <w:lang w:eastAsia="ar-SA"/>
              </w:rPr>
            </w:pPr>
            <w:r w:rsidRPr="00203D32">
              <w:rPr>
                <w:rFonts w:ascii="Times New Roman" w:eastAsia="Times New Roman" w:hAnsi="Times New Roman" w:cs="Times New Roman"/>
                <w:lang w:eastAsia="ar-SA"/>
              </w:rPr>
              <w:t>лепка из пластилина.</w:t>
            </w:r>
          </w:p>
        </w:tc>
        <w:tc>
          <w:tcPr>
            <w:tcW w:w="703" w:type="dxa"/>
          </w:tcPr>
          <w:p w:rsidR="00D1462D" w:rsidRPr="00D366CB" w:rsidRDefault="00F46C4D" w:rsidP="00E82582">
            <w:pPr>
              <w:widowControl w:val="0"/>
              <w:suppressAutoHyphens/>
              <w:autoSpaceDE w:val="0"/>
              <w:spacing w:line="276" w:lineRule="auto"/>
              <w:jc w:val="center"/>
              <w:rPr>
                <w:rFonts w:ascii="Times New Roman" w:eastAsia="Times New Roman" w:hAnsi="Times New Roman" w:cs="Times New Roman"/>
                <w:b/>
                <w:lang w:eastAsia="ar-SA"/>
              </w:rPr>
            </w:pPr>
            <w:hyperlink w:anchor="Черепаха_и_скорпион" w:history="1">
              <w:r w:rsidR="00D1462D" w:rsidRPr="00C4787D">
                <w:rPr>
                  <w:rStyle w:val="a7"/>
                  <w:rFonts w:ascii="Times New Roman" w:eastAsia="Times New Roman" w:hAnsi="Times New Roman" w:cs="Times New Roman"/>
                  <w:b/>
                  <w:lang w:eastAsia="ar-SA"/>
                </w:rPr>
                <w:t>с.3</w:t>
              </w:r>
              <w:r w:rsidR="00396305">
                <w:rPr>
                  <w:rStyle w:val="a7"/>
                  <w:rFonts w:ascii="Times New Roman" w:eastAsia="Times New Roman" w:hAnsi="Times New Roman" w:cs="Times New Roman"/>
                  <w:b/>
                  <w:lang w:eastAsia="ar-SA"/>
                </w:rPr>
                <w:t>5</w:t>
              </w:r>
            </w:hyperlink>
          </w:p>
        </w:tc>
      </w:tr>
      <w:tr w:rsidR="00D1462D" w:rsidRPr="00B03B61" w:rsidTr="00A2381F">
        <w:tc>
          <w:tcPr>
            <w:tcW w:w="568" w:type="dxa"/>
          </w:tcPr>
          <w:p w:rsidR="00D1462D" w:rsidRPr="00AF0061" w:rsidRDefault="00D1462D"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15</w:t>
            </w:r>
          </w:p>
        </w:tc>
        <w:tc>
          <w:tcPr>
            <w:tcW w:w="2410" w:type="dxa"/>
          </w:tcPr>
          <w:p w:rsidR="00D1462D" w:rsidRPr="00AE7554" w:rsidRDefault="00D1462D" w:rsidP="00E82582">
            <w:pPr>
              <w:spacing w:line="276" w:lineRule="auto"/>
              <w:rPr>
                <w:rFonts w:ascii="Times New Roman" w:hAnsi="Times New Roman" w:cs="Times New Roman"/>
                <w:b/>
                <w:bCs/>
              </w:rPr>
            </w:pPr>
            <w:r w:rsidRPr="00AE7554">
              <w:rPr>
                <w:rFonts w:ascii="Times New Roman" w:hAnsi="Times New Roman" w:cs="Times New Roman"/>
                <w:b/>
                <w:bCs/>
              </w:rPr>
              <w:t>«Богатая мышка».</w:t>
            </w:r>
          </w:p>
          <w:p w:rsidR="00D1462D" w:rsidRPr="004E7B6F" w:rsidRDefault="00D1462D" w:rsidP="00E82582">
            <w:pPr>
              <w:spacing w:line="276" w:lineRule="auto"/>
              <w:rPr>
                <w:rFonts w:ascii="Times New Roman" w:hAnsi="Times New Roman" w:cs="Times New Roman"/>
                <w:bCs/>
                <w:i/>
                <w:iCs/>
              </w:rPr>
            </w:pPr>
            <w:r w:rsidRPr="004E7B6F">
              <w:rPr>
                <w:rFonts w:ascii="Times New Roman" w:hAnsi="Times New Roman" w:cs="Times New Roman"/>
                <w:bCs/>
                <w:i/>
                <w:iCs/>
              </w:rPr>
              <w:t>Христианская притча</w:t>
            </w:r>
          </w:p>
          <w:p w:rsidR="00D1462D" w:rsidRPr="00B81C2A" w:rsidRDefault="00D1462D" w:rsidP="00E82582">
            <w:pPr>
              <w:spacing w:line="276" w:lineRule="auto"/>
              <w:rPr>
                <w:rFonts w:ascii="Times New Roman" w:hAnsi="Times New Roman" w:cs="Times New Roman"/>
                <w:i/>
              </w:rPr>
            </w:pPr>
          </w:p>
        </w:tc>
        <w:tc>
          <w:tcPr>
            <w:tcW w:w="3118" w:type="dxa"/>
          </w:tcPr>
          <w:p w:rsidR="00D1462D" w:rsidRPr="00AF0061" w:rsidRDefault="00D1462D" w:rsidP="00E82582">
            <w:pPr>
              <w:spacing w:line="276" w:lineRule="auto"/>
              <w:rPr>
                <w:rFonts w:ascii="Times New Roman" w:hAnsi="Times New Roman" w:cs="Times New Roman"/>
              </w:rPr>
            </w:pPr>
            <w:r w:rsidRPr="00AF0061">
              <w:rPr>
                <w:rFonts w:ascii="Times New Roman" w:hAnsi="Times New Roman" w:cs="Times New Roman"/>
              </w:rPr>
              <w:t>Приём «Пишем продолжение».</w:t>
            </w:r>
          </w:p>
          <w:p w:rsidR="00D1462D" w:rsidRPr="00AF0061" w:rsidRDefault="00D1462D" w:rsidP="00E82582">
            <w:pPr>
              <w:spacing w:line="276" w:lineRule="auto"/>
              <w:rPr>
                <w:rFonts w:ascii="Times New Roman" w:eastAsia="Times New Roman" w:hAnsi="Times New Roman" w:cs="Times New Roman"/>
                <w:lang w:eastAsia="ar-SA"/>
              </w:rPr>
            </w:pPr>
            <w:r w:rsidRPr="00AF0061">
              <w:rPr>
                <w:rFonts w:ascii="Times New Roman" w:hAnsi="Times New Roman" w:cs="Times New Roman"/>
              </w:rPr>
              <w:t>Приём «Поделись своими мыслями».</w:t>
            </w:r>
          </w:p>
        </w:tc>
        <w:tc>
          <w:tcPr>
            <w:tcW w:w="2835" w:type="dxa"/>
          </w:tcPr>
          <w:p w:rsidR="00D1462D" w:rsidRPr="00AF0061" w:rsidRDefault="00D1462D"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hAnsi="Times New Roman" w:cs="Times New Roman"/>
              </w:rPr>
              <w:t>Рассказ от первого лица, составление синквейна, словесное рисование.</w:t>
            </w:r>
          </w:p>
        </w:tc>
        <w:tc>
          <w:tcPr>
            <w:tcW w:w="703" w:type="dxa"/>
          </w:tcPr>
          <w:p w:rsidR="00D1462D" w:rsidRPr="00D366CB" w:rsidRDefault="00F46C4D" w:rsidP="000A79E1">
            <w:pPr>
              <w:spacing w:line="276" w:lineRule="auto"/>
              <w:rPr>
                <w:rFonts w:ascii="Times New Roman" w:hAnsi="Times New Roman" w:cs="Times New Roman"/>
                <w:b/>
              </w:rPr>
            </w:pPr>
            <w:hyperlink w:anchor="Богатая_мышка" w:history="1">
              <w:r w:rsidR="00D1462D" w:rsidRPr="00C4787D">
                <w:rPr>
                  <w:rStyle w:val="a7"/>
                  <w:rFonts w:ascii="Times New Roman" w:hAnsi="Times New Roman" w:cs="Times New Roman"/>
                  <w:b/>
                </w:rPr>
                <w:t>с</w:t>
              </w:r>
              <w:r w:rsidR="003D7D59" w:rsidRPr="00C4787D">
                <w:rPr>
                  <w:rStyle w:val="a7"/>
                  <w:rFonts w:ascii="Times New Roman" w:hAnsi="Times New Roman" w:cs="Times New Roman"/>
                  <w:b/>
                </w:rPr>
                <w:t>.6</w:t>
              </w:r>
              <w:r w:rsidR="000A79E1">
                <w:rPr>
                  <w:rStyle w:val="a7"/>
                  <w:rFonts w:ascii="Times New Roman" w:hAnsi="Times New Roman" w:cs="Times New Roman"/>
                  <w:b/>
                </w:rPr>
                <w:t>4</w:t>
              </w:r>
            </w:hyperlink>
          </w:p>
        </w:tc>
      </w:tr>
      <w:tr w:rsidR="00D1462D" w:rsidRPr="00B03B61" w:rsidTr="00A2381F">
        <w:tc>
          <w:tcPr>
            <w:tcW w:w="568" w:type="dxa"/>
          </w:tcPr>
          <w:p w:rsidR="00D1462D" w:rsidRPr="00AF0061" w:rsidRDefault="00D1462D"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16</w:t>
            </w:r>
          </w:p>
        </w:tc>
        <w:tc>
          <w:tcPr>
            <w:tcW w:w="2410" w:type="dxa"/>
          </w:tcPr>
          <w:p w:rsidR="00D1462D" w:rsidRPr="00AE7554" w:rsidRDefault="00D1462D" w:rsidP="00E82582">
            <w:pPr>
              <w:spacing w:line="276" w:lineRule="auto"/>
              <w:rPr>
                <w:rFonts w:ascii="Times New Roman" w:hAnsi="Times New Roman" w:cs="Times New Roman"/>
                <w:b/>
                <w:bCs/>
              </w:rPr>
            </w:pPr>
            <w:r w:rsidRPr="00AE7554">
              <w:rPr>
                <w:rFonts w:ascii="Times New Roman" w:hAnsi="Times New Roman" w:cs="Times New Roman"/>
                <w:b/>
                <w:bCs/>
              </w:rPr>
              <w:t>«Воробей».</w:t>
            </w:r>
          </w:p>
          <w:p w:rsidR="00D1462D" w:rsidRPr="00791ACE" w:rsidRDefault="00D1462D" w:rsidP="00E82582">
            <w:pPr>
              <w:spacing w:line="276" w:lineRule="auto"/>
              <w:rPr>
                <w:rFonts w:ascii="Times New Roman" w:hAnsi="Times New Roman" w:cs="Times New Roman"/>
                <w:bCs/>
                <w:i/>
                <w:iCs/>
              </w:rPr>
            </w:pPr>
            <w:r w:rsidRPr="00791ACE">
              <w:rPr>
                <w:rFonts w:ascii="Times New Roman" w:hAnsi="Times New Roman" w:cs="Times New Roman"/>
                <w:bCs/>
                <w:i/>
                <w:iCs/>
              </w:rPr>
              <w:t>Христианская притча</w:t>
            </w:r>
          </w:p>
          <w:p w:rsidR="00D1462D" w:rsidRPr="00B81C2A" w:rsidRDefault="00D1462D" w:rsidP="00E82582">
            <w:pPr>
              <w:spacing w:line="276" w:lineRule="auto"/>
              <w:rPr>
                <w:rFonts w:ascii="Times New Roman" w:hAnsi="Times New Roman" w:cs="Times New Roman"/>
                <w:i/>
              </w:rPr>
            </w:pPr>
          </w:p>
        </w:tc>
        <w:tc>
          <w:tcPr>
            <w:tcW w:w="3118" w:type="dxa"/>
          </w:tcPr>
          <w:p w:rsidR="00D1462D" w:rsidRPr="00AF0061" w:rsidRDefault="00D1462D" w:rsidP="00E82582">
            <w:pPr>
              <w:spacing w:line="276" w:lineRule="auto"/>
              <w:rPr>
                <w:rFonts w:ascii="Times New Roman" w:eastAsia="Times New Roman" w:hAnsi="Times New Roman" w:cs="Times New Roman"/>
                <w:lang w:eastAsia="ar-SA"/>
              </w:rPr>
            </w:pPr>
            <w:r w:rsidRPr="00AF0061">
              <w:rPr>
                <w:rFonts w:ascii="Times New Roman" w:hAnsi="Times New Roman" w:cs="Times New Roman"/>
              </w:rPr>
              <w:t>Приём «Незавершённая история». Приём «Отсроченная догадка».</w:t>
            </w:r>
          </w:p>
        </w:tc>
        <w:tc>
          <w:tcPr>
            <w:tcW w:w="2835" w:type="dxa"/>
          </w:tcPr>
          <w:p w:rsidR="00D1462D" w:rsidRPr="00AF0061" w:rsidRDefault="00D1462D"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 xml:space="preserve">Обсуждение в группах, творческое задание </w:t>
            </w:r>
            <w:r w:rsidRPr="00AF0061">
              <w:rPr>
                <w:rFonts w:ascii="Times New Roman" w:hAnsi="Times New Roman" w:cs="Times New Roman"/>
              </w:rPr>
              <w:t>«Пишем продолжение».</w:t>
            </w:r>
          </w:p>
        </w:tc>
        <w:tc>
          <w:tcPr>
            <w:tcW w:w="703" w:type="dxa"/>
          </w:tcPr>
          <w:p w:rsidR="00D1462D" w:rsidRPr="00D366CB" w:rsidRDefault="00F46C4D" w:rsidP="000A79E1">
            <w:pPr>
              <w:widowControl w:val="0"/>
              <w:suppressAutoHyphens/>
              <w:autoSpaceDE w:val="0"/>
              <w:spacing w:line="276" w:lineRule="auto"/>
              <w:jc w:val="center"/>
              <w:rPr>
                <w:rFonts w:ascii="Times New Roman" w:eastAsia="Times New Roman" w:hAnsi="Times New Roman" w:cs="Times New Roman"/>
                <w:b/>
                <w:lang w:eastAsia="ar-SA"/>
              </w:rPr>
            </w:pPr>
            <w:hyperlink w:anchor="Воробей" w:history="1">
              <w:r w:rsidR="00D1462D" w:rsidRPr="00C4787D">
                <w:rPr>
                  <w:rStyle w:val="a7"/>
                  <w:rFonts w:ascii="Times New Roman" w:eastAsia="Times New Roman" w:hAnsi="Times New Roman" w:cs="Times New Roman"/>
                  <w:b/>
                  <w:lang w:eastAsia="ar-SA"/>
                </w:rPr>
                <w:t>с.3</w:t>
              </w:r>
              <w:r w:rsidR="000A79E1">
                <w:rPr>
                  <w:rStyle w:val="a7"/>
                  <w:rFonts w:ascii="Times New Roman" w:eastAsia="Times New Roman" w:hAnsi="Times New Roman" w:cs="Times New Roman"/>
                  <w:b/>
                  <w:lang w:eastAsia="ar-SA"/>
                </w:rPr>
                <w:t>6</w:t>
              </w:r>
            </w:hyperlink>
          </w:p>
        </w:tc>
      </w:tr>
      <w:tr w:rsidR="00D1462D" w:rsidRPr="00B03B61" w:rsidTr="00A2381F">
        <w:trPr>
          <w:trHeight w:val="102"/>
        </w:trPr>
        <w:tc>
          <w:tcPr>
            <w:tcW w:w="568" w:type="dxa"/>
          </w:tcPr>
          <w:p w:rsidR="00D1462D" w:rsidRPr="00AF0061" w:rsidRDefault="00D1462D"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17</w:t>
            </w:r>
          </w:p>
        </w:tc>
        <w:tc>
          <w:tcPr>
            <w:tcW w:w="2410" w:type="dxa"/>
          </w:tcPr>
          <w:p w:rsidR="00D1462D" w:rsidRPr="00AE7554" w:rsidRDefault="00D1462D" w:rsidP="00E82582">
            <w:pPr>
              <w:spacing w:line="276" w:lineRule="auto"/>
              <w:rPr>
                <w:rFonts w:ascii="Times New Roman" w:hAnsi="Times New Roman" w:cs="Times New Roman"/>
                <w:b/>
                <w:bCs/>
              </w:rPr>
            </w:pPr>
            <w:r w:rsidRPr="00AE7554">
              <w:rPr>
                <w:rFonts w:ascii="Times New Roman" w:hAnsi="Times New Roman" w:cs="Times New Roman"/>
                <w:b/>
                <w:bCs/>
              </w:rPr>
              <w:t>«Воробей».</w:t>
            </w:r>
          </w:p>
          <w:p w:rsidR="00D1462D" w:rsidRPr="00791ACE" w:rsidRDefault="00D1462D" w:rsidP="00E82582">
            <w:pPr>
              <w:spacing w:line="276" w:lineRule="auto"/>
              <w:rPr>
                <w:rFonts w:ascii="Times New Roman" w:hAnsi="Times New Roman" w:cs="Times New Roman"/>
                <w:bCs/>
                <w:i/>
                <w:iCs/>
              </w:rPr>
            </w:pPr>
            <w:r w:rsidRPr="00791ACE">
              <w:rPr>
                <w:rFonts w:ascii="Times New Roman" w:hAnsi="Times New Roman" w:cs="Times New Roman"/>
                <w:bCs/>
                <w:i/>
                <w:iCs/>
              </w:rPr>
              <w:t>Христианская притча</w:t>
            </w:r>
          </w:p>
          <w:p w:rsidR="00D1462D" w:rsidRPr="00B81C2A" w:rsidRDefault="00D1462D" w:rsidP="00E82582">
            <w:pPr>
              <w:spacing w:line="276" w:lineRule="auto"/>
              <w:rPr>
                <w:rFonts w:ascii="Times New Roman" w:hAnsi="Times New Roman" w:cs="Times New Roman"/>
                <w:i/>
              </w:rPr>
            </w:pPr>
          </w:p>
        </w:tc>
        <w:tc>
          <w:tcPr>
            <w:tcW w:w="3118" w:type="dxa"/>
          </w:tcPr>
          <w:p w:rsidR="00D1462D" w:rsidRPr="00AF0061" w:rsidRDefault="00D1462D" w:rsidP="00E82582">
            <w:pPr>
              <w:spacing w:line="276" w:lineRule="auto"/>
              <w:rPr>
                <w:rFonts w:ascii="Times New Roman" w:hAnsi="Times New Roman" w:cs="Times New Roman"/>
              </w:rPr>
            </w:pPr>
            <w:r w:rsidRPr="00AF0061">
              <w:rPr>
                <w:rFonts w:ascii="Times New Roman" w:hAnsi="Times New Roman" w:cs="Times New Roman"/>
              </w:rPr>
              <w:t>Приём «Кубик Блума».</w:t>
            </w:r>
          </w:p>
          <w:p w:rsidR="00D1462D" w:rsidRPr="00AF0061" w:rsidRDefault="00D1462D" w:rsidP="00E82582">
            <w:pPr>
              <w:spacing w:line="276" w:lineRule="auto"/>
              <w:rPr>
                <w:rFonts w:ascii="Times New Roman" w:eastAsia="Times New Roman" w:hAnsi="Times New Roman" w:cs="Times New Roman"/>
                <w:lang w:eastAsia="ar-SA"/>
              </w:rPr>
            </w:pPr>
            <w:r w:rsidRPr="00AF0061">
              <w:rPr>
                <w:rFonts w:ascii="Times New Roman" w:hAnsi="Times New Roman" w:cs="Times New Roman"/>
              </w:rPr>
              <w:t>Работа с пословицами и поговорками.</w:t>
            </w:r>
          </w:p>
        </w:tc>
        <w:tc>
          <w:tcPr>
            <w:tcW w:w="2835" w:type="dxa"/>
          </w:tcPr>
          <w:p w:rsidR="00D1462D" w:rsidRPr="00AF0061" w:rsidRDefault="00D1462D" w:rsidP="00E82582">
            <w:pPr>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 xml:space="preserve">Ролевая игра, деление текста на части, </w:t>
            </w:r>
            <w:r>
              <w:rPr>
                <w:rFonts w:ascii="Times New Roman" w:hAnsi="Times New Roman" w:cs="Times New Roman"/>
              </w:rPr>
              <w:t>составление «т</w:t>
            </w:r>
            <w:r w:rsidRPr="00AF0061">
              <w:rPr>
                <w:rFonts w:ascii="Times New Roman" w:hAnsi="Times New Roman" w:cs="Times New Roman"/>
              </w:rPr>
              <w:t>олстых и тонких вопросов».</w:t>
            </w:r>
          </w:p>
        </w:tc>
        <w:tc>
          <w:tcPr>
            <w:tcW w:w="703" w:type="dxa"/>
          </w:tcPr>
          <w:p w:rsidR="00D1462D" w:rsidRPr="00D366CB" w:rsidRDefault="00F46C4D" w:rsidP="000A79E1">
            <w:pPr>
              <w:widowControl w:val="0"/>
              <w:suppressAutoHyphens/>
              <w:autoSpaceDE w:val="0"/>
              <w:spacing w:line="276" w:lineRule="auto"/>
              <w:jc w:val="center"/>
              <w:rPr>
                <w:rFonts w:ascii="Times New Roman" w:eastAsia="Times New Roman" w:hAnsi="Times New Roman" w:cs="Times New Roman"/>
                <w:b/>
                <w:lang w:eastAsia="ar-SA"/>
              </w:rPr>
            </w:pPr>
            <w:hyperlink w:anchor="Воробей" w:history="1">
              <w:r w:rsidR="00D1462D" w:rsidRPr="00C4787D">
                <w:rPr>
                  <w:rStyle w:val="a7"/>
                  <w:rFonts w:ascii="Times New Roman" w:eastAsia="Times New Roman" w:hAnsi="Times New Roman" w:cs="Times New Roman"/>
                  <w:b/>
                  <w:lang w:eastAsia="ar-SA"/>
                </w:rPr>
                <w:t>с.3</w:t>
              </w:r>
              <w:r w:rsidR="000A79E1">
                <w:rPr>
                  <w:rStyle w:val="a7"/>
                  <w:rFonts w:ascii="Times New Roman" w:eastAsia="Times New Roman" w:hAnsi="Times New Roman" w:cs="Times New Roman"/>
                  <w:b/>
                  <w:lang w:eastAsia="ar-SA"/>
                </w:rPr>
                <w:t>6</w:t>
              </w:r>
            </w:hyperlink>
          </w:p>
        </w:tc>
      </w:tr>
      <w:tr w:rsidR="00D1462D" w:rsidRPr="00B03B61" w:rsidTr="00A2381F">
        <w:trPr>
          <w:trHeight w:val="223"/>
        </w:trPr>
        <w:tc>
          <w:tcPr>
            <w:tcW w:w="568" w:type="dxa"/>
          </w:tcPr>
          <w:p w:rsidR="00D1462D" w:rsidRPr="00AF0061" w:rsidRDefault="00D1462D"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18</w:t>
            </w:r>
          </w:p>
        </w:tc>
        <w:tc>
          <w:tcPr>
            <w:tcW w:w="2410" w:type="dxa"/>
          </w:tcPr>
          <w:p w:rsidR="00D1462D" w:rsidRDefault="00D1462D" w:rsidP="00E82582">
            <w:pPr>
              <w:spacing w:line="276" w:lineRule="auto"/>
              <w:rPr>
                <w:rFonts w:ascii="Times New Roman" w:hAnsi="Times New Roman" w:cs="Times New Roman"/>
                <w:b/>
                <w:color w:val="000000" w:themeColor="text1"/>
              </w:rPr>
            </w:pPr>
            <w:r w:rsidRPr="00AE7554">
              <w:rPr>
                <w:rFonts w:ascii="Times New Roman" w:hAnsi="Times New Roman" w:cs="Times New Roman"/>
                <w:b/>
                <w:color w:val="000000" w:themeColor="text1"/>
              </w:rPr>
              <w:t>«Притча о лягушке,</w:t>
            </w:r>
            <w:r w:rsidR="008D2428">
              <w:rPr>
                <w:rFonts w:ascii="Times New Roman" w:hAnsi="Times New Roman" w:cs="Times New Roman"/>
                <w:b/>
                <w:color w:val="000000" w:themeColor="text1"/>
              </w:rPr>
              <w:t xml:space="preserve"> </w:t>
            </w:r>
            <w:r w:rsidRPr="00AE7554">
              <w:rPr>
                <w:rFonts w:ascii="Times New Roman" w:hAnsi="Times New Roman" w:cs="Times New Roman"/>
                <w:b/>
                <w:color w:val="000000" w:themeColor="text1"/>
              </w:rPr>
              <w:t>дошедшей до цели».</w:t>
            </w:r>
          </w:p>
          <w:p w:rsidR="00D1462D" w:rsidRPr="000F23F4" w:rsidRDefault="00D1462D" w:rsidP="00E82582">
            <w:pPr>
              <w:spacing w:line="276" w:lineRule="auto"/>
              <w:rPr>
                <w:rFonts w:ascii="Times New Roman" w:hAnsi="Times New Roman" w:cs="Times New Roman"/>
                <w:b/>
                <w:i/>
                <w:color w:val="000000" w:themeColor="text1"/>
              </w:rPr>
            </w:pPr>
            <w:r>
              <w:rPr>
                <w:rFonts w:ascii="Times New Roman" w:hAnsi="Times New Roman" w:cs="Times New Roman"/>
                <w:i/>
                <w:shd w:val="clear" w:color="auto" w:fill="FFFFFF"/>
              </w:rPr>
              <w:t>Поучительная притча</w:t>
            </w:r>
          </w:p>
        </w:tc>
        <w:tc>
          <w:tcPr>
            <w:tcW w:w="3118" w:type="dxa"/>
          </w:tcPr>
          <w:p w:rsidR="00D1462D" w:rsidRPr="00AF0061" w:rsidRDefault="00D1462D" w:rsidP="00E82582">
            <w:pPr>
              <w:spacing w:line="276" w:lineRule="auto"/>
              <w:rPr>
                <w:rFonts w:ascii="Times New Roman" w:eastAsia="Times New Roman" w:hAnsi="Times New Roman" w:cs="Times New Roman"/>
                <w:lang w:eastAsia="ar-SA"/>
              </w:rPr>
            </w:pPr>
            <w:r w:rsidRPr="00AF0061">
              <w:rPr>
                <w:rFonts w:ascii="Times New Roman" w:hAnsi="Times New Roman" w:cs="Times New Roman"/>
              </w:rPr>
              <w:t>Приём «Отсроченная догадка». Приём «Обсудим вместе». Приём «Поразмышляем о себе».</w:t>
            </w:r>
          </w:p>
        </w:tc>
        <w:tc>
          <w:tcPr>
            <w:tcW w:w="2835" w:type="dxa"/>
          </w:tcPr>
          <w:p w:rsidR="00D1462D" w:rsidRPr="00AF0061" w:rsidRDefault="00D1462D" w:rsidP="00E82582">
            <w:pPr>
              <w:spacing w:line="276" w:lineRule="auto"/>
              <w:rPr>
                <w:rFonts w:ascii="Times New Roman" w:eastAsia="Times New Roman" w:hAnsi="Times New Roman" w:cs="Times New Roman"/>
                <w:lang w:eastAsia="ar-SA"/>
              </w:rPr>
            </w:pPr>
            <w:r w:rsidRPr="00AF0061">
              <w:rPr>
                <w:rFonts w:ascii="Times New Roman" w:hAnsi="Times New Roman" w:cs="Times New Roman"/>
              </w:rPr>
              <w:t xml:space="preserve">Просмотр диафильма </w:t>
            </w:r>
            <w:hyperlink r:id="rId30" w:history="1">
              <w:r w:rsidRPr="00AF0061">
                <w:rPr>
                  <w:rStyle w:val="a7"/>
                  <w:rFonts w:ascii="Times New Roman" w:eastAsia="Times New Roman" w:hAnsi="Times New Roman" w:cs="Times New Roman"/>
                  <w:lang w:eastAsia="ar-SA"/>
                </w:rPr>
                <w:t>https://www.youtube.com/watch?v=HlrzDROlYZo</w:t>
              </w:r>
            </w:hyperlink>
          </w:p>
          <w:p w:rsidR="00D1462D" w:rsidRPr="00AF0061" w:rsidRDefault="00D1462D" w:rsidP="00E82582">
            <w:pPr>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 xml:space="preserve">Обсуждение в группах, деление текста на части, </w:t>
            </w:r>
            <w:r w:rsidRPr="00AF0061">
              <w:rPr>
                <w:rFonts w:ascii="Times New Roman" w:hAnsi="Times New Roman" w:cs="Times New Roman"/>
              </w:rPr>
              <w:t>составлен</w:t>
            </w:r>
            <w:r>
              <w:rPr>
                <w:rFonts w:ascii="Times New Roman" w:hAnsi="Times New Roman" w:cs="Times New Roman"/>
              </w:rPr>
              <w:t>ие «т</w:t>
            </w:r>
            <w:r w:rsidRPr="00AF0061">
              <w:rPr>
                <w:rFonts w:ascii="Times New Roman" w:hAnsi="Times New Roman" w:cs="Times New Roman"/>
              </w:rPr>
              <w:t>олстых и тонких вопросов», инсценирование.</w:t>
            </w:r>
          </w:p>
        </w:tc>
        <w:tc>
          <w:tcPr>
            <w:tcW w:w="703" w:type="dxa"/>
          </w:tcPr>
          <w:p w:rsidR="00D1462D" w:rsidRPr="00D366CB" w:rsidRDefault="00F46C4D" w:rsidP="000A79E1">
            <w:pPr>
              <w:widowControl w:val="0"/>
              <w:suppressAutoHyphens/>
              <w:autoSpaceDE w:val="0"/>
              <w:spacing w:line="276" w:lineRule="auto"/>
              <w:jc w:val="center"/>
              <w:rPr>
                <w:rFonts w:ascii="Times New Roman" w:eastAsia="Times New Roman" w:hAnsi="Times New Roman" w:cs="Times New Roman"/>
                <w:b/>
                <w:lang w:eastAsia="ar-SA"/>
              </w:rPr>
            </w:pPr>
            <w:hyperlink w:anchor="Притча_о_лягушке_дошедшей_до_цели" w:history="1">
              <w:r w:rsidR="00D1462D" w:rsidRPr="00C4787D">
                <w:rPr>
                  <w:rStyle w:val="a7"/>
                  <w:rFonts w:ascii="Times New Roman" w:eastAsia="Times New Roman" w:hAnsi="Times New Roman" w:cs="Times New Roman"/>
                  <w:b/>
                  <w:lang w:eastAsia="ar-SA"/>
                </w:rPr>
                <w:t>с.</w:t>
              </w:r>
              <w:r w:rsidR="007449F2" w:rsidRPr="00C4787D">
                <w:rPr>
                  <w:rStyle w:val="a7"/>
                  <w:rFonts w:ascii="Times New Roman" w:eastAsia="Times New Roman" w:hAnsi="Times New Roman" w:cs="Times New Roman"/>
                  <w:b/>
                  <w:lang w:eastAsia="ar-SA"/>
                </w:rPr>
                <w:t>5</w:t>
              </w:r>
              <w:r w:rsidR="000A79E1">
                <w:rPr>
                  <w:rStyle w:val="a7"/>
                  <w:rFonts w:ascii="Times New Roman" w:eastAsia="Times New Roman" w:hAnsi="Times New Roman" w:cs="Times New Roman"/>
                  <w:b/>
                  <w:lang w:eastAsia="ar-SA"/>
                </w:rPr>
                <w:t>5</w:t>
              </w:r>
            </w:hyperlink>
          </w:p>
        </w:tc>
      </w:tr>
      <w:tr w:rsidR="00D1462D" w:rsidRPr="00B03B61" w:rsidTr="00A2381F">
        <w:trPr>
          <w:trHeight w:val="142"/>
        </w:trPr>
        <w:tc>
          <w:tcPr>
            <w:tcW w:w="568" w:type="dxa"/>
          </w:tcPr>
          <w:p w:rsidR="00D1462D" w:rsidRPr="00AF0061" w:rsidRDefault="00D1462D"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19</w:t>
            </w:r>
          </w:p>
        </w:tc>
        <w:tc>
          <w:tcPr>
            <w:tcW w:w="2410" w:type="dxa"/>
          </w:tcPr>
          <w:p w:rsidR="00D1462D" w:rsidRPr="001F0860" w:rsidRDefault="00D1462D" w:rsidP="00E82582">
            <w:pPr>
              <w:spacing w:line="276" w:lineRule="auto"/>
              <w:rPr>
                <w:rFonts w:ascii="Times New Roman" w:hAnsi="Times New Roman" w:cs="Times New Roman"/>
                <w:b/>
                <w:bCs/>
              </w:rPr>
            </w:pPr>
            <w:r>
              <w:rPr>
                <w:b/>
              </w:rPr>
              <w:t>«</w:t>
            </w:r>
            <w:hyperlink r:id="rId31" w:history="1">
              <w:r w:rsidRPr="001F0860">
                <w:rPr>
                  <w:rStyle w:val="a7"/>
                  <w:rFonts w:ascii="Times New Roman" w:hAnsi="Times New Roman" w:cs="Times New Roman"/>
                  <w:b/>
                  <w:bCs/>
                  <w:color w:val="auto"/>
                  <w:u w:val="none"/>
                </w:rPr>
                <w:t>Притча о двух волках</w:t>
              </w:r>
            </w:hyperlink>
            <w:r>
              <w:rPr>
                <w:rStyle w:val="a7"/>
                <w:rFonts w:ascii="Times New Roman" w:hAnsi="Times New Roman" w:cs="Times New Roman"/>
                <w:b/>
                <w:bCs/>
                <w:color w:val="auto"/>
                <w:u w:val="none"/>
              </w:rPr>
              <w:t>».</w:t>
            </w:r>
          </w:p>
          <w:p w:rsidR="00D1462D" w:rsidRPr="00B81C2A" w:rsidRDefault="00D1462D" w:rsidP="00E82582">
            <w:pPr>
              <w:spacing w:line="276" w:lineRule="auto"/>
              <w:rPr>
                <w:rFonts w:ascii="Times New Roman" w:hAnsi="Times New Roman" w:cs="Times New Roman"/>
                <w:i/>
              </w:rPr>
            </w:pPr>
            <w:r>
              <w:rPr>
                <w:rFonts w:ascii="Times New Roman" w:hAnsi="Times New Roman" w:cs="Times New Roman"/>
                <w:i/>
              </w:rPr>
              <w:t>Старая мудрая притча</w:t>
            </w:r>
          </w:p>
        </w:tc>
        <w:tc>
          <w:tcPr>
            <w:tcW w:w="3118" w:type="dxa"/>
          </w:tcPr>
          <w:p w:rsidR="00D1462D" w:rsidRDefault="00D1462D" w:rsidP="00E82582">
            <w:pPr>
              <w:spacing w:line="276" w:lineRule="auto"/>
              <w:rPr>
                <w:rFonts w:ascii="Times New Roman" w:hAnsi="Times New Roman" w:cs="Times New Roman"/>
              </w:rPr>
            </w:pPr>
            <w:r w:rsidRPr="00AF0061">
              <w:rPr>
                <w:rFonts w:ascii="Times New Roman" w:hAnsi="Times New Roman" w:cs="Times New Roman"/>
              </w:rPr>
              <w:t>Приём «Сюрприз». Приём «Поразмышляем о себе».</w:t>
            </w:r>
          </w:p>
          <w:p w:rsidR="00CD17D5" w:rsidRPr="00AF0061" w:rsidRDefault="00CD17D5" w:rsidP="00E82582">
            <w:pPr>
              <w:spacing w:line="276" w:lineRule="auto"/>
              <w:rPr>
                <w:rFonts w:ascii="Times New Roman" w:hAnsi="Times New Roman" w:cs="Times New Roman"/>
              </w:rPr>
            </w:pPr>
            <w:r w:rsidRPr="00CD17D5">
              <w:rPr>
                <w:rFonts w:ascii="Times New Roman" w:hAnsi="Times New Roman" w:cs="Times New Roman"/>
              </w:rPr>
              <w:t>Приём «Наполни «Ларец мудрости».</w:t>
            </w:r>
          </w:p>
          <w:p w:rsidR="00D1462D" w:rsidRPr="00AF0061" w:rsidRDefault="00D1462D" w:rsidP="00E82582">
            <w:pPr>
              <w:spacing w:line="276" w:lineRule="auto"/>
              <w:rPr>
                <w:rFonts w:ascii="Times New Roman" w:hAnsi="Times New Roman" w:cs="Times New Roman"/>
              </w:rPr>
            </w:pPr>
          </w:p>
          <w:p w:rsidR="00D1462D" w:rsidRPr="00AF0061" w:rsidRDefault="00D1462D" w:rsidP="00E82582">
            <w:pPr>
              <w:widowControl w:val="0"/>
              <w:suppressAutoHyphens/>
              <w:autoSpaceDE w:val="0"/>
              <w:spacing w:line="276" w:lineRule="auto"/>
              <w:rPr>
                <w:rFonts w:ascii="Times New Roman" w:eastAsia="Times New Roman" w:hAnsi="Times New Roman" w:cs="Times New Roman"/>
                <w:lang w:eastAsia="ar-SA"/>
              </w:rPr>
            </w:pPr>
          </w:p>
        </w:tc>
        <w:tc>
          <w:tcPr>
            <w:tcW w:w="2835" w:type="dxa"/>
          </w:tcPr>
          <w:p w:rsidR="00D1462D" w:rsidRDefault="00D1462D" w:rsidP="00E82582">
            <w:pPr>
              <w:widowControl w:val="0"/>
              <w:suppressAutoHyphens/>
              <w:autoSpaceDE w:val="0"/>
              <w:spacing w:line="276" w:lineRule="auto"/>
              <w:rPr>
                <w:rStyle w:val="a7"/>
                <w:rFonts w:ascii="Times New Roman" w:eastAsia="Times New Roman" w:hAnsi="Times New Roman" w:cs="Times New Roman"/>
                <w:lang w:eastAsia="ar-SA"/>
              </w:rPr>
            </w:pPr>
            <w:r w:rsidRPr="00AF0061">
              <w:rPr>
                <w:rFonts w:ascii="Times New Roman" w:hAnsi="Times New Roman" w:cs="Times New Roman"/>
              </w:rPr>
              <w:t xml:space="preserve">Просмотр диафильма </w:t>
            </w:r>
            <w:hyperlink r:id="rId32" w:history="1">
              <w:r w:rsidRPr="00AF0061">
                <w:rPr>
                  <w:rStyle w:val="a7"/>
                  <w:rFonts w:ascii="Times New Roman" w:eastAsia="Times New Roman" w:hAnsi="Times New Roman" w:cs="Times New Roman"/>
                  <w:lang w:eastAsia="ar-SA"/>
                </w:rPr>
                <w:t>https://www.youtube.com/watch?time_continue=2&amp;v=FN6mCaVLg1Y</w:t>
              </w:r>
            </w:hyperlink>
          </w:p>
          <w:p w:rsidR="00D1462D" w:rsidRDefault="00D1462D" w:rsidP="00E82582">
            <w:pPr>
              <w:widowControl w:val="0"/>
              <w:suppressAutoHyphens/>
              <w:autoSpaceDE w:val="0"/>
              <w:spacing w:line="276" w:lineRule="auto"/>
              <w:rPr>
                <w:rStyle w:val="a7"/>
                <w:rFonts w:ascii="Times New Roman" w:eastAsia="Times New Roman" w:hAnsi="Times New Roman" w:cs="Times New Roman"/>
                <w:color w:val="auto"/>
                <w:u w:val="none"/>
                <w:lang w:eastAsia="ar-SA"/>
              </w:rPr>
            </w:pPr>
            <w:r>
              <w:rPr>
                <w:rStyle w:val="a7"/>
                <w:rFonts w:ascii="Times New Roman" w:eastAsia="Times New Roman" w:hAnsi="Times New Roman" w:cs="Times New Roman"/>
                <w:color w:val="auto"/>
                <w:u w:val="none"/>
                <w:lang w:eastAsia="ar-SA"/>
              </w:rPr>
              <w:t>и</w:t>
            </w:r>
            <w:r w:rsidRPr="00871CF5">
              <w:rPr>
                <w:rStyle w:val="a7"/>
                <w:rFonts w:ascii="Times New Roman" w:eastAsia="Times New Roman" w:hAnsi="Times New Roman" w:cs="Times New Roman"/>
                <w:color w:val="auto"/>
                <w:u w:val="none"/>
                <w:lang w:eastAsia="ar-SA"/>
              </w:rPr>
              <w:t>ли</w:t>
            </w:r>
            <w:r>
              <w:rPr>
                <w:rStyle w:val="a7"/>
                <w:rFonts w:ascii="Times New Roman" w:eastAsia="Times New Roman" w:hAnsi="Times New Roman" w:cs="Times New Roman"/>
                <w:color w:val="auto"/>
                <w:u w:val="none"/>
                <w:lang w:eastAsia="ar-SA"/>
              </w:rPr>
              <w:t xml:space="preserve"> </w:t>
            </w:r>
            <w:hyperlink r:id="rId33" w:history="1">
              <w:r w:rsidRPr="00A106CA">
                <w:rPr>
                  <w:rStyle w:val="a7"/>
                  <w:rFonts w:ascii="Times New Roman" w:eastAsia="Times New Roman" w:hAnsi="Times New Roman" w:cs="Times New Roman"/>
                  <w:lang w:eastAsia="ar-SA"/>
                </w:rPr>
                <w:t>https://ok.ru/video/358853576149</w:t>
              </w:r>
            </w:hyperlink>
          </w:p>
          <w:p w:rsidR="00D1462D" w:rsidRPr="00AF0061" w:rsidRDefault="00D1462D"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Творческое задание «Мой волк».</w:t>
            </w:r>
          </w:p>
        </w:tc>
        <w:tc>
          <w:tcPr>
            <w:tcW w:w="703" w:type="dxa"/>
          </w:tcPr>
          <w:p w:rsidR="00D1462D" w:rsidRPr="00D366CB" w:rsidRDefault="00F46C4D" w:rsidP="000A79E1">
            <w:pPr>
              <w:spacing w:line="276" w:lineRule="auto"/>
              <w:rPr>
                <w:rFonts w:ascii="Times New Roman" w:hAnsi="Times New Roman" w:cs="Times New Roman"/>
                <w:b/>
              </w:rPr>
            </w:pPr>
            <w:hyperlink w:anchor="Притча_о_двух_волках" w:history="1">
              <w:r w:rsidR="00D1462D" w:rsidRPr="00C4787D">
                <w:rPr>
                  <w:rStyle w:val="a7"/>
                  <w:rFonts w:ascii="Times New Roman" w:hAnsi="Times New Roman" w:cs="Times New Roman"/>
                  <w:b/>
                </w:rPr>
                <w:t>с</w:t>
              </w:r>
              <w:r w:rsidR="000A79E1">
                <w:rPr>
                  <w:rStyle w:val="a7"/>
                  <w:rFonts w:ascii="Times New Roman" w:hAnsi="Times New Roman" w:cs="Times New Roman"/>
                  <w:b/>
                </w:rPr>
                <w:t>.75</w:t>
              </w:r>
            </w:hyperlink>
          </w:p>
        </w:tc>
      </w:tr>
      <w:tr w:rsidR="00D1462D" w:rsidRPr="00B03B61" w:rsidTr="00A2381F">
        <w:trPr>
          <w:trHeight w:val="172"/>
        </w:trPr>
        <w:tc>
          <w:tcPr>
            <w:tcW w:w="568" w:type="dxa"/>
          </w:tcPr>
          <w:p w:rsidR="00D1462D" w:rsidRPr="00AF0061" w:rsidRDefault="00D1462D"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20</w:t>
            </w:r>
          </w:p>
        </w:tc>
        <w:tc>
          <w:tcPr>
            <w:tcW w:w="2410" w:type="dxa"/>
          </w:tcPr>
          <w:p w:rsidR="00D1462D" w:rsidRPr="00AE7554" w:rsidRDefault="00D1462D" w:rsidP="00E82582">
            <w:pPr>
              <w:spacing w:line="276" w:lineRule="auto"/>
              <w:rPr>
                <w:rFonts w:ascii="Times New Roman" w:hAnsi="Times New Roman" w:cs="Times New Roman"/>
                <w:b/>
                <w:bCs/>
              </w:rPr>
            </w:pPr>
            <w:r>
              <w:rPr>
                <w:b/>
              </w:rPr>
              <w:t>«</w:t>
            </w:r>
            <w:hyperlink r:id="rId34" w:history="1">
              <w:r w:rsidRPr="00AE7554">
                <w:rPr>
                  <w:rStyle w:val="a7"/>
                  <w:rFonts w:ascii="Times New Roman" w:hAnsi="Times New Roman" w:cs="Times New Roman"/>
                  <w:b/>
                  <w:bCs/>
                  <w:color w:val="auto"/>
                  <w:u w:val="none"/>
                </w:rPr>
                <w:t>Воробей и курица</w:t>
              </w:r>
            </w:hyperlink>
            <w:r>
              <w:rPr>
                <w:rStyle w:val="a7"/>
                <w:rFonts w:ascii="Times New Roman" w:hAnsi="Times New Roman" w:cs="Times New Roman"/>
                <w:b/>
                <w:bCs/>
                <w:color w:val="auto"/>
                <w:u w:val="none"/>
              </w:rPr>
              <w:t>».</w:t>
            </w:r>
          </w:p>
          <w:p w:rsidR="00D1462D" w:rsidRPr="00476F85" w:rsidRDefault="00D1462D" w:rsidP="00E82582">
            <w:pPr>
              <w:spacing w:line="276" w:lineRule="auto"/>
              <w:rPr>
                <w:rFonts w:ascii="Times New Roman" w:hAnsi="Times New Roman" w:cs="Times New Roman"/>
                <w:bCs/>
                <w:i/>
              </w:rPr>
            </w:pPr>
            <w:r>
              <w:rPr>
                <w:rFonts w:ascii="Times New Roman" w:hAnsi="Times New Roman" w:cs="Times New Roman"/>
                <w:bCs/>
                <w:i/>
              </w:rPr>
              <w:t>Суфийская притча</w:t>
            </w:r>
          </w:p>
          <w:p w:rsidR="00D1462D" w:rsidRPr="00B81C2A" w:rsidRDefault="00D1462D" w:rsidP="00E82582">
            <w:pPr>
              <w:spacing w:line="276" w:lineRule="auto"/>
              <w:rPr>
                <w:rFonts w:ascii="Times New Roman" w:hAnsi="Times New Roman" w:cs="Times New Roman"/>
                <w:i/>
              </w:rPr>
            </w:pPr>
          </w:p>
        </w:tc>
        <w:tc>
          <w:tcPr>
            <w:tcW w:w="3118" w:type="dxa"/>
          </w:tcPr>
          <w:p w:rsidR="00D1462D" w:rsidRPr="00AF0061" w:rsidRDefault="00D1462D" w:rsidP="00E82582">
            <w:pPr>
              <w:spacing w:line="276" w:lineRule="auto"/>
              <w:rPr>
                <w:rFonts w:ascii="Times New Roman" w:eastAsia="Times New Roman" w:hAnsi="Times New Roman" w:cs="Times New Roman"/>
                <w:lang w:eastAsia="ar-SA"/>
              </w:rPr>
            </w:pPr>
            <w:r w:rsidRPr="00AF0061">
              <w:rPr>
                <w:rFonts w:ascii="Times New Roman" w:hAnsi="Times New Roman" w:cs="Times New Roman"/>
              </w:rPr>
              <w:t>Приём «Незавершённая история». Работа с пословицами и поговорками.</w:t>
            </w:r>
          </w:p>
        </w:tc>
        <w:tc>
          <w:tcPr>
            <w:tcW w:w="2835" w:type="dxa"/>
          </w:tcPr>
          <w:p w:rsidR="00D1462D" w:rsidRPr="00AF0061" w:rsidRDefault="00D1462D" w:rsidP="00E82582">
            <w:pPr>
              <w:spacing w:line="276" w:lineRule="auto"/>
              <w:rPr>
                <w:rFonts w:ascii="Times New Roman" w:hAnsi="Times New Roman" w:cs="Times New Roman"/>
              </w:rPr>
            </w:pPr>
            <w:r w:rsidRPr="00AF0061">
              <w:rPr>
                <w:rFonts w:ascii="Times New Roman" w:eastAsia="Times New Roman" w:hAnsi="Times New Roman" w:cs="Times New Roman"/>
                <w:lang w:eastAsia="ar-SA"/>
              </w:rPr>
              <w:t xml:space="preserve">Обсуждение в парах, </w:t>
            </w:r>
            <w:r>
              <w:rPr>
                <w:rFonts w:ascii="Times New Roman" w:hAnsi="Times New Roman" w:cs="Times New Roman"/>
              </w:rPr>
              <w:t>составление «т</w:t>
            </w:r>
            <w:r w:rsidRPr="00AF0061">
              <w:rPr>
                <w:rFonts w:ascii="Times New Roman" w:hAnsi="Times New Roman" w:cs="Times New Roman"/>
              </w:rPr>
              <w:t>олстых и тонких вопросов»,</w:t>
            </w:r>
          </w:p>
          <w:p w:rsidR="00D1462D" w:rsidRPr="00AF0061" w:rsidRDefault="00D1462D" w:rsidP="00E82582">
            <w:pPr>
              <w:spacing w:line="276" w:lineRule="auto"/>
              <w:rPr>
                <w:rFonts w:ascii="Times New Roman" w:eastAsia="Times New Roman" w:hAnsi="Times New Roman" w:cs="Times New Roman"/>
                <w:lang w:eastAsia="ar-SA"/>
              </w:rPr>
            </w:pPr>
            <w:r>
              <w:rPr>
                <w:rFonts w:ascii="Times New Roman" w:hAnsi="Times New Roman" w:cs="Times New Roman"/>
              </w:rPr>
              <w:t>нахождение «к</w:t>
            </w:r>
            <w:r w:rsidRPr="00AF0061">
              <w:rPr>
                <w:rFonts w:ascii="Times New Roman" w:hAnsi="Times New Roman" w:cs="Times New Roman"/>
              </w:rPr>
              <w:t>лючевых слов».</w:t>
            </w:r>
          </w:p>
        </w:tc>
        <w:tc>
          <w:tcPr>
            <w:tcW w:w="703" w:type="dxa"/>
          </w:tcPr>
          <w:p w:rsidR="00D1462D" w:rsidRPr="00D366CB" w:rsidRDefault="00F46C4D" w:rsidP="000A79E1">
            <w:pPr>
              <w:widowControl w:val="0"/>
              <w:suppressAutoHyphens/>
              <w:autoSpaceDE w:val="0"/>
              <w:spacing w:line="276" w:lineRule="auto"/>
              <w:jc w:val="center"/>
              <w:rPr>
                <w:rFonts w:ascii="Times New Roman" w:eastAsia="Times New Roman" w:hAnsi="Times New Roman" w:cs="Times New Roman"/>
                <w:b/>
                <w:lang w:eastAsia="ar-SA"/>
              </w:rPr>
            </w:pPr>
            <w:hyperlink w:anchor="Воробей_и_курица" w:history="1">
              <w:r w:rsidR="00D1462D" w:rsidRPr="00C4787D">
                <w:rPr>
                  <w:rStyle w:val="a7"/>
                  <w:rFonts w:ascii="Times New Roman" w:eastAsia="Times New Roman" w:hAnsi="Times New Roman" w:cs="Times New Roman"/>
                  <w:b/>
                  <w:lang w:eastAsia="ar-SA"/>
                </w:rPr>
                <w:t>с.</w:t>
              </w:r>
              <w:r w:rsidR="000A79E1">
                <w:rPr>
                  <w:rStyle w:val="a7"/>
                  <w:rFonts w:ascii="Times New Roman" w:eastAsia="Times New Roman" w:hAnsi="Times New Roman" w:cs="Times New Roman"/>
                  <w:b/>
                  <w:lang w:eastAsia="ar-SA"/>
                </w:rPr>
                <w:t>49</w:t>
              </w:r>
            </w:hyperlink>
          </w:p>
        </w:tc>
      </w:tr>
      <w:tr w:rsidR="00D1462D" w:rsidRPr="00B03B61" w:rsidTr="00A2381F">
        <w:trPr>
          <w:trHeight w:val="213"/>
        </w:trPr>
        <w:tc>
          <w:tcPr>
            <w:tcW w:w="568" w:type="dxa"/>
          </w:tcPr>
          <w:p w:rsidR="00D1462D" w:rsidRPr="00AF0061" w:rsidRDefault="00D1462D"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21</w:t>
            </w:r>
          </w:p>
        </w:tc>
        <w:tc>
          <w:tcPr>
            <w:tcW w:w="2410" w:type="dxa"/>
          </w:tcPr>
          <w:p w:rsidR="00D1462D" w:rsidRPr="00AE7554" w:rsidRDefault="00D1462D" w:rsidP="00E82582">
            <w:pPr>
              <w:spacing w:line="276" w:lineRule="auto"/>
              <w:rPr>
                <w:rFonts w:ascii="Times New Roman" w:hAnsi="Times New Roman" w:cs="Times New Roman"/>
                <w:b/>
              </w:rPr>
            </w:pPr>
            <w:r>
              <w:rPr>
                <w:rFonts w:ascii="Times New Roman" w:hAnsi="Times New Roman" w:cs="Times New Roman"/>
                <w:b/>
              </w:rPr>
              <w:t>«</w:t>
            </w:r>
            <w:r w:rsidRPr="00AE7554">
              <w:rPr>
                <w:rFonts w:ascii="Times New Roman" w:hAnsi="Times New Roman" w:cs="Times New Roman"/>
                <w:b/>
              </w:rPr>
              <w:t>Измени голос</w:t>
            </w:r>
            <w:r>
              <w:rPr>
                <w:rFonts w:ascii="Times New Roman" w:hAnsi="Times New Roman" w:cs="Times New Roman"/>
                <w:b/>
              </w:rPr>
              <w:t xml:space="preserve">». </w:t>
            </w:r>
            <w:r>
              <w:rPr>
                <w:rFonts w:ascii="Times New Roman" w:hAnsi="Times New Roman" w:cs="Times New Roman"/>
                <w:i/>
              </w:rPr>
              <w:t>Китайская притча</w:t>
            </w:r>
          </w:p>
        </w:tc>
        <w:tc>
          <w:tcPr>
            <w:tcW w:w="3118" w:type="dxa"/>
          </w:tcPr>
          <w:p w:rsidR="00D1462D" w:rsidRPr="00AF0061" w:rsidRDefault="00D1462D" w:rsidP="00E82582">
            <w:pPr>
              <w:spacing w:line="276" w:lineRule="auto"/>
              <w:rPr>
                <w:rFonts w:ascii="Times New Roman" w:eastAsia="Times New Roman" w:hAnsi="Times New Roman" w:cs="Times New Roman"/>
                <w:lang w:eastAsia="ar-SA"/>
              </w:rPr>
            </w:pPr>
            <w:r w:rsidRPr="00AF0061">
              <w:rPr>
                <w:rFonts w:ascii="Times New Roman" w:hAnsi="Times New Roman" w:cs="Times New Roman"/>
              </w:rPr>
              <w:t>Приём «Поделись своими мыслями».</w:t>
            </w:r>
          </w:p>
        </w:tc>
        <w:tc>
          <w:tcPr>
            <w:tcW w:w="2835" w:type="dxa"/>
          </w:tcPr>
          <w:p w:rsidR="00D1462D" w:rsidRPr="00AF0061" w:rsidRDefault="00D1462D"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Обсуждение в парах, краткий пересказ,</w:t>
            </w:r>
            <w:r w:rsidRPr="00AF0061">
              <w:rPr>
                <w:rFonts w:ascii="Times New Roman" w:hAnsi="Times New Roman" w:cs="Times New Roman"/>
              </w:rPr>
              <w:t xml:space="preserve"> </w:t>
            </w:r>
            <w:r w:rsidRPr="00AF0061">
              <w:rPr>
                <w:rStyle w:val="21"/>
                <w:rFonts w:eastAsiaTheme="minorHAnsi"/>
              </w:rPr>
              <w:t>нахождение в тексте доказательств мыслей и чувств автора.</w:t>
            </w:r>
          </w:p>
        </w:tc>
        <w:tc>
          <w:tcPr>
            <w:tcW w:w="703" w:type="dxa"/>
          </w:tcPr>
          <w:p w:rsidR="00D1462D" w:rsidRPr="00D366CB" w:rsidRDefault="00F46C4D" w:rsidP="00E82582">
            <w:pPr>
              <w:widowControl w:val="0"/>
              <w:suppressAutoHyphens/>
              <w:autoSpaceDE w:val="0"/>
              <w:spacing w:line="276" w:lineRule="auto"/>
              <w:jc w:val="center"/>
              <w:rPr>
                <w:rFonts w:ascii="Times New Roman" w:eastAsia="Times New Roman" w:hAnsi="Times New Roman" w:cs="Times New Roman"/>
                <w:b/>
                <w:lang w:eastAsia="ar-SA"/>
              </w:rPr>
            </w:pPr>
            <w:hyperlink w:anchor="Измени_голос" w:history="1">
              <w:r w:rsidR="00D1462D" w:rsidRPr="00C4787D">
                <w:rPr>
                  <w:rStyle w:val="a7"/>
                  <w:rFonts w:ascii="Times New Roman" w:eastAsia="Times New Roman" w:hAnsi="Times New Roman" w:cs="Times New Roman"/>
                  <w:b/>
                  <w:lang w:eastAsia="ar-SA"/>
                </w:rPr>
                <w:t>с.</w:t>
              </w:r>
              <w:r w:rsidR="007449F2" w:rsidRPr="00C4787D">
                <w:rPr>
                  <w:rStyle w:val="a7"/>
                  <w:rFonts w:ascii="Times New Roman" w:eastAsia="Times New Roman" w:hAnsi="Times New Roman" w:cs="Times New Roman"/>
                  <w:b/>
                  <w:lang w:eastAsia="ar-SA"/>
                </w:rPr>
                <w:t>3</w:t>
              </w:r>
              <w:r w:rsidR="00A42E22">
                <w:rPr>
                  <w:rStyle w:val="a7"/>
                  <w:rFonts w:ascii="Times New Roman" w:eastAsia="Times New Roman" w:hAnsi="Times New Roman" w:cs="Times New Roman"/>
                  <w:b/>
                  <w:lang w:eastAsia="ar-SA"/>
                </w:rPr>
                <w:t>8</w:t>
              </w:r>
            </w:hyperlink>
          </w:p>
        </w:tc>
      </w:tr>
      <w:tr w:rsidR="007449F2" w:rsidRPr="00B03B61" w:rsidTr="00A2381F">
        <w:trPr>
          <w:trHeight w:val="122"/>
        </w:trPr>
        <w:tc>
          <w:tcPr>
            <w:tcW w:w="568" w:type="dxa"/>
          </w:tcPr>
          <w:p w:rsidR="007449F2" w:rsidRPr="00AF0061" w:rsidRDefault="007449F2"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22</w:t>
            </w:r>
          </w:p>
        </w:tc>
        <w:tc>
          <w:tcPr>
            <w:tcW w:w="2410" w:type="dxa"/>
          </w:tcPr>
          <w:p w:rsidR="007449F2" w:rsidRPr="00AE7554" w:rsidRDefault="007449F2" w:rsidP="00E82582">
            <w:pPr>
              <w:spacing w:line="276" w:lineRule="auto"/>
              <w:rPr>
                <w:rFonts w:ascii="Times New Roman" w:hAnsi="Times New Roman" w:cs="Times New Roman"/>
                <w:b/>
              </w:rPr>
            </w:pPr>
            <w:r w:rsidRPr="00AE7554">
              <w:rPr>
                <w:rFonts w:ascii="Times New Roman" w:hAnsi="Times New Roman" w:cs="Times New Roman"/>
                <w:b/>
              </w:rPr>
              <w:t>«Иди своим путём».</w:t>
            </w:r>
          </w:p>
          <w:p w:rsidR="007449F2" w:rsidRPr="00B81C2A" w:rsidRDefault="007449F2" w:rsidP="00E82582">
            <w:pPr>
              <w:spacing w:line="276" w:lineRule="auto"/>
              <w:rPr>
                <w:rFonts w:ascii="Times New Roman" w:hAnsi="Times New Roman" w:cs="Times New Roman"/>
                <w:i/>
              </w:rPr>
            </w:pPr>
            <w:r>
              <w:rPr>
                <w:rFonts w:ascii="Times New Roman" w:hAnsi="Times New Roman" w:cs="Times New Roman"/>
                <w:i/>
              </w:rPr>
              <w:t>Хасидская притча</w:t>
            </w:r>
          </w:p>
        </w:tc>
        <w:tc>
          <w:tcPr>
            <w:tcW w:w="3118" w:type="dxa"/>
          </w:tcPr>
          <w:p w:rsidR="007449F2" w:rsidRPr="00AF0061" w:rsidRDefault="007449F2" w:rsidP="00E82582">
            <w:pPr>
              <w:spacing w:line="276" w:lineRule="auto"/>
              <w:rPr>
                <w:rFonts w:ascii="Times New Roman" w:eastAsia="Times New Roman" w:hAnsi="Times New Roman" w:cs="Times New Roman"/>
                <w:lang w:eastAsia="ar-SA"/>
              </w:rPr>
            </w:pPr>
            <w:r w:rsidRPr="00AF0061">
              <w:rPr>
                <w:rFonts w:ascii="Times New Roman" w:hAnsi="Times New Roman" w:cs="Times New Roman"/>
              </w:rPr>
              <w:t>Приём «Дерево предсказаний». Работа с пословицами и поговорками.</w:t>
            </w:r>
          </w:p>
        </w:tc>
        <w:tc>
          <w:tcPr>
            <w:tcW w:w="2835" w:type="dxa"/>
          </w:tcPr>
          <w:p w:rsidR="007449F2" w:rsidRPr="00AF0061" w:rsidRDefault="007449F2"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Обсуждение в парах, краткий пересказ,</w:t>
            </w:r>
            <w:r w:rsidRPr="00AF0061">
              <w:rPr>
                <w:rFonts w:ascii="Times New Roman" w:hAnsi="Times New Roman" w:cs="Times New Roman"/>
              </w:rPr>
              <w:t xml:space="preserve"> </w:t>
            </w:r>
            <w:r w:rsidRPr="00AF0061">
              <w:rPr>
                <w:rStyle w:val="21"/>
                <w:rFonts w:eastAsiaTheme="minorHAnsi"/>
              </w:rPr>
              <w:t xml:space="preserve">нахождение в тексте </w:t>
            </w:r>
            <w:r w:rsidRPr="00AF0061">
              <w:rPr>
                <w:rStyle w:val="21"/>
                <w:rFonts w:eastAsiaTheme="minorHAnsi"/>
              </w:rPr>
              <w:lastRenderedPageBreak/>
              <w:t>главной мысли автора.</w:t>
            </w:r>
          </w:p>
        </w:tc>
        <w:tc>
          <w:tcPr>
            <w:tcW w:w="703" w:type="dxa"/>
          </w:tcPr>
          <w:p w:rsidR="007449F2" w:rsidRPr="00D366CB" w:rsidRDefault="00F46C4D" w:rsidP="00E90DD4">
            <w:pPr>
              <w:widowControl w:val="0"/>
              <w:suppressAutoHyphens/>
              <w:autoSpaceDE w:val="0"/>
              <w:spacing w:line="276" w:lineRule="auto"/>
              <w:jc w:val="center"/>
              <w:rPr>
                <w:rFonts w:ascii="Times New Roman" w:eastAsia="Times New Roman" w:hAnsi="Times New Roman" w:cs="Times New Roman"/>
                <w:b/>
                <w:lang w:eastAsia="ar-SA"/>
              </w:rPr>
            </w:pPr>
            <w:hyperlink w:anchor="Иди_своим_путём" w:history="1">
              <w:r w:rsidR="00E90DD4">
                <w:rPr>
                  <w:rStyle w:val="a7"/>
                  <w:rFonts w:ascii="Times New Roman" w:eastAsia="Times New Roman" w:hAnsi="Times New Roman" w:cs="Times New Roman"/>
                  <w:b/>
                  <w:lang w:eastAsia="ar-SA"/>
                </w:rPr>
                <w:t>с.75</w:t>
              </w:r>
            </w:hyperlink>
          </w:p>
        </w:tc>
      </w:tr>
      <w:tr w:rsidR="007449F2" w:rsidRPr="00B03B61" w:rsidTr="00A2381F">
        <w:trPr>
          <w:trHeight w:val="294"/>
        </w:trPr>
        <w:tc>
          <w:tcPr>
            <w:tcW w:w="568" w:type="dxa"/>
          </w:tcPr>
          <w:p w:rsidR="007449F2" w:rsidRPr="00AF0061" w:rsidRDefault="007449F2"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lastRenderedPageBreak/>
              <w:t>23</w:t>
            </w:r>
          </w:p>
        </w:tc>
        <w:tc>
          <w:tcPr>
            <w:tcW w:w="2410" w:type="dxa"/>
          </w:tcPr>
          <w:p w:rsidR="007449F2" w:rsidRPr="00AE7554" w:rsidRDefault="007449F2" w:rsidP="00E82582">
            <w:pPr>
              <w:spacing w:line="276" w:lineRule="auto"/>
              <w:rPr>
                <w:rFonts w:ascii="Times New Roman" w:hAnsi="Times New Roman" w:cs="Times New Roman"/>
                <w:b/>
              </w:rPr>
            </w:pPr>
            <w:r w:rsidRPr="00AE7554">
              <w:rPr>
                <w:rFonts w:ascii="Times New Roman" w:hAnsi="Times New Roman" w:cs="Times New Roman"/>
                <w:b/>
              </w:rPr>
              <w:t xml:space="preserve"> «Лев и собака»</w:t>
            </w:r>
            <w:r>
              <w:rPr>
                <w:rFonts w:ascii="Times New Roman" w:hAnsi="Times New Roman" w:cs="Times New Roman"/>
                <w:b/>
              </w:rPr>
              <w:t>.</w:t>
            </w:r>
            <w:r w:rsidRPr="00AE7554">
              <w:rPr>
                <w:rFonts w:ascii="Times New Roman" w:hAnsi="Times New Roman" w:cs="Times New Roman"/>
                <w:b/>
              </w:rPr>
              <w:t xml:space="preserve"> </w:t>
            </w:r>
          </w:p>
          <w:p w:rsidR="007449F2" w:rsidRPr="00B81C2A" w:rsidRDefault="007449F2" w:rsidP="00E82582">
            <w:pPr>
              <w:spacing w:line="276" w:lineRule="auto"/>
              <w:rPr>
                <w:rFonts w:ascii="Times New Roman" w:hAnsi="Times New Roman" w:cs="Times New Roman"/>
                <w:i/>
              </w:rPr>
            </w:pPr>
            <w:r w:rsidRPr="00154E98">
              <w:rPr>
                <w:rFonts w:ascii="Times New Roman" w:hAnsi="Times New Roman" w:cs="Times New Roman"/>
                <w:i/>
              </w:rPr>
              <w:t>Восточная притча</w:t>
            </w:r>
          </w:p>
        </w:tc>
        <w:tc>
          <w:tcPr>
            <w:tcW w:w="3118" w:type="dxa"/>
          </w:tcPr>
          <w:p w:rsidR="007449F2" w:rsidRPr="00AF0061" w:rsidRDefault="007449F2" w:rsidP="00E82582">
            <w:pPr>
              <w:spacing w:line="276" w:lineRule="auto"/>
              <w:rPr>
                <w:rFonts w:ascii="Times New Roman" w:hAnsi="Times New Roman" w:cs="Times New Roman"/>
              </w:rPr>
            </w:pPr>
            <w:r w:rsidRPr="00AF0061">
              <w:rPr>
                <w:rFonts w:ascii="Times New Roman" w:hAnsi="Times New Roman" w:cs="Times New Roman"/>
              </w:rPr>
              <w:t>Приём «Обсудим вместе».</w:t>
            </w:r>
          </w:p>
          <w:p w:rsidR="007449F2" w:rsidRPr="00AF0061" w:rsidRDefault="007449F2" w:rsidP="00E82582">
            <w:pPr>
              <w:spacing w:line="276" w:lineRule="auto"/>
              <w:rPr>
                <w:rFonts w:ascii="Times New Roman" w:eastAsia="Times New Roman" w:hAnsi="Times New Roman" w:cs="Times New Roman"/>
                <w:lang w:eastAsia="ar-SA"/>
              </w:rPr>
            </w:pPr>
            <w:r w:rsidRPr="00AF0061">
              <w:rPr>
                <w:rFonts w:ascii="Times New Roman" w:hAnsi="Times New Roman" w:cs="Times New Roman"/>
              </w:rPr>
              <w:t>Приём «Поразмышляем о себе». Приём «Поделись своими мыслями».</w:t>
            </w:r>
          </w:p>
        </w:tc>
        <w:tc>
          <w:tcPr>
            <w:tcW w:w="2835" w:type="dxa"/>
          </w:tcPr>
          <w:p w:rsidR="007449F2" w:rsidRPr="00AF0061" w:rsidRDefault="007449F2"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hAnsi="Times New Roman" w:cs="Times New Roman"/>
              </w:rPr>
              <w:t>Рассказ от первого лица, составление синквейна, словесное рисование.</w:t>
            </w:r>
          </w:p>
        </w:tc>
        <w:tc>
          <w:tcPr>
            <w:tcW w:w="703" w:type="dxa"/>
          </w:tcPr>
          <w:p w:rsidR="007449F2" w:rsidRPr="00D366CB" w:rsidRDefault="00F46C4D" w:rsidP="00E90DD4">
            <w:pPr>
              <w:widowControl w:val="0"/>
              <w:suppressAutoHyphens/>
              <w:autoSpaceDE w:val="0"/>
              <w:spacing w:line="276" w:lineRule="auto"/>
              <w:jc w:val="center"/>
              <w:rPr>
                <w:rFonts w:ascii="Times New Roman" w:eastAsia="Times New Roman" w:hAnsi="Times New Roman" w:cs="Times New Roman"/>
                <w:b/>
                <w:lang w:eastAsia="ar-SA"/>
              </w:rPr>
            </w:pPr>
            <w:hyperlink w:anchor="Лев_и_собака" w:history="1">
              <w:r w:rsidR="00E90DD4">
                <w:rPr>
                  <w:rStyle w:val="a7"/>
                  <w:rFonts w:ascii="Times New Roman" w:eastAsia="Times New Roman" w:hAnsi="Times New Roman" w:cs="Times New Roman"/>
                  <w:b/>
                  <w:lang w:eastAsia="ar-SA"/>
                </w:rPr>
                <w:t>с.76</w:t>
              </w:r>
            </w:hyperlink>
          </w:p>
        </w:tc>
      </w:tr>
      <w:tr w:rsidR="007449F2" w:rsidRPr="00B03B61" w:rsidTr="00A2381F">
        <w:trPr>
          <w:trHeight w:val="142"/>
        </w:trPr>
        <w:tc>
          <w:tcPr>
            <w:tcW w:w="568" w:type="dxa"/>
          </w:tcPr>
          <w:p w:rsidR="007449F2" w:rsidRPr="00AF0061" w:rsidRDefault="007449F2"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24</w:t>
            </w:r>
          </w:p>
        </w:tc>
        <w:tc>
          <w:tcPr>
            <w:tcW w:w="2410" w:type="dxa"/>
          </w:tcPr>
          <w:p w:rsidR="007449F2" w:rsidRPr="007E5C4E" w:rsidRDefault="007449F2" w:rsidP="00E82582">
            <w:pPr>
              <w:spacing w:line="276" w:lineRule="auto"/>
              <w:rPr>
                <w:rFonts w:ascii="Times New Roman" w:hAnsi="Times New Roman" w:cs="Times New Roman"/>
              </w:rPr>
            </w:pPr>
            <w:r>
              <w:rPr>
                <w:rFonts w:ascii="Times New Roman" w:hAnsi="Times New Roman" w:cs="Times New Roman"/>
                <w:b/>
                <w:iCs/>
                <w:shd w:val="clear" w:color="auto" w:fill="FFFFFF"/>
              </w:rPr>
              <w:t>«</w:t>
            </w:r>
            <w:r w:rsidRPr="007E5C4E">
              <w:rPr>
                <w:rFonts w:ascii="Times New Roman" w:hAnsi="Times New Roman" w:cs="Times New Roman"/>
                <w:b/>
                <w:iCs/>
                <w:shd w:val="clear" w:color="auto" w:fill="FFFFFF"/>
              </w:rPr>
              <w:t>Всё в твоих руках. Думай!»</w:t>
            </w:r>
            <w:r w:rsidRPr="007E5C4E">
              <w:rPr>
                <w:rFonts w:ascii="Times New Roman" w:hAnsi="Times New Roman" w:cs="Times New Roman"/>
                <w:iCs/>
                <w:shd w:val="clear" w:color="auto" w:fill="FFFFFF"/>
              </w:rPr>
              <w:t xml:space="preserve"> </w:t>
            </w:r>
            <w:r w:rsidRPr="007E5C4E">
              <w:rPr>
                <w:rFonts w:ascii="Times New Roman" w:hAnsi="Times New Roman" w:cs="Times New Roman"/>
                <w:i/>
                <w:iCs/>
                <w:shd w:val="clear" w:color="auto" w:fill="FFFFFF"/>
              </w:rPr>
              <w:t>(волонтёрская акция)</w:t>
            </w:r>
          </w:p>
        </w:tc>
        <w:tc>
          <w:tcPr>
            <w:tcW w:w="3118" w:type="dxa"/>
          </w:tcPr>
          <w:p w:rsidR="007449F2" w:rsidRPr="00203D32" w:rsidRDefault="007449F2" w:rsidP="00E82582">
            <w:pPr>
              <w:widowControl w:val="0"/>
              <w:suppressAutoHyphens/>
              <w:autoSpaceDE w:val="0"/>
              <w:spacing w:line="276" w:lineRule="auto"/>
              <w:rPr>
                <w:rFonts w:ascii="Times New Roman" w:eastAsia="Times New Roman" w:hAnsi="Times New Roman" w:cs="Times New Roman"/>
                <w:lang w:eastAsia="ar-SA"/>
              </w:rPr>
            </w:pPr>
            <w:r>
              <w:rPr>
                <w:rFonts w:ascii="Times New Roman" w:eastAsia="Times New Roman" w:hAnsi="Times New Roman" w:cs="Times New Roman"/>
                <w:lang w:eastAsia="ar-SA"/>
              </w:rPr>
              <w:t>Рекомендации для проведения Акции.</w:t>
            </w:r>
          </w:p>
        </w:tc>
        <w:tc>
          <w:tcPr>
            <w:tcW w:w="2835" w:type="dxa"/>
          </w:tcPr>
          <w:p w:rsidR="007449F2" w:rsidRPr="00203D32" w:rsidRDefault="007449F2" w:rsidP="00E82582">
            <w:pPr>
              <w:widowControl w:val="0"/>
              <w:suppressAutoHyphens/>
              <w:autoSpaceDE w:val="0"/>
              <w:spacing w:line="276" w:lineRule="auto"/>
              <w:rPr>
                <w:rFonts w:ascii="Times New Roman" w:eastAsia="Times New Roman" w:hAnsi="Times New Roman" w:cs="Times New Roman"/>
                <w:lang w:eastAsia="ar-SA"/>
              </w:rPr>
            </w:pPr>
            <w:r>
              <w:rPr>
                <w:rFonts w:ascii="Times New Roman" w:hAnsi="Times New Roman" w:cs="Times New Roman"/>
              </w:rPr>
              <w:t>Обсуждение в паре, группах,</w:t>
            </w:r>
            <w:r w:rsidRPr="00203D32">
              <w:rPr>
                <w:rFonts w:ascii="Times New Roman" w:eastAsia="Times New Roman" w:hAnsi="Times New Roman" w:cs="Times New Roman"/>
                <w:lang w:eastAsia="ar-SA"/>
              </w:rPr>
              <w:t xml:space="preserve"> планирование предстоящей работы</w:t>
            </w:r>
            <w:r>
              <w:rPr>
                <w:rFonts w:ascii="Times New Roman" w:eastAsia="Times New Roman" w:hAnsi="Times New Roman" w:cs="Times New Roman"/>
                <w:lang w:eastAsia="ar-SA"/>
              </w:rPr>
              <w:t>.</w:t>
            </w:r>
          </w:p>
        </w:tc>
        <w:tc>
          <w:tcPr>
            <w:tcW w:w="703" w:type="dxa"/>
          </w:tcPr>
          <w:p w:rsidR="007449F2" w:rsidRPr="00D366CB" w:rsidRDefault="00F46C4D" w:rsidP="00190803">
            <w:pPr>
              <w:widowControl w:val="0"/>
              <w:suppressAutoHyphens/>
              <w:autoSpaceDE w:val="0"/>
              <w:spacing w:line="276" w:lineRule="auto"/>
              <w:jc w:val="center"/>
              <w:rPr>
                <w:rFonts w:ascii="Times New Roman" w:eastAsia="Times New Roman" w:hAnsi="Times New Roman" w:cs="Times New Roman"/>
                <w:b/>
                <w:lang w:eastAsia="ar-SA"/>
              </w:rPr>
            </w:pPr>
            <w:hyperlink w:anchor="Всё_в_твоих_руках" w:history="1">
              <w:r w:rsidR="007449F2" w:rsidRPr="00B4509C">
                <w:rPr>
                  <w:rStyle w:val="a7"/>
                  <w:rFonts w:ascii="Times New Roman" w:eastAsia="Times New Roman" w:hAnsi="Times New Roman" w:cs="Times New Roman"/>
                  <w:b/>
                  <w:lang w:eastAsia="ar-SA"/>
                </w:rPr>
                <w:t>с.7</w:t>
              </w:r>
              <w:r w:rsidR="00190803">
                <w:rPr>
                  <w:rStyle w:val="a7"/>
                  <w:rFonts w:ascii="Times New Roman" w:eastAsia="Times New Roman" w:hAnsi="Times New Roman" w:cs="Times New Roman"/>
                  <w:b/>
                  <w:lang w:eastAsia="ar-SA"/>
                </w:rPr>
                <w:t>4</w:t>
              </w:r>
            </w:hyperlink>
          </w:p>
        </w:tc>
      </w:tr>
      <w:tr w:rsidR="007449F2" w:rsidRPr="00B03B61" w:rsidTr="00A2381F">
        <w:trPr>
          <w:trHeight w:val="172"/>
        </w:trPr>
        <w:tc>
          <w:tcPr>
            <w:tcW w:w="568" w:type="dxa"/>
          </w:tcPr>
          <w:p w:rsidR="007449F2" w:rsidRPr="00AF0061" w:rsidRDefault="007449F2"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25</w:t>
            </w:r>
          </w:p>
        </w:tc>
        <w:tc>
          <w:tcPr>
            <w:tcW w:w="2410" w:type="dxa"/>
          </w:tcPr>
          <w:p w:rsidR="007449F2" w:rsidRPr="00602DB5" w:rsidRDefault="007449F2" w:rsidP="00E82582">
            <w:pPr>
              <w:spacing w:line="276" w:lineRule="auto"/>
              <w:rPr>
                <w:rFonts w:ascii="Times New Roman" w:hAnsi="Times New Roman" w:cs="Times New Roman"/>
                <w:b/>
                <w:bCs/>
              </w:rPr>
            </w:pPr>
            <w:r>
              <w:rPr>
                <w:rFonts w:ascii="Times New Roman" w:hAnsi="Times New Roman" w:cs="Times New Roman"/>
                <w:b/>
                <w:bCs/>
              </w:rPr>
              <w:t>«</w:t>
            </w:r>
            <w:r w:rsidRPr="00602DB5">
              <w:rPr>
                <w:rFonts w:ascii="Times New Roman" w:hAnsi="Times New Roman" w:cs="Times New Roman"/>
                <w:b/>
                <w:bCs/>
              </w:rPr>
              <w:t>Карандаш</w:t>
            </w:r>
            <w:r>
              <w:rPr>
                <w:rFonts w:ascii="Times New Roman" w:hAnsi="Times New Roman" w:cs="Times New Roman"/>
                <w:b/>
                <w:bCs/>
              </w:rPr>
              <w:t>».</w:t>
            </w:r>
          </w:p>
          <w:p w:rsidR="007449F2" w:rsidRPr="00EB14E4" w:rsidRDefault="007449F2" w:rsidP="00E82582">
            <w:pPr>
              <w:spacing w:line="276" w:lineRule="auto"/>
              <w:rPr>
                <w:rFonts w:ascii="Times New Roman" w:hAnsi="Times New Roman" w:cs="Times New Roman"/>
                <w:i/>
              </w:rPr>
            </w:pPr>
            <w:r w:rsidRPr="00602DB5">
              <w:rPr>
                <w:rFonts w:ascii="Times New Roman" w:hAnsi="Times New Roman" w:cs="Times New Roman"/>
                <w:b/>
                <w:bCs/>
              </w:rPr>
              <w:t xml:space="preserve"> </w:t>
            </w:r>
            <w:r w:rsidRPr="00EB14E4">
              <w:rPr>
                <w:rFonts w:ascii="Times New Roman" w:hAnsi="Times New Roman" w:cs="Times New Roman"/>
                <w:bCs/>
                <w:i/>
              </w:rPr>
              <w:t xml:space="preserve">Мудрая притча </w:t>
            </w:r>
          </w:p>
          <w:p w:rsidR="007449F2" w:rsidRPr="00B81C2A" w:rsidRDefault="007449F2" w:rsidP="00E82582">
            <w:pPr>
              <w:spacing w:line="276" w:lineRule="auto"/>
              <w:rPr>
                <w:rFonts w:ascii="Times New Roman" w:hAnsi="Times New Roman" w:cs="Times New Roman"/>
              </w:rPr>
            </w:pPr>
          </w:p>
        </w:tc>
        <w:tc>
          <w:tcPr>
            <w:tcW w:w="3118" w:type="dxa"/>
          </w:tcPr>
          <w:p w:rsidR="007449F2" w:rsidRPr="00CD17D5" w:rsidRDefault="007449F2" w:rsidP="00E82582">
            <w:pPr>
              <w:spacing w:line="276" w:lineRule="auto"/>
              <w:rPr>
                <w:rFonts w:ascii="Times New Roman" w:hAnsi="Times New Roman" w:cs="Times New Roman"/>
              </w:rPr>
            </w:pPr>
            <w:r w:rsidRPr="00AF0061">
              <w:rPr>
                <w:rFonts w:ascii="Times New Roman" w:hAnsi="Times New Roman" w:cs="Times New Roman"/>
              </w:rPr>
              <w:t>Приём «Сюрприз». Приём «Давайте поспорим».</w:t>
            </w:r>
            <w:r w:rsidR="00CD17D5">
              <w:rPr>
                <w:rFonts w:ascii="Times New Roman" w:hAnsi="Times New Roman" w:cs="Times New Roman"/>
              </w:rPr>
              <w:t xml:space="preserve"> </w:t>
            </w:r>
            <w:r w:rsidR="00CD17D5" w:rsidRPr="00CD17D5">
              <w:rPr>
                <w:rFonts w:ascii="Times New Roman" w:eastAsia="Times New Roman" w:hAnsi="Times New Roman" w:cs="Times New Roman"/>
                <w:lang w:eastAsia="ar-SA"/>
              </w:rPr>
              <w:t>Приём «Наполни «Ларец мудрости».</w:t>
            </w:r>
          </w:p>
        </w:tc>
        <w:tc>
          <w:tcPr>
            <w:tcW w:w="2835" w:type="dxa"/>
          </w:tcPr>
          <w:p w:rsidR="007449F2" w:rsidRPr="00AF0061" w:rsidRDefault="007449F2" w:rsidP="00E82582">
            <w:pPr>
              <w:spacing w:line="276" w:lineRule="auto"/>
              <w:rPr>
                <w:rFonts w:ascii="Times New Roman" w:hAnsi="Times New Roman" w:cs="Times New Roman"/>
              </w:rPr>
            </w:pPr>
            <w:r w:rsidRPr="00AF0061">
              <w:rPr>
                <w:rFonts w:ascii="Times New Roman" w:eastAsia="Times New Roman" w:hAnsi="Times New Roman" w:cs="Times New Roman"/>
                <w:lang w:eastAsia="ar-SA"/>
              </w:rPr>
              <w:t xml:space="preserve">Деление текста на части, </w:t>
            </w:r>
            <w:r>
              <w:rPr>
                <w:rFonts w:ascii="Times New Roman" w:hAnsi="Times New Roman" w:cs="Times New Roman"/>
              </w:rPr>
              <w:t>составление «т</w:t>
            </w:r>
            <w:r w:rsidRPr="00AF0061">
              <w:rPr>
                <w:rFonts w:ascii="Times New Roman" w:hAnsi="Times New Roman" w:cs="Times New Roman"/>
              </w:rPr>
              <w:t>олстых и</w:t>
            </w:r>
            <w:r>
              <w:rPr>
                <w:rFonts w:ascii="Times New Roman" w:hAnsi="Times New Roman" w:cs="Times New Roman"/>
              </w:rPr>
              <w:t xml:space="preserve"> тонких вопросов», нахождение «к</w:t>
            </w:r>
            <w:r w:rsidR="00E15046">
              <w:rPr>
                <w:rFonts w:ascii="Times New Roman" w:hAnsi="Times New Roman" w:cs="Times New Roman"/>
              </w:rPr>
              <w:t>лючевых слов».</w:t>
            </w:r>
          </w:p>
        </w:tc>
        <w:tc>
          <w:tcPr>
            <w:tcW w:w="703" w:type="dxa"/>
          </w:tcPr>
          <w:p w:rsidR="007449F2" w:rsidRPr="00D366CB" w:rsidRDefault="00F46C4D" w:rsidP="00E36EA0">
            <w:pPr>
              <w:spacing w:line="276" w:lineRule="auto"/>
              <w:rPr>
                <w:rFonts w:ascii="Times New Roman" w:hAnsi="Times New Roman" w:cs="Times New Roman"/>
                <w:b/>
              </w:rPr>
            </w:pPr>
            <w:hyperlink w:anchor="Карандаш" w:history="1">
              <w:r w:rsidR="00E36EA0">
                <w:rPr>
                  <w:rStyle w:val="a7"/>
                  <w:rFonts w:ascii="Times New Roman" w:hAnsi="Times New Roman" w:cs="Times New Roman"/>
                  <w:b/>
                </w:rPr>
                <w:t>с.76</w:t>
              </w:r>
            </w:hyperlink>
          </w:p>
        </w:tc>
      </w:tr>
      <w:tr w:rsidR="007449F2" w:rsidRPr="00B03B61" w:rsidTr="00A2381F">
        <w:trPr>
          <w:trHeight w:val="132"/>
        </w:trPr>
        <w:tc>
          <w:tcPr>
            <w:tcW w:w="568" w:type="dxa"/>
          </w:tcPr>
          <w:p w:rsidR="007449F2" w:rsidRPr="00AF0061" w:rsidRDefault="007449F2"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26</w:t>
            </w:r>
          </w:p>
        </w:tc>
        <w:tc>
          <w:tcPr>
            <w:tcW w:w="2410" w:type="dxa"/>
          </w:tcPr>
          <w:p w:rsidR="007449F2" w:rsidRPr="00B7664F" w:rsidRDefault="007449F2" w:rsidP="00E82582">
            <w:pPr>
              <w:spacing w:line="276" w:lineRule="auto"/>
              <w:rPr>
                <w:rFonts w:ascii="Times New Roman" w:hAnsi="Times New Roman" w:cs="Times New Roman"/>
                <w:b/>
                <w:bCs/>
              </w:rPr>
            </w:pPr>
            <w:r>
              <w:rPr>
                <w:rFonts w:ascii="Times New Roman" w:hAnsi="Times New Roman" w:cs="Times New Roman"/>
                <w:b/>
                <w:bCs/>
              </w:rPr>
              <w:t>«</w:t>
            </w:r>
            <w:r w:rsidRPr="00B7664F">
              <w:rPr>
                <w:rFonts w:ascii="Times New Roman" w:hAnsi="Times New Roman" w:cs="Times New Roman"/>
                <w:b/>
                <w:bCs/>
              </w:rPr>
              <w:t>Пчела и трутни</w:t>
            </w:r>
            <w:r>
              <w:rPr>
                <w:rFonts w:ascii="Times New Roman" w:hAnsi="Times New Roman" w:cs="Times New Roman"/>
                <w:b/>
                <w:bCs/>
              </w:rPr>
              <w:t>».</w:t>
            </w:r>
          </w:p>
          <w:p w:rsidR="007449F2" w:rsidRPr="00EB4ECF" w:rsidRDefault="00F46C4D" w:rsidP="00E82582">
            <w:pPr>
              <w:spacing w:line="276" w:lineRule="auto"/>
              <w:rPr>
                <w:rFonts w:ascii="Times New Roman" w:hAnsi="Times New Roman" w:cs="Times New Roman"/>
                <w:i/>
              </w:rPr>
            </w:pPr>
            <w:hyperlink r:id="rId35" w:history="1">
              <w:r w:rsidR="007449F2" w:rsidRPr="00EB4ECF">
                <w:rPr>
                  <w:rStyle w:val="a7"/>
                  <w:rFonts w:ascii="Times New Roman" w:hAnsi="Times New Roman" w:cs="Times New Roman"/>
                  <w:i/>
                  <w:color w:val="auto"/>
                  <w:u w:val="none"/>
                </w:rPr>
                <w:t>Притчи Леонардо да Винчи</w:t>
              </w:r>
            </w:hyperlink>
          </w:p>
          <w:p w:rsidR="007449F2" w:rsidRPr="00B81C2A" w:rsidRDefault="007449F2" w:rsidP="00E82582">
            <w:pPr>
              <w:spacing w:line="276" w:lineRule="auto"/>
              <w:rPr>
                <w:rFonts w:ascii="Times New Roman" w:hAnsi="Times New Roman" w:cs="Times New Roman"/>
              </w:rPr>
            </w:pPr>
          </w:p>
        </w:tc>
        <w:tc>
          <w:tcPr>
            <w:tcW w:w="3118" w:type="dxa"/>
          </w:tcPr>
          <w:p w:rsidR="007449F2" w:rsidRPr="00AF0061" w:rsidRDefault="007449F2" w:rsidP="00E82582">
            <w:pPr>
              <w:spacing w:line="276" w:lineRule="auto"/>
              <w:rPr>
                <w:rFonts w:ascii="Times New Roman" w:hAnsi="Times New Roman" w:cs="Times New Roman"/>
              </w:rPr>
            </w:pPr>
            <w:r w:rsidRPr="00AF0061">
              <w:rPr>
                <w:rFonts w:ascii="Times New Roman" w:hAnsi="Times New Roman" w:cs="Times New Roman"/>
              </w:rPr>
              <w:t>Приём «Обсудим вместе».</w:t>
            </w:r>
          </w:p>
          <w:p w:rsidR="007449F2" w:rsidRPr="00AF0061" w:rsidRDefault="007449F2" w:rsidP="00E82582">
            <w:pPr>
              <w:spacing w:line="276" w:lineRule="auto"/>
              <w:rPr>
                <w:rFonts w:ascii="Times New Roman" w:hAnsi="Times New Roman" w:cs="Times New Roman"/>
              </w:rPr>
            </w:pPr>
            <w:r w:rsidRPr="00AF0061">
              <w:rPr>
                <w:rFonts w:ascii="Times New Roman" w:hAnsi="Times New Roman" w:cs="Times New Roman"/>
              </w:rPr>
              <w:t>Приём «Поразмышляем о себе». Приём «Совершай добрые дела».</w:t>
            </w:r>
          </w:p>
          <w:p w:rsidR="007449F2" w:rsidRPr="00AF0061" w:rsidRDefault="007449F2" w:rsidP="00E82582">
            <w:pPr>
              <w:widowControl w:val="0"/>
              <w:suppressAutoHyphens/>
              <w:autoSpaceDE w:val="0"/>
              <w:spacing w:line="276" w:lineRule="auto"/>
              <w:rPr>
                <w:rFonts w:ascii="Times New Roman" w:eastAsia="Times New Roman" w:hAnsi="Times New Roman" w:cs="Times New Roman"/>
                <w:lang w:eastAsia="ar-SA"/>
              </w:rPr>
            </w:pPr>
          </w:p>
        </w:tc>
        <w:tc>
          <w:tcPr>
            <w:tcW w:w="2835" w:type="dxa"/>
          </w:tcPr>
          <w:p w:rsidR="007449F2" w:rsidRPr="00AF0061" w:rsidRDefault="007449F2"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hAnsi="Times New Roman" w:cs="Times New Roman"/>
              </w:rPr>
              <w:t xml:space="preserve">Аудио прослушивание </w:t>
            </w:r>
            <w:hyperlink r:id="rId36" w:history="1">
              <w:r w:rsidRPr="00AF0061">
                <w:rPr>
                  <w:rStyle w:val="a7"/>
                  <w:rFonts w:ascii="Times New Roman" w:eastAsia="Times New Roman" w:hAnsi="Times New Roman" w:cs="Times New Roman"/>
                  <w:lang w:eastAsia="ar-SA"/>
                </w:rPr>
                <w:t>https://my.mail.ru/music/songs/притчи-леонардо-да-винчи-читает-владимир-самойлов-пчела-и-трутни-2ba1f28b82d8fb58447a2f46afc5f165</w:t>
              </w:r>
            </w:hyperlink>
          </w:p>
          <w:p w:rsidR="007449F2" w:rsidRPr="00AF0061" w:rsidRDefault="007449F2"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 xml:space="preserve">Творческое задание </w:t>
            </w:r>
            <w:r w:rsidRPr="00AF0061">
              <w:rPr>
                <w:rFonts w:ascii="Times New Roman" w:hAnsi="Times New Roman" w:cs="Times New Roman"/>
              </w:rPr>
              <w:t>«Написание письма  литературному герою».</w:t>
            </w:r>
          </w:p>
        </w:tc>
        <w:tc>
          <w:tcPr>
            <w:tcW w:w="703" w:type="dxa"/>
          </w:tcPr>
          <w:p w:rsidR="007449F2" w:rsidRPr="00D366CB" w:rsidRDefault="00F46C4D" w:rsidP="00E36EA0">
            <w:pPr>
              <w:widowControl w:val="0"/>
              <w:suppressAutoHyphens/>
              <w:autoSpaceDE w:val="0"/>
              <w:spacing w:line="276" w:lineRule="auto"/>
              <w:jc w:val="center"/>
              <w:rPr>
                <w:rFonts w:ascii="Times New Roman" w:eastAsia="Times New Roman" w:hAnsi="Times New Roman" w:cs="Times New Roman"/>
                <w:b/>
                <w:lang w:eastAsia="ar-SA"/>
              </w:rPr>
            </w:pPr>
            <w:hyperlink w:anchor="Пчела_и_трутни" w:history="1">
              <w:r w:rsidR="007449F2" w:rsidRPr="00B4509C">
                <w:rPr>
                  <w:rStyle w:val="a7"/>
                  <w:rFonts w:ascii="Times New Roman" w:eastAsia="Times New Roman" w:hAnsi="Times New Roman" w:cs="Times New Roman"/>
                  <w:b/>
                  <w:lang w:eastAsia="ar-SA"/>
                </w:rPr>
                <w:t>с.5</w:t>
              </w:r>
              <w:r w:rsidR="00E36EA0">
                <w:rPr>
                  <w:rStyle w:val="a7"/>
                  <w:rFonts w:ascii="Times New Roman" w:eastAsia="Times New Roman" w:hAnsi="Times New Roman" w:cs="Times New Roman"/>
                  <w:b/>
                  <w:lang w:eastAsia="ar-SA"/>
                </w:rPr>
                <w:t>1</w:t>
              </w:r>
            </w:hyperlink>
          </w:p>
        </w:tc>
      </w:tr>
      <w:tr w:rsidR="007449F2" w:rsidRPr="00B03B61" w:rsidTr="00A2381F">
        <w:trPr>
          <w:trHeight w:val="162"/>
        </w:trPr>
        <w:tc>
          <w:tcPr>
            <w:tcW w:w="568" w:type="dxa"/>
          </w:tcPr>
          <w:p w:rsidR="007449F2" w:rsidRPr="00AF0061" w:rsidRDefault="007449F2"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27</w:t>
            </w:r>
          </w:p>
        </w:tc>
        <w:tc>
          <w:tcPr>
            <w:tcW w:w="2410" w:type="dxa"/>
          </w:tcPr>
          <w:p w:rsidR="007449F2" w:rsidRPr="004B560A" w:rsidRDefault="007449F2" w:rsidP="00E82582">
            <w:pPr>
              <w:spacing w:line="276" w:lineRule="auto"/>
              <w:rPr>
                <w:rFonts w:ascii="Times New Roman" w:hAnsi="Times New Roman" w:cs="Times New Roman"/>
                <w:b/>
                <w:bCs/>
              </w:rPr>
            </w:pPr>
            <w:r>
              <w:rPr>
                <w:rFonts w:ascii="Times New Roman" w:hAnsi="Times New Roman" w:cs="Times New Roman"/>
                <w:b/>
                <w:bCs/>
              </w:rPr>
              <w:t>«</w:t>
            </w:r>
            <w:r w:rsidRPr="004B560A">
              <w:rPr>
                <w:rFonts w:ascii="Times New Roman" w:hAnsi="Times New Roman" w:cs="Times New Roman"/>
                <w:b/>
                <w:bCs/>
              </w:rPr>
              <w:t>Щегол</w:t>
            </w:r>
            <w:r>
              <w:rPr>
                <w:rFonts w:ascii="Times New Roman" w:hAnsi="Times New Roman" w:cs="Times New Roman"/>
                <w:b/>
                <w:bCs/>
              </w:rPr>
              <w:t>».</w:t>
            </w:r>
          </w:p>
          <w:p w:rsidR="007449F2" w:rsidRPr="004B560A" w:rsidRDefault="00F46C4D" w:rsidP="00E82582">
            <w:pPr>
              <w:spacing w:line="276" w:lineRule="auto"/>
              <w:rPr>
                <w:rFonts w:ascii="Times New Roman" w:hAnsi="Times New Roman" w:cs="Times New Roman"/>
                <w:i/>
              </w:rPr>
            </w:pPr>
            <w:hyperlink r:id="rId37" w:history="1">
              <w:r w:rsidR="007449F2" w:rsidRPr="004B560A">
                <w:rPr>
                  <w:rStyle w:val="a7"/>
                  <w:rFonts w:ascii="Times New Roman" w:hAnsi="Times New Roman" w:cs="Times New Roman"/>
                  <w:i/>
                  <w:color w:val="auto"/>
                  <w:u w:val="none"/>
                </w:rPr>
                <w:t>Притчи Леонардо да Винчи</w:t>
              </w:r>
            </w:hyperlink>
          </w:p>
          <w:p w:rsidR="007449F2" w:rsidRPr="00B81C2A" w:rsidRDefault="007449F2" w:rsidP="00E82582">
            <w:pPr>
              <w:spacing w:line="276" w:lineRule="auto"/>
              <w:rPr>
                <w:rFonts w:ascii="Times New Roman" w:hAnsi="Times New Roman" w:cs="Times New Roman"/>
              </w:rPr>
            </w:pPr>
          </w:p>
        </w:tc>
        <w:tc>
          <w:tcPr>
            <w:tcW w:w="3118" w:type="dxa"/>
          </w:tcPr>
          <w:p w:rsidR="007449F2" w:rsidRPr="00AF0061" w:rsidRDefault="007449F2" w:rsidP="00E82582">
            <w:pPr>
              <w:spacing w:line="276" w:lineRule="auto"/>
              <w:rPr>
                <w:rFonts w:ascii="Times New Roman" w:eastAsia="Times New Roman" w:hAnsi="Times New Roman" w:cs="Times New Roman"/>
                <w:lang w:eastAsia="ar-SA"/>
              </w:rPr>
            </w:pPr>
            <w:r w:rsidRPr="00AF0061">
              <w:rPr>
                <w:rFonts w:ascii="Times New Roman" w:hAnsi="Times New Roman" w:cs="Times New Roman"/>
              </w:rPr>
              <w:t>Приём «Незавершённая история». Работа с пословицами и поговорками.</w:t>
            </w:r>
          </w:p>
        </w:tc>
        <w:tc>
          <w:tcPr>
            <w:tcW w:w="2835" w:type="dxa"/>
          </w:tcPr>
          <w:p w:rsidR="007449F2" w:rsidRPr="00AF0061" w:rsidRDefault="007449F2"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 xml:space="preserve">Аудио прослушивание </w:t>
            </w:r>
            <w:hyperlink r:id="rId38" w:history="1">
              <w:r w:rsidRPr="00AF0061">
                <w:rPr>
                  <w:rStyle w:val="a7"/>
                  <w:rFonts w:ascii="Times New Roman" w:eastAsia="Times New Roman" w:hAnsi="Times New Roman" w:cs="Times New Roman"/>
                  <w:lang w:eastAsia="ar-SA"/>
                </w:rPr>
                <w:t>https://my.mail.ru/music/search/Щегол%20Притчи%20Леонардо%20да%20Винчи</w:t>
              </w:r>
            </w:hyperlink>
          </w:p>
          <w:p w:rsidR="007449F2" w:rsidRPr="00AF0061" w:rsidRDefault="007449F2" w:rsidP="00E82582">
            <w:pPr>
              <w:spacing w:line="276" w:lineRule="auto"/>
              <w:rPr>
                <w:rFonts w:ascii="Times New Roman" w:eastAsia="Times New Roman" w:hAnsi="Times New Roman" w:cs="Times New Roman"/>
                <w:lang w:eastAsia="ar-SA"/>
              </w:rPr>
            </w:pPr>
            <w:r w:rsidRPr="00AF0061">
              <w:rPr>
                <w:rFonts w:ascii="Times New Roman" w:hAnsi="Times New Roman" w:cs="Times New Roman"/>
              </w:rPr>
              <w:t>Рассказ от первого лица.</w:t>
            </w:r>
          </w:p>
        </w:tc>
        <w:tc>
          <w:tcPr>
            <w:tcW w:w="703" w:type="dxa"/>
          </w:tcPr>
          <w:p w:rsidR="007449F2" w:rsidRPr="00D366CB" w:rsidRDefault="00F46C4D" w:rsidP="00E82582">
            <w:pPr>
              <w:widowControl w:val="0"/>
              <w:suppressAutoHyphens/>
              <w:autoSpaceDE w:val="0"/>
              <w:spacing w:line="276" w:lineRule="auto"/>
              <w:jc w:val="center"/>
              <w:rPr>
                <w:rFonts w:ascii="Times New Roman" w:eastAsia="Times New Roman" w:hAnsi="Times New Roman" w:cs="Times New Roman"/>
                <w:b/>
                <w:lang w:eastAsia="ar-SA"/>
              </w:rPr>
            </w:pPr>
            <w:hyperlink w:anchor="Щегол" w:history="1">
              <w:r w:rsidR="007449F2" w:rsidRPr="00B4509C">
                <w:rPr>
                  <w:rStyle w:val="a7"/>
                  <w:rFonts w:ascii="Times New Roman" w:eastAsia="Times New Roman" w:hAnsi="Times New Roman" w:cs="Times New Roman"/>
                  <w:b/>
                  <w:lang w:eastAsia="ar-SA"/>
                </w:rPr>
                <w:t>с.3</w:t>
              </w:r>
              <w:r w:rsidR="00A42E22">
                <w:rPr>
                  <w:rStyle w:val="a7"/>
                  <w:rFonts w:ascii="Times New Roman" w:eastAsia="Times New Roman" w:hAnsi="Times New Roman" w:cs="Times New Roman"/>
                  <w:b/>
                  <w:lang w:eastAsia="ar-SA"/>
                </w:rPr>
                <w:t>8</w:t>
              </w:r>
            </w:hyperlink>
          </w:p>
        </w:tc>
      </w:tr>
      <w:tr w:rsidR="007449F2" w:rsidRPr="00B03B61" w:rsidTr="00A2381F">
        <w:trPr>
          <w:trHeight w:val="1336"/>
        </w:trPr>
        <w:tc>
          <w:tcPr>
            <w:tcW w:w="568" w:type="dxa"/>
          </w:tcPr>
          <w:p w:rsidR="007449F2" w:rsidRPr="00AF0061" w:rsidRDefault="007449F2"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28</w:t>
            </w:r>
          </w:p>
        </w:tc>
        <w:tc>
          <w:tcPr>
            <w:tcW w:w="2410" w:type="dxa"/>
          </w:tcPr>
          <w:p w:rsidR="007449F2" w:rsidRPr="004B560A" w:rsidRDefault="007449F2" w:rsidP="00E82582">
            <w:pPr>
              <w:spacing w:line="276" w:lineRule="auto"/>
              <w:rPr>
                <w:rFonts w:ascii="Times New Roman" w:hAnsi="Times New Roman" w:cs="Times New Roman"/>
                <w:b/>
                <w:bCs/>
              </w:rPr>
            </w:pPr>
            <w:r>
              <w:rPr>
                <w:rFonts w:ascii="Times New Roman" w:hAnsi="Times New Roman" w:cs="Times New Roman"/>
                <w:b/>
                <w:bCs/>
              </w:rPr>
              <w:t>«</w:t>
            </w:r>
            <w:r w:rsidRPr="004B560A">
              <w:rPr>
                <w:rFonts w:ascii="Times New Roman" w:hAnsi="Times New Roman" w:cs="Times New Roman"/>
                <w:b/>
                <w:bCs/>
              </w:rPr>
              <w:t>Щегол</w:t>
            </w:r>
            <w:r>
              <w:rPr>
                <w:rFonts w:ascii="Times New Roman" w:hAnsi="Times New Roman" w:cs="Times New Roman"/>
                <w:b/>
                <w:bCs/>
              </w:rPr>
              <w:t>».</w:t>
            </w:r>
          </w:p>
          <w:p w:rsidR="007449F2" w:rsidRPr="004B560A" w:rsidRDefault="00F46C4D" w:rsidP="00E82582">
            <w:pPr>
              <w:spacing w:line="276" w:lineRule="auto"/>
              <w:rPr>
                <w:rFonts w:ascii="Times New Roman" w:hAnsi="Times New Roman" w:cs="Times New Roman"/>
                <w:i/>
              </w:rPr>
            </w:pPr>
            <w:hyperlink r:id="rId39" w:history="1">
              <w:r w:rsidR="007449F2" w:rsidRPr="004B560A">
                <w:rPr>
                  <w:rStyle w:val="a7"/>
                  <w:rFonts w:ascii="Times New Roman" w:hAnsi="Times New Roman" w:cs="Times New Roman"/>
                  <w:i/>
                  <w:color w:val="auto"/>
                  <w:u w:val="none"/>
                </w:rPr>
                <w:t>Притчи Леонардо да Винчи</w:t>
              </w:r>
            </w:hyperlink>
          </w:p>
          <w:p w:rsidR="007449F2" w:rsidRPr="00B81C2A" w:rsidRDefault="007449F2" w:rsidP="00E82582">
            <w:pPr>
              <w:spacing w:line="276" w:lineRule="auto"/>
              <w:rPr>
                <w:rFonts w:ascii="Times New Roman" w:hAnsi="Times New Roman" w:cs="Times New Roman"/>
              </w:rPr>
            </w:pPr>
          </w:p>
        </w:tc>
        <w:tc>
          <w:tcPr>
            <w:tcW w:w="3118" w:type="dxa"/>
          </w:tcPr>
          <w:p w:rsidR="007449F2" w:rsidRPr="00AF0061" w:rsidRDefault="007449F2" w:rsidP="00E82582">
            <w:pPr>
              <w:spacing w:line="276" w:lineRule="auto"/>
              <w:rPr>
                <w:rFonts w:ascii="Times New Roman" w:hAnsi="Times New Roman" w:cs="Times New Roman"/>
              </w:rPr>
            </w:pPr>
            <w:r w:rsidRPr="00AF0061">
              <w:rPr>
                <w:rFonts w:ascii="Times New Roman" w:hAnsi="Times New Roman" w:cs="Times New Roman"/>
              </w:rPr>
              <w:t>Приём «Обсудим вместе».</w:t>
            </w:r>
          </w:p>
          <w:p w:rsidR="007449F2" w:rsidRPr="00AF0061" w:rsidRDefault="007449F2"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hAnsi="Times New Roman" w:cs="Times New Roman"/>
              </w:rPr>
              <w:t>Приём «Поразмышляем о себе».</w:t>
            </w:r>
          </w:p>
        </w:tc>
        <w:tc>
          <w:tcPr>
            <w:tcW w:w="2835" w:type="dxa"/>
          </w:tcPr>
          <w:p w:rsidR="007449F2" w:rsidRPr="00AF0061" w:rsidRDefault="007449F2"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Обсуждение в парах, краткий пересказ,</w:t>
            </w:r>
            <w:r w:rsidRPr="00AF0061">
              <w:rPr>
                <w:rFonts w:ascii="Times New Roman" w:hAnsi="Times New Roman" w:cs="Times New Roman"/>
              </w:rPr>
              <w:t xml:space="preserve"> </w:t>
            </w:r>
            <w:r w:rsidRPr="00AF0061">
              <w:rPr>
                <w:rStyle w:val="21"/>
                <w:rFonts w:eastAsiaTheme="minorHAnsi"/>
              </w:rPr>
              <w:t>нахождение в тексте доказательств мыслей и чувств автора.</w:t>
            </w:r>
          </w:p>
        </w:tc>
        <w:tc>
          <w:tcPr>
            <w:tcW w:w="703" w:type="dxa"/>
          </w:tcPr>
          <w:p w:rsidR="007449F2" w:rsidRPr="00D366CB" w:rsidRDefault="00F46C4D" w:rsidP="00E82582">
            <w:pPr>
              <w:widowControl w:val="0"/>
              <w:suppressAutoHyphens/>
              <w:autoSpaceDE w:val="0"/>
              <w:spacing w:line="276" w:lineRule="auto"/>
              <w:jc w:val="center"/>
              <w:rPr>
                <w:rFonts w:ascii="Times New Roman" w:eastAsia="Times New Roman" w:hAnsi="Times New Roman" w:cs="Times New Roman"/>
                <w:b/>
                <w:lang w:eastAsia="ar-SA"/>
              </w:rPr>
            </w:pPr>
            <w:hyperlink w:anchor="Щегол" w:history="1">
              <w:r w:rsidR="007449F2" w:rsidRPr="00B4509C">
                <w:rPr>
                  <w:rStyle w:val="a7"/>
                  <w:rFonts w:ascii="Times New Roman" w:eastAsia="Times New Roman" w:hAnsi="Times New Roman" w:cs="Times New Roman"/>
                  <w:b/>
                  <w:lang w:eastAsia="ar-SA"/>
                </w:rPr>
                <w:t>с.3</w:t>
              </w:r>
              <w:r w:rsidR="00A42E22">
                <w:rPr>
                  <w:rStyle w:val="a7"/>
                  <w:rFonts w:ascii="Times New Roman" w:eastAsia="Times New Roman" w:hAnsi="Times New Roman" w:cs="Times New Roman"/>
                  <w:b/>
                  <w:lang w:eastAsia="ar-SA"/>
                </w:rPr>
                <w:t>8</w:t>
              </w:r>
            </w:hyperlink>
          </w:p>
        </w:tc>
      </w:tr>
      <w:tr w:rsidR="007449F2" w:rsidRPr="00B03B61" w:rsidTr="005864D2">
        <w:trPr>
          <w:trHeight w:val="728"/>
        </w:trPr>
        <w:tc>
          <w:tcPr>
            <w:tcW w:w="568" w:type="dxa"/>
          </w:tcPr>
          <w:p w:rsidR="007449F2" w:rsidRPr="00AF0061" w:rsidRDefault="007449F2"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29</w:t>
            </w:r>
          </w:p>
        </w:tc>
        <w:tc>
          <w:tcPr>
            <w:tcW w:w="2410" w:type="dxa"/>
          </w:tcPr>
          <w:p w:rsidR="007449F2" w:rsidRDefault="007449F2" w:rsidP="00E82582">
            <w:pPr>
              <w:spacing w:line="276" w:lineRule="auto"/>
              <w:rPr>
                <w:rFonts w:ascii="Times New Roman" w:hAnsi="Times New Roman" w:cs="Times New Roman"/>
                <w:b/>
              </w:rPr>
            </w:pPr>
            <w:r>
              <w:rPr>
                <w:rFonts w:ascii="Times New Roman" w:hAnsi="Times New Roman" w:cs="Times New Roman"/>
                <w:b/>
                <w:iCs/>
              </w:rPr>
              <w:t>«</w:t>
            </w:r>
            <w:r w:rsidRPr="003A406E">
              <w:rPr>
                <w:rFonts w:ascii="Times New Roman" w:hAnsi="Times New Roman" w:cs="Times New Roman"/>
                <w:b/>
                <w:iCs/>
              </w:rPr>
              <w:t>Два совета</w:t>
            </w:r>
            <w:r>
              <w:rPr>
                <w:rFonts w:ascii="Times New Roman" w:hAnsi="Times New Roman" w:cs="Times New Roman"/>
                <w:b/>
              </w:rPr>
              <w:t>».</w:t>
            </w:r>
          </w:p>
          <w:p w:rsidR="007449F2" w:rsidRPr="00627BC9" w:rsidRDefault="007449F2" w:rsidP="00E82582">
            <w:pPr>
              <w:spacing w:line="276" w:lineRule="auto"/>
              <w:rPr>
                <w:rFonts w:ascii="Times New Roman" w:hAnsi="Times New Roman" w:cs="Times New Roman"/>
                <w:i/>
              </w:rPr>
            </w:pPr>
            <w:r>
              <w:rPr>
                <w:rFonts w:ascii="Times New Roman" w:hAnsi="Times New Roman" w:cs="Times New Roman"/>
                <w:i/>
              </w:rPr>
              <w:t>П</w:t>
            </w:r>
            <w:r w:rsidRPr="00627BC9">
              <w:rPr>
                <w:rFonts w:ascii="Times New Roman" w:hAnsi="Times New Roman" w:cs="Times New Roman"/>
                <w:i/>
              </w:rPr>
              <w:t>ритча для детей и взрослых</w:t>
            </w:r>
          </w:p>
        </w:tc>
        <w:tc>
          <w:tcPr>
            <w:tcW w:w="3118" w:type="dxa"/>
          </w:tcPr>
          <w:p w:rsidR="007449F2" w:rsidRPr="00AF0061" w:rsidRDefault="007449F2" w:rsidP="00E82582">
            <w:pPr>
              <w:spacing w:line="276" w:lineRule="auto"/>
              <w:rPr>
                <w:rFonts w:ascii="Times New Roman" w:hAnsi="Times New Roman" w:cs="Times New Roman"/>
              </w:rPr>
            </w:pPr>
            <w:r w:rsidRPr="00AF0061">
              <w:rPr>
                <w:rFonts w:ascii="Times New Roman" w:hAnsi="Times New Roman" w:cs="Times New Roman"/>
              </w:rPr>
              <w:t>Приём «Обсудим вместе».</w:t>
            </w:r>
          </w:p>
          <w:p w:rsidR="007449F2" w:rsidRPr="00AF0061" w:rsidRDefault="007449F2"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hAnsi="Times New Roman" w:cs="Times New Roman"/>
              </w:rPr>
              <w:t>Приём «Поразмышляем о себе».</w:t>
            </w:r>
          </w:p>
        </w:tc>
        <w:tc>
          <w:tcPr>
            <w:tcW w:w="2835" w:type="dxa"/>
          </w:tcPr>
          <w:p w:rsidR="007449F2" w:rsidRPr="00AF0061" w:rsidRDefault="007449F2"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hAnsi="Times New Roman" w:cs="Times New Roman"/>
              </w:rPr>
              <w:t>Рассказ от первого лица, составление синквейна, словесное рисование.</w:t>
            </w:r>
          </w:p>
        </w:tc>
        <w:tc>
          <w:tcPr>
            <w:tcW w:w="703" w:type="dxa"/>
          </w:tcPr>
          <w:p w:rsidR="007449F2" w:rsidRPr="00D366CB" w:rsidRDefault="00F46C4D" w:rsidP="00E36EA0">
            <w:pPr>
              <w:spacing w:line="276" w:lineRule="auto"/>
              <w:rPr>
                <w:rFonts w:ascii="Times New Roman" w:hAnsi="Times New Roman" w:cs="Times New Roman"/>
                <w:b/>
              </w:rPr>
            </w:pPr>
            <w:hyperlink w:anchor="Два_совета" w:history="1">
              <w:r w:rsidR="007449F2" w:rsidRPr="00B4509C">
                <w:rPr>
                  <w:rStyle w:val="a7"/>
                  <w:rFonts w:ascii="Times New Roman" w:hAnsi="Times New Roman" w:cs="Times New Roman"/>
                  <w:b/>
                </w:rPr>
                <w:t>с</w:t>
              </w:r>
              <w:r w:rsidR="00B521C5" w:rsidRPr="00B4509C">
                <w:rPr>
                  <w:rStyle w:val="a7"/>
                  <w:rFonts w:ascii="Times New Roman" w:hAnsi="Times New Roman" w:cs="Times New Roman"/>
                  <w:b/>
                </w:rPr>
                <w:t>.8</w:t>
              </w:r>
              <w:r w:rsidR="00E36EA0">
                <w:rPr>
                  <w:rStyle w:val="a7"/>
                  <w:rFonts w:ascii="Times New Roman" w:hAnsi="Times New Roman" w:cs="Times New Roman"/>
                  <w:b/>
                </w:rPr>
                <w:t>3</w:t>
              </w:r>
            </w:hyperlink>
          </w:p>
        </w:tc>
      </w:tr>
      <w:tr w:rsidR="007449F2" w:rsidRPr="00B03B61" w:rsidTr="00A42E22">
        <w:trPr>
          <w:trHeight w:val="654"/>
        </w:trPr>
        <w:tc>
          <w:tcPr>
            <w:tcW w:w="568" w:type="dxa"/>
            <w:shd w:val="clear" w:color="auto" w:fill="auto"/>
          </w:tcPr>
          <w:p w:rsidR="007449F2" w:rsidRPr="00AF0061" w:rsidRDefault="007449F2"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30</w:t>
            </w:r>
          </w:p>
        </w:tc>
        <w:tc>
          <w:tcPr>
            <w:tcW w:w="2410" w:type="dxa"/>
          </w:tcPr>
          <w:p w:rsidR="007449F2" w:rsidRPr="00B81C2A" w:rsidRDefault="007449F2" w:rsidP="00E82582">
            <w:pPr>
              <w:spacing w:line="276" w:lineRule="auto"/>
              <w:rPr>
                <w:rFonts w:ascii="Times New Roman" w:hAnsi="Times New Roman" w:cs="Times New Roman"/>
              </w:rPr>
            </w:pPr>
            <w:r w:rsidRPr="005864D2">
              <w:rPr>
                <w:rFonts w:ascii="Times New Roman" w:hAnsi="Times New Roman" w:cs="Times New Roman"/>
              </w:rPr>
              <w:t xml:space="preserve">Подготовка проектов на </w:t>
            </w:r>
            <w:r w:rsidRPr="005864D2">
              <w:rPr>
                <w:rFonts w:ascii="Times New Roman" w:hAnsi="Times New Roman" w:cs="Times New Roman"/>
                <w:b/>
              </w:rPr>
              <w:t xml:space="preserve">тему </w:t>
            </w:r>
            <w:r w:rsidRPr="005864D2">
              <w:rPr>
                <w:rFonts w:ascii="Times New Roman" w:hAnsi="Times New Roman" w:cs="Times New Roman"/>
                <w:b/>
                <w:shd w:val="clear" w:color="auto" w:fill="FFFFFF"/>
              </w:rPr>
              <w:t>«Где доброе слово скажется, там и добро окажется?»</w:t>
            </w:r>
          </w:p>
        </w:tc>
        <w:tc>
          <w:tcPr>
            <w:tcW w:w="3118" w:type="dxa"/>
          </w:tcPr>
          <w:p w:rsidR="007449F2" w:rsidRPr="00AF0061" w:rsidRDefault="007449F2"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Помощь в подборе материала, консультации</w:t>
            </w:r>
            <w:r>
              <w:rPr>
                <w:rFonts w:ascii="Times New Roman" w:eastAsia="Times New Roman" w:hAnsi="Times New Roman" w:cs="Times New Roman"/>
                <w:lang w:eastAsia="ar-SA"/>
              </w:rPr>
              <w:t>.</w:t>
            </w:r>
          </w:p>
        </w:tc>
        <w:tc>
          <w:tcPr>
            <w:tcW w:w="2835" w:type="dxa"/>
          </w:tcPr>
          <w:p w:rsidR="007449F2" w:rsidRPr="00AF0061" w:rsidRDefault="007449F2"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Обсуждение темы проекта, планирование предстоящей работы</w:t>
            </w:r>
            <w:r>
              <w:rPr>
                <w:rFonts w:ascii="Times New Roman" w:eastAsia="Times New Roman" w:hAnsi="Times New Roman" w:cs="Times New Roman"/>
                <w:lang w:eastAsia="ar-SA"/>
              </w:rPr>
              <w:t>.</w:t>
            </w:r>
          </w:p>
        </w:tc>
        <w:tc>
          <w:tcPr>
            <w:tcW w:w="703" w:type="dxa"/>
          </w:tcPr>
          <w:p w:rsidR="007449F2" w:rsidRPr="00D366CB" w:rsidRDefault="007449F2" w:rsidP="00E82582">
            <w:pPr>
              <w:widowControl w:val="0"/>
              <w:suppressAutoHyphens/>
              <w:autoSpaceDE w:val="0"/>
              <w:spacing w:line="276" w:lineRule="auto"/>
              <w:jc w:val="center"/>
              <w:rPr>
                <w:rFonts w:ascii="Times New Roman" w:eastAsia="Times New Roman" w:hAnsi="Times New Roman" w:cs="Times New Roman"/>
                <w:b/>
                <w:lang w:eastAsia="ar-SA"/>
              </w:rPr>
            </w:pPr>
            <w:r>
              <w:rPr>
                <w:rFonts w:ascii="Times New Roman" w:eastAsia="Times New Roman" w:hAnsi="Times New Roman" w:cs="Times New Roman"/>
                <w:b/>
                <w:lang w:eastAsia="ar-SA"/>
              </w:rPr>
              <w:t>с</w:t>
            </w:r>
            <w:r w:rsidRPr="00D366CB">
              <w:rPr>
                <w:rFonts w:ascii="Times New Roman" w:eastAsia="Times New Roman" w:hAnsi="Times New Roman" w:cs="Times New Roman"/>
                <w:b/>
                <w:lang w:eastAsia="ar-SA"/>
              </w:rPr>
              <w:t>.</w:t>
            </w:r>
            <w:r>
              <w:rPr>
                <w:rFonts w:ascii="Times New Roman" w:eastAsia="Times New Roman" w:hAnsi="Times New Roman" w:cs="Times New Roman"/>
                <w:b/>
                <w:lang w:eastAsia="ar-SA"/>
              </w:rPr>
              <w:t>49</w:t>
            </w:r>
          </w:p>
        </w:tc>
      </w:tr>
      <w:tr w:rsidR="007449F2" w:rsidRPr="00B03B61" w:rsidTr="00A42E22">
        <w:trPr>
          <w:trHeight w:val="140"/>
        </w:trPr>
        <w:tc>
          <w:tcPr>
            <w:tcW w:w="568" w:type="dxa"/>
            <w:shd w:val="clear" w:color="auto" w:fill="auto"/>
          </w:tcPr>
          <w:p w:rsidR="007449F2" w:rsidRPr="00AF0061" w:rsidRDefault="007449F2"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31</w:t>
            </w:r>
          </w:p>
        </w:tc>
        <w:tc>
          <w:tcPr>
            <w:tcW w:w="2410" w:type="dxa"/>
          </w:tcPr>
          <w:p w:rsidR="007449F2" w:rsidRDefault="007449F2" w:rsidP="00E82582">
            <w:pPr>
              <w:spacing w:line="276" w:lineRule="auto"/>
            </w:pPr>
            <w:r>
              <w:rPr>
                <w:rFonts w:ascii="Times New Roman" w:hAnsi="Times New Roman" w:cs="Times New Roman"/>
              </w:rPr>
              <w:t xml:space="preserve">Подготовка проектов на тему </w:t>
            </w:r>
            <w:r w:rsidRPr="005864D2">
              <w:rPr>
                <w:rFonts w:ascii="Times New Roman" w:hAnsi="Times New Roman" w:cs="Times New Roman"/>
                <w:b/>
                <w:shd w:val="clear" w:color="auto" w:fill="FFFFFF"/>
              </w:rPr>
              <w:t>«Где доброе слово скажется, там и добро окажется?»</w:t>
            </w:r>
          </w:p>
        </w:tc>
        <w:tc>
          <w:tcPr>
            <w:tcW w:w="3118" w:type="dxa"/>
          </w:tcPr>
          <w:p w:rsidR="007449F2" w:rsidRPr="00AF0061" w:rsidRDefault="007449F2"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Помощь в подборе материала, консультации</w:t>
            </w:r>
            <w:r>
              <w:rPr>
                <w:rFonts w:ascii="Times New Roman" w:eastAsia="Times New Roman" w:hAnsi="Times New Roman" w:cs="Times New Roman"/>
                <w:lang w:eastAsia="ar-SA"/>
              </w:rPr>
              <w:t>.</w:t>
            </w:r>
          </w:p>
        </w:tc>
        <w:tc>
          <w:tcPr>
            <w:tcW w:w="2835" w:type="dxa"/>
          </w:tcPr>
          <w:p w:rsidR="007449F2" w:rsidRPr="00AF0061" w:rsidRDefault="007449F2"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Обсуждение темы проекта, планирование предстоящей работы</w:t>
            </w:r>
            <w:r>
              <w:rPr>
                <w:rFonts w:ascii="Times New Roman" w:eastAsia="Times New Roman" w:hAnsi="Times New Roman" w:cs="Times New Roman"/>
                <w:lang w:eastAsia="ar-SA"/>
              </w:rPr>
              <w:t>.</w:t>
            </w:r>
          </w:p>
        </w:tc>
        <w:tc>
          <w:tcPr>
            <w:tcW w:w="703" w:type="dxa"/>
          </w:tcPr>
          <w:p w:rsidR="007449F2" w:rsidRPr="00D366CB" w:rsidRDefault="007449F2" w:rsidP="00E82582">
            <w:pPr>
              <w:widowControl w:val="0"/>
              <w:suppressAutoHyphens/>
              <w:autoSpaceDE w:val="0"/>
              <w:spacing w:line="276" w:lineRule="auto"/>
              <w:jc w:val="center"/>
              <w:rPr>
                <w:rFonts w:ascii="Times New Roman" w:eastAsia="Times New Roman" w:hAnsi="Times New Roman" w:cs="Times New Roman"/>
                <w:b/>
                <w:lang w:eastAsia="ar-SA"/>
              </w:rPr>
            </w:pPr>
            <w:r>
              <w:rPr>
                <w:rFonts w:ascii="Times New Roman" w:eastAsia="Times New Roman" w:hAnsi="Times New Roman" w:cs="Times New Roman"/>
                <w:b/>
                <w:lang w:eastAsia="ar-SA"/>
              </w:rPr>
              <w:t>с</w:t>
            </w:r>
            <w:r w:rsidRPr="00D366CB">
              <w:rPr>
                <w:rFonts w:ascii="Times New Roman" w:eastAsia="Times New Roman" w:hAnsi="Times New Roman" w:cs="Times New Roman"/>
                <w:b/>
                <w:lang w:eastAsia="ar-SA"/>
              </w:rPr>
              <w:t>.</w:t>
            </w:r>
            <w:r>
              <w:rPr>
                <w:rFonts w:ascii="Times New Roman" w:eastAsia="Times New Roman" w:hAnsi="Times New Roman" w:cs="Times New Roman"/>
                <w:b/>
                <w:lang w:eastAsia="ar-SA"/>
              </w:rPr>
              <w:t>58</w:t>
            </w:r>
          </w:p>
        </w:tc>
      </w:tr>
      <w:tr w:rsidR="007449F2" w:rsidRPr="00B03B61" w:rsidTr="00A2381F">
        <w:trPr>
          <w:trHeight w:val="271"/>
        </w:trPr>
        <w:tc>
          <w:tcPr>
            <w:tcW w:w="568" w:type="dxa"/>
          </w:tcPr>
          <w:p w:rsidR="007449F2" w:rsidRPr="00AF0061" w:rsidRDefault="007449F2"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32</w:t>
            </w:r>
          </w:p>
        </w:tc>
        <w:tc>
          <w:tcPr>
            <w:tcW w:w="2410" w:type="dxa"/>
          </w:tcPr>
          <w:p w:rsidR="007449F2" w:rsidRPr="009F241C" w:rsidRDefault="007449F2" w:rsidP="00E82582">
            <w:pPr>
              <w:spacing w:line="276" w:lineRule="auto"/>
              <w:rPr>
                <w:rFonts w:ascii="Times New Roman" w:hAnsi="Times New Roman" w:cs="Times New Roman"/>
              </w:rPr>
            </w:pPr>
            <w:r w:rsidRPr="009F241C">
              <w:rPr>
                <w:rFonts w:ascii="Times New Roman" w:hAnsi="Times New Roman" w:cs="Times New Roman"/>
              </w:rPr>
              <w:t xml:space="preserve">Подготовка к празднику </w:t>
            </w:r>
            <w:r w:rsidRPr="007E3B98">
              <w:rPr>
                <w:rFonts w:ascii="Times New Roman" w:hAnsi="Times New Roman" w:cs="Times New Roman"/>
                <w:b/>
              </w:rPr>
              <w:t>«</w:t>
            </w:r>
            <w:r w:rsidR="00F84962">
              <w:rPr>
                <w:rFonts w:ascii="Times New Roman" w:hAnsi="Times New Roman" w:cs="Times New Roman"/>
                <w:b/>
              </w:rPr>
              <w:t>Путь к д</w:t>
            </w:r>
            <w:r w:rsidRPr="007E3B98">
              <w:rPr>
                <w:rFonts w:ascii="Times New Roman" w:hAnsi="Times New Roman" w:cs="Times New Roman"/>
                <w:b/>
              </w:rPr>
              <w:t>обро</w:t>
            </w:r>
            <w:r w:rsidR="00F84962">
              <w:rPr>
                <w:rFonts w:ascii="Times New Roman" w:hAnsi="Times New Roman" w:cs="Times New Roman"/>
                <w:b/>
              </w:rPr>
              <w:t>му  слову</w:t>
            </w:r>
            <w:r w:rsidRPr="007E3B98">
              <w:rPr>
                <w:rFonts w:ascii="Times New Roman" w:hAnsi="Times New Roman" w:cs="Times New Roman"/>
                <w:b/>
              </w:rPr>
              <w:t>»</w:t>
            </w:r>
            <w:r>
              <w:rPr>
                <w:rFonts w:ascii="Times New Roman" w:hAnsi="Times New Roman" w:cs="Times New Roman"/>
                <w:b/>
              </w:rPr>
              <w:t>.</w:t>
            </w:r>
          </w:p>
        </w:tc>
        <w:tc>
          <w:tcPr>
            <w:tcW w:w="3118" w:type="dxa"/>
          </w:tcPr>
          <w:p w:rsidR="007449F2" w:rsidRPr="00AF0061" w:rsidRDefault="007449F2"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Подготовка сценария мероприятия</w:t>
            </w:r>
            <w:r>
              <w:rPr>
                <w:rFonts w:ascii="Times New Roman" w:eastAsia="Times New Roman" w:hAnsi="Times New Roman" w:cs="Times New Roman"/>
                <w:lang w:eastAsia="ar-SA"/>
              </w:rPr>
              <w:t>.</w:t>
            </w:r>
          </w:p>
        </w:tc>
        <w:tc>
          <w:tcPr>
            <w:tcW w:w="2835" w:type="dxa"/>
          </w:tcPr>
          <w:p w:rsidR="007449F2" w:rsidRPr="00AF0061" w:rsidRDefault="007449F2"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hAnsi="Times New Roman" w:cs="Times New Roman"/>
              </w:rPr>
              <w:t>Подготовка к празднику</w:t>
            </w:r>
            <w:r>
              <w:rPr>
                <w:rFonts w:ascii="Times New Roman" w:hAnsi="Times New Roman" w:cs="Times New Roman"/>
              </w:rPr>
              <w:t>.</w:t>
            </w:r>
          </w:p>
        </w:tc>
        <w:tc>
          <w:tcPr>
            <w:tcW w:w="703" w:type="dxa"/>
          </w:tcPr>
          <w:p w:rsidR="007449F2" w:rsidRPr="00B03B61" w:rsidRDefault="007449F2" w:rsidP="00E82582">
            <w:pPr>
              <w:widowControl w:val="0"/>
              <w:suppressAutoHyphens/>
              <w:autoSpaceDE w:val="0"/>
              <w:spacing w:line="276" w:lineRule="auto"/>
              <w:jc w:val="center"/>
              <w:rPr>
                <w:rFonts w:ascii="Times New Roman" w:eastAsia="Times New Roman" w:hAnsi="Times New Roman" w:cs="Times New Roman"/>
                <w:sz w:val="28"/>
                <w:szCs w:val="28"/>
                <w:lang w:eastAsia="ar-SA"/>
              </w:rPr>
            </w:pPr>
          </w:p>
        </w:tc>
      </w:tr>
      <w:tr w:rsidR="007449F2" w:rsidRPr="00B03B61" w:rsidTr="00A2381F">
        <w:trPr>
          <w:trHeight w:val="304"/>
        </w:trPr>
        <w:tc>
          <w:tcPr>
            <w:tcW w:w="568" w:type="dxa"/>
          </w:tcPr>
          <w:p w:rsidR="007449F2" w:rsidRPr="00AF0061" w:rsidRDefault="007449F2"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t>33</w:t>
            </w:r>
          </w:p>
        </w:tc>
        <w:tc>
          <w:tcPr>
            <w:tcW w:w="2410" w:type="dxa"/>
          </w:tcPr>
          <w:p w:rsidR="007449F2" w:rsidRPr="004C6273" w:rsidRDefault="007449F2" w:rsidP="00E82582">
            <w:pPr>
              <w:spacing w:line="276" w:lineRule="auto"/>
            </w:pPr>
            <w:r>
              <w:rPr>
                <w:rFonts w:ascii="Times New Roman" w:hAnsi="Times New Roman" w:cs="Times New Roman"/>
              </w:rPr>
              <w:t>Праздник</w:t>
            </w:r>
            <w:r w:rsidRPr="009F241C">
              <w:rPr>
                <w:rFonts w:ascii="Times New Roman" w:hAnsi="Times New Roman" w:cs="Times New Roman"/>
              </w:rPr>
              <w:t xml:space="preserve"> </w:t>
            </w:r>
            <w:r w:rsidR="00F84962">
              <w:rPr>
                <w:rFonts w:ascii="Times New Roman" w:hAnsi="Times New Roman" w:cs="Times New Roman"/>
              </w:rPr>
              <w:t>«</w:t>
            </w:r>
            <w:r w:rsidR="00F84962">
              <w:rPr>
                <w:rFonts w:ascii="Times New Roman" w:hAnsi="Times New Roman" w:cs="Times New Roman"/>
                <w:b/>
              </w:rPr>
              <w:t>Путь к д</w:t>
            </w:r>
            <w:r w:rsidR="00F84962" w:rsidRPr="007E3B98">
              <w:rPr>
                <w:rFonts w:ascii="Times New Roman" w:hAnsi="Times New Roman" w:cs="Times New Roman"/>
                <w:b/>
              </w:rPr>
              <w:t>обро</w:t>
            </w:r>
            <w:r w:rsidR="00F84962">
              <w:rPr>
                <w:rFonts w:ascii="Times New Roman" w:hAnsi="Times New Roman" w:cs="Times New Roman"/>
                <w:b/>
              </w:rPr>
              <w:t>му  слову»</w:t>
            </w:r>
          </w:p>
        </w:tc>
        <w:tc>
          <w:tcPr>
            <w:tcW w:w="3118" w:type="dxa"/>
          </w:tcPr>
          <w:p w:rsidR="007449F2" w:rsidRPr="00AF0061" w:rsidRDefault="007449F2"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Методическое сопровождение праздника</w:t>
            </w:r>
            <w:r>
              <w:rPr>
                <w:rFonts w:ascii="Times New Roman" w:eastAsia="Times New Roman" w:hAnsi="Times New Roman" w:cs="Times New Roman"/>
                <w:lang w:eastAsia="ar-SA"/>
              </w:rPr>
              <w:t>.</w:t>
            </w:r>
          </w:p>
        </w:tc>
        <w:tc>
          <w:tcPr>
            <w:tcW w:w="2835" w:type="dxa"/>
          </w:tcPr>
          <w:p w:rsidR="007449F2" w:rsidRPr="00AF0061" w:rsidRDefault="007449F2"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Выступление детей</w:t>
            </w:r>
            <w:r>
              <w:rPr>
                <w:rFonts w:ascii="Times New Roman" w:eastAsia="Times New Roman" w:hAnsi="Times New Roman" w:cs="Times New Roman"/>
                <w:lang w:eastAsia="ar-SA"/>
              </w:rPr>
              <w:t>.</w:t>
            </w:r>
          </w:p>
        </w:tc>
        <w:tc>
          <w:tcPr>
            <w:tcW w:w="703" w:type="dxa"/>
          </w:tcPr>
          <w:p w:rsidR="007449F2" w:rsidRPr="00B03B61" w:rsidRDefault="007449F2" w:rsidP="00E82582">
            <w:pPr>
              <w:widowControl w:val="0"/>
              <w:suppressAutoHyphens/>
              <w:autoSpaceDE w:val="0"/>
              <w:spacing w:line="276" w:lineRule="auto"/>
              <w:jc w:val="center"/>
              <w:rPr>
                <w:rFonts w:ascii="Times New Roman" w:eastAsia="Times New Roman" w:hAnsi="Times New Roman" w:cs="Times New Roman"/>
                <w:sz w:val="28"/>
                <w:szCs w:val="28"/>
                <w:lang w:eastAsia="ar-SA"/>
              </w:rPr>
            </w:pPr>
          </w:p>
        </w:tc>
      </w:tr>
      <w:tr w:rsidR="007449F2" w:rsidRPr="00B03B61" w:rsidTr="00A2381F">
        <w:trPr>
          <w:trHeight w:val="294"/>
        </w:trPr>
        <w:tc>
          <w:tcPr>
            <w:tcW w:w="568" w:type="dxa"/>
          </w:tcPr>
          <w:p w:rsidR="007449F2" w:rsidRPr="00AF0061" w:rsidRDefault="007449F2" w:rsidP="00E82582">
            <w:pPr>
              <w:spacing w:line="276" w:lineRule="auto"/>
              <w:jc w:val="center"/>
              <w:rPr>
                <w:rFonts w:ascii="Times New Roman" w:eastAsia="Calibri" w:hAnsi="Times New Roman" w:cs="Times New Roman"/>
                <w:b/>
              </w:rPr>
            </w:pPr>
            <w:r w:rsidRPr="00AF0061">
              <w:rPr>
                <w:rFonts w:ascii="Times New Roman" w:eastAsia="Calibri" w:hAnsi="Times New Roman" w:cs="Times New Roman"/>
                <w:b/>
              </w:rPr>
              <w:lastRenderedPageBreak/>
              <w:t>34</w:t>
            </w:r>
          </w:p>
        </w:tc>
        <w:tc>
          <w:tcPr>
            <w:tcW w:w="2410" w:type="dxa"/>
          </w:tcPr>
          <w:p w:rsidR="007449F2" w:rsidRPr="00A731B8" w:rsidRDefault="007449F2" w:rsidP="00E82582">
            <w:pPr>
              <w:spacing w:line="276" w:lineRule="auto"/>
              <w:ind w:left="-57"/>
              <w:rPr>
                <w:rFonts w:ascii="Times New Roman" w:hAnsi="Times New Roman" w:cs="Times New Roman"/>
                <w:b/>
              </w:rPr>
            </w:pPr>
            <w:r w:rsidRPr="00CF5EC0">
              <w:rPr>
                <w:rFonts w:ascii="Times New Roman" w:hAnsi="Times New Roman" w:cs="Times New Roman"/>
                <w:b/>
              </w:rPr>
              <w:t>«Почитаем,</w:t>
            </w:r>
            <w:r>
              <w:rPr>
                <w:rFonts w:ascii="Times New Roman" w:hAnsi="Times New Roman" w:cs="Times New Roman"/>
                <w:b/>
              </w:rPr>
              <w:t xml:space="preserve"> </w:t>
            </w:r>
            <w:r w:rsidRPr="00CF5EC0">
              <w:rPr>
                <w:rFonts w:ascii="Times New Roman" w:hAnsi="Times New Roman" w:cs="Times New Roman"/>
                <w:b/>
              </w:rPr>
              <w:t>поиграем, отдохнём, лето</w:t>
            </w:r>
            <w:r w:rsidR="005864D2">
              <w:rPr>
                <w:rFonts w:ascii="Times New Roman" w:hAnsi="Times New Roman" w:cs="Times New Roman"/>
                <w:b/>
              </w:rPr>
              <w:t xml:space="preserve"> </w:t>
            </w:r>
            <w:r w:rsidRPr="00CF5EC0">
              <w:rPr>
                <w:rFonts w:ascii="Times New Roman" w:hAnsi="Times New Roman" w:cs="Times New Roman"/>
                <w:b/>
              </w:rPr>
              <w:t>с пользой проведём!»</w:t>
            </w:r>
          </w:p>
        </w:tc>
        <w:tc>
          <w:tcPr>
            <w:tcW w:w="3118" w:type="dxa"/>
          </w:tcPr>
          <w:p w:rsidR="007449F2" w:rsidRPr="00AF0061" w:rsidRDefault="007449F2"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Рекомендации</w:t>
            </w:r>
            <w:r>
              <w:rPr>
                <w:rFonts w:ascii="Times New Roman" w:eastAsia="Times New Roman" w:hAnsi="Times New Roman" w:cs="Times New Roman"/>
                <w:lang w:eastAsia="ar-SA"/>
              </w:rPr>
              <w:t>.</w:t>
            </w:r>
          </w:p>
        </w:tc>
        <w:tc>
          <w:tcPr>
            <w:tcW w:w="2835" w:type="dxa"/>
          </w:tcPr>
          <w:p w:rsidR="007449F2" w:rsidRPr="00AF0061" w:rsidRDefault="007449F2"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Ознакомление и выбор произведений для летнего чтения</w:t>
            </w:r>
            <w:r>
              <w:rPr>
                <w:rFonts w:ascii="Times New Roman" w:eastAsia="Times New Roman" w:hAnsi="Times New Roman" w:cs="Times New Roman"/>
                <w:lang w:eastAsia="ar-SA"/>
              </w:rPr>
              <w:t>.</w:t>
            </w:r>
          </w:p>
        </w:tc>
        <w:tc>
          <w:tcPr>
            <w:tcW w:w="703" w:type="dxa"/>
          </w:tcPr>
          <w:p w:rsidR="007449F2" w:rsidRPr="00B03B61" w:rsidRDefault="007449F2" w:rsidP="00E82582">
            <w:pPr>
              <w:widowControl w:val="0"/>
              <w:suppressAutoHyphens/>
              <w:autoSpaceDE w:val="0"/>
              <w:spacing w:line="276" w:lineRule="auto"/>
              <w:jc w:val="center"/>
              <w:rPr>
                <w:rFonts w:ascii="Times New Roman" w:eastAsia="Times New Roman" w:hAnsi="Times New Roman" w:cs="Times New Roman"/>
                <w:sz w:val="28"/>
                <w:szCs w:val="28"/>
                <w:lang w:eastAsia="ar-SA"/>
              </w:rPr>
            </w:pPr>
          </w:p>
        </w:tc>
      </w:tr>
    </w:tbl>
    <w:p w:rsidR="005864D2" w:rsidRPr="005864D2" w:rsidRDefault="005864D2" w:rsidP="00E82582">
      <w:pPr>
        <w:spacing w:after="0" w:line="276" w:lineRule="auto"/>
        <w:rPr>
          <w:rFonts w:ascii="Times New Roman" w:hAnsi="Times New Roman" w:cs="Times New Roman"/>
          <w:sz w:val="28"/>
          <w:szCs w:val="28"/>
        </w:rPr>
      </w:pPr>
      <w:bookmarkStart w:id="15" w:name="_Toc521411091"/>
    </w:p>
    <w:p w:rsidR="00376ECC" w:rsidRPr="00EF1FC6" w:rsidRDefault="00376ECC" w:rsidP="00E82582">
      <w:pPr>
        <w:pStyle w:val="2"/>
        <w:spacing w:line="276" w:lineRule="auto"/>
        <w:rPr>
          <w:rFonts w:ascii="Times New Roman" w:hAnsi="Times New Roman" w:cs="Times New Roman"/>
          <w:b/>
          <w:sz w:val="28"/>
          <w:szCs w:val="28"/>
        </w:rPr>
      </w:pPr>
      <w:r w:rsidRPr="00263A6A">
        <w:rPr>
          <w:rFonts w:ascii="Times New Roman" w:hAnsi="Times New Roman" w:cs="Times New Roman"/>
          <w:b/>
          <w:color w:val="auto"/>
          <w:sz w:val="28"/>
          <w:szCs w:val="28"/>
        </w:rPr>
        <w:t xml:space="preserve">3 год </w:t>
      </w:r>
      <w:r w:rsidR="00231CB9" w:rsidRPr="00263A6A">
        <w:rPr>
          <w:rFonts w:ascii="Times New Roman" w:hAnsi="Times New Roman" w:cs="Times New Roman"/>
          <w:b/>
          <w:color w:val="auto"/>
          <w:sz w:val="28"/>
          <w:szCs w:val="28"/>
        </w:rPr>
        <w:t>обучения «</w:t>
      </w:r>
      <w:r w:rsidR="0077198B" w:rsidRPr="00263A6A">
        <w:rPr>
          <w:rStyle w:val="a7"/>
          <w:rFonts w:ascii="Times New Roman" w:hAnsi="Times New Roman" w:cs="Times New Roman"/>
          <w:b/>
          <w:color w:val="auto"/>
          <w:sz w:val="28"/>
          <w:szCs w:val="28"/>
          <w:u w:val="none"/>
        </w:rPr>
        <w:t>Учусь понимать себя.</w:t>
      </w:r>
      <w:r w:rsidR="0077198B" w:rsidRPr="00263A6A">
        <w:rPr>
          <w:rFonts w:ascii="Times New Roman" w:hAnsi="Times New Roman" w:cs="Times New Roman"/>
          <w:b/>
          <w:color w:val="auto"/>
          <w:sz w:val="28"/>
          <w:szCs w:val="28"/>
        </w:rPr>
        <w:t xml:space="preserve"> </w:t>
      </w:r>
      <w:r w:rsidR="00231CB9" w:rsidRPr="00263A6A">
        <w:rPr>
          <w:rFonts w:ascii="Times New Roman" w:hAnsi="Times New Roman" w:cs="Times New Roman"/>
          <w:b/>
          <w:color w:val="auto"/>
          <w:sz w:val="28"/>
          <w:szCs w:val="28"/>
        </w:rPr>
        <w:t>Сила мудрости</w:t>
      </w:r>
      <w:r w:rsidRPr="00263A6A">
        <w:rPr>
          <w:rFonts w:ascii="Times New Roman" w:hAnsi="Times New Roman" w:cs="Times New Roman"/>
          <w:b/>
          <w:color w:val="auto"/>
          <w:sz w:val="28"/>
          <w:szCs w:val="28"/>
        </w:rPr>
        <w:t>».</w:t>
      </w:r>
      <w:bookmarkEnd w:id="15"/>
    </w:p>
    <w:tbl>
      <w:tblPr>
        <w:tblStyle w:val="11"/>
        <w:tblW w:w="0" w:type="auto"/>
        <w:tblInd w:w="-289" w:type="dxa"/>
        <w:tblLayout w:type="fixed"/>
        <w:tblLook w:val="04A0" w:firstRow="1" w:lastRow="0" w:firstColumn="1" w:lastColumn="0" w:noHBand="0" w:noVBand="1"/>
      </w:tblPr>
      <w:tblGrid>
        <w:gridCol w:w="560"/>
        <w:gridCol w:w="2418"/>
        <w:gridCol w:w="3118"/>
        <w:gridCol w:w="2835"/>
        <w:gridCol w:w="703"/>
      </w:tblGrid>
      <w:tr w:rsidR="00D91156" w:rsidRPr="00B03B61" w:rsidTr="00D91156">
        <w:tc>
          <w:tcPr>
            <w:tcW w:w="560" w:type="dxa"/>
          </w:tcPr>
          <w:p w:rsidR="00D91156" w:rsidRPr="00B03B61" w:rsidRDefault="00D91156" w:rsidP="00E82582">
            <w:pPr>
              <w:spacing w:line="276" w:lineRule="auto"/>
              <w:jc w:val="center"/>
              <w:rPr>
                <w:rFonts w:ascii="Times New Roman" w:eastAsia="Calibri" w:hAnsi="Times New Roman" w:cs="Times New Roman"/>
                <w:b/>
                <w:sz w:val="24"/>
                <w:szCs w:val="24"/>
              </w:rPr>
            </w:pPr>
            <w:r w:rsidRPr="00B03B61">
              <w:rPr>
                <w:rFonts w:ascii="Times New Roman" w:eastAsia="Calibri" w:hAnsi="Times New Roman" w:cs="Times New Roman"/>
                <w:b/>
                <w:sz w:val="24"/>
                <w:szCs w:val="24"/>
              </w:rPr>
              <w:t>№ п/п</w:t>
            </w:r>
          </w:p>
        </w:tc>
        <w:tc>
          <w:tcPr>
            <w:tcW w:w="2418" w:type="dxa"/>
          </w:tcPr>
          <w:p w:rsidR="00D91156" w:rsidRPr="00B03B61" w:rsidRDefault="00D91156" w:rsidP="00E82582">
            <w:pPr>
              <w:spacing w:line="276" w:lineRule="auto"/>
              <w:jc w:val="center"/>
              <w:rPr>
                <w:rFonts w:ascii="Times New Roman" w:eastAsia="Calibri" w:hAnsi="Times New Roman" w:cs="Times New Roman"/>
                <w:b/>
                <w:sz w:val="24"/>
                <w:szCs w:val="24"/>
              </w:rPr>
            </w:pPr>
            <w:r w:rsidRPr="00B03B61">
              <w:rPr>
                <w:rFonts w:ascii="Times New Roman" w:eastAsia="Calibri" w:hAnsi="Times New Roman" w:cs="Times New Roman"/>
                <w:b/>
                <w:sz w:val="24"/>
                <w:szCs w:val="24"/>
              </w:rPr>
              <w:t>Тема занятия</w:t>
            </w:r>
          </w:p>
        </w:tc>
        <w:tc>
          <w:tcPr>
            <w:tcW w:w="3118" w:type="dxa"/>
          </w:tcPr>
          <w:p w:rsidR="00D91156" w:rsidRPr="00B03B61" w:rsidRDefault="00D91156" w:rsidP="00E82582">
            <w:pPr>
              <w:spacing w:line="276" w:lineRule="auto"/>
              <w:jc w:val="center"/>
              <w:rPr>
                <w:rFonts w:ascii="Times New Roman" w:eastAsia="Calibri" w:hAnsi="Times New Roman" w:cs="Times New Roman"/>
                <w:b/>
                <w:sz w:val="24"/>
                <w:szCs w:val="24"/>
              </w:rPr>
            </w:pPr>
            <w:r w:rsidRPr="00662F38">
              <w:rPr>
                <w:rFonts w:ascii="Times New Roman" w:eastAsia="Calibri" w:hAnsi="Times New Roman" w:cs="Times New Roman"/>
                <w:b/>
                <w:sz w:val="24"/>
                <w:szCs w:val="24"/>
                <w:lang w:bidi="ru-RU"/>
              </w:rPr>
              <w:t>Характеристика деятельности учащихся</w:t>
            </w:r>
          </w:p>
        </w:tc>
        <w:tc>
          <w:tcPr>
            <w:tcW w:w="2835" w:type="dxa"/>
          </w:tcPr>
          <w:p w:rsidR="00D91156" w:rsidRPr="00662F38" w:rsidRDefault="00D91156" w:rsidP="00E82582">
            <w:pPr>
              <w:spacing w:line="276" w:lineRule="auto"/>
              <w:jc w:val="center"/>
              <w:rPr>
                <w:rFonts w:ascii="Times New Roman" w:eastAsia="Calibri" w:hAnsi="Times New Roman" w:cs="Times New Roman"/>
                <w:b/>
                <w:sz w:val="24"/>
                <w:szCs w:val="24"/>
              </w:rPr>
            </w:pPr>
            <w:r w:rsidRPr="00662F38">
              <w:rPr>
                <w:rFonts w:ascii="Times New Roman" w:eastAsia="Calibri" w:hAnsi="Times New Roman" w:cs="Times New Roman"/>
                <w:b/>
                <w:sz w:val="24"/>
                <w:szCs w:val="24"/>
              </w:rPr>
              <w:t xml:space="preserve">Характеристика </w:t>
            </w:r>
            <w:r>
              <w:rPr>
                <w:rFonts w:ascii="Times New Roman" w:eastAsia="Calibri" w:hAnsi="Times New Roman" w:cs="Times New Roman"/>
                <w:b/>
                <w:sz w:val="24"/>
                <w:szCs w:val="24"/>
              </w:rPr>
              <w:t>деятельности</w:t>
            </w:r>
            <w:r w:rsidRPr="00662F38">
              <w:rPr>
                <w:rFonts w:ascii="Times New Roman" w:eastAsia="Calibri" w:hAnsi="Times New Roman" w:cs="Times New Roman"/>
                <w:b/>
                <w:sz w:val="24"/>
                <w:szCs w:val="24"/>
              </w:rPr>
              <w:t xml:space="preserve"> учителя</w:t>
            </w:r>
          </w:p>
        </w:tc>
        <w:tc>
          <w:tcPr>
            <w:tcW w:w="703" w:type="dxa"/>
          </w:tcPr>
          <w:p w:rsidR="00D91156" w:rsidRPr="00662F38" w:rsidRDefault="00245938" w:rsidP="00E82582">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Стр.</w:t>
            </w:r>
          </w:p>
        </w:tc>
      </w:tr>
      <w:tr w:rsidR="00053849" w:rsidRPr="00B03B61" w:rsidTr="00D91156">
        <w:tc>
          <w:tcPr>
            <w:tcW w:w="560" w:type="dxa"/>
          </w:tcPr>
          <w:p w:rsidR="00053849" w:rsidRPr="001D08DF" w:rsidRDefault="00053849"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1</w:t>
            </w:r>
          </w:p>
        </w:tc>
        <w:tc>
          <w:tcPr>
            <w:tcW w:w="2418" w:type="dxa"/>
          </w:tcPr>
          <w:p w:rsidR="00053849" w:rsidRPr="00B81C2A" w:rsidRDefault="00053849" w:rsidP="00E82582">
            <w:pPr>
              <w:spacing w:line="276" w:lineRule="auto"/>
              <w:rPr>
                <w:rFonts w:ascii="Times New Roman" w:hAnsi="Times New Roman" w:cs="Times New Roman"/>
              </w:rPr>
            </w:pPr>
            <w:r>
              <w:rPr>
                <w:rFonts w:ascii="Times New Roman" w:hAnsi="Times New Roman" w:cs="Times New Roman"/>
                <w:b/>
              </w:rPr>
              <w:t>«</w:t>
            </w:r>
            <w:r w:rsidRPr="00FE3E96">
              <w:rPr>
                <w:rFonts w:ascii="Times New Roman" w:hAnsi="Times New Roman" w:cs="Times New Roman"/>
                <w:b/>
              </w:rPr>
              <w:t>Притчи</w:t>
            </w:r>
            <w:r>
              <w:rPr>
                <w:rFonts w:ascii="Times New Roman" w:hAnsi="Times New Roman" w:cs="Times New Roman"/>
                <w:b/>
              </w:rPr>
              <w:t xml:space="preserve"> –</w:t>
            </w:r>
            <w:r w:rsidR="004C0EC8">
              <w:rPr>
                <w:rFonts w:ascii="Times New Roman" w:hAnsi="Times New Roman" w:cs="Times New Roman"/>
                <w:b/>
              </w:rPr>
              <w:t>источник знаний</w:t>
            </w:r>
            <w:r>
              <w:rPr>
                <w:rFonts w:ascii="Times New Roman" w:hAnsi="Times New Roman" w:cs="Times New Roman"/>
                <w:b/>
              </w:rPr>
              <w:t>»</w:t>
            </w:r>
            <w:r w:rsidRPr="00FE3E96">
              <w:rPr>
                <w:rFonts w:ascii="Times New Roman" w:hAnsi="Times New Roman" w:cs="Times New Roman"/>
                <w:b/>
              </w:rPr>
              <w:t>.</w:t>
            </w:r>
            <w:r w:rsidR="004C0EC8">
              <w:rPr>
                <w:rFonts w:ascii="Times New Roman" w:hAnsi="Times New Roman" w:cs="Times New Roman"/>
                <w:b/>
              </w:rPr>
              <w:t xml:space="preserve"> </w:t>
            </w:r>
            <w:r w:rsidRPr="00FE3E96">
              <w:rPr>
                <w:rFonts w:ascii="Times New Roman" w:hAnsi="Times New Roman" w:cs="Times New Roman"/>
                <w:i/>
              </w:rPr>
              <w:t>О притчах, прочитанных летом.</w:t>
            </w:r>
          </w:p>
        </w:tc>
        <w:tc>
          <w:tcPr>
            <w:tcW w:w="3118" w:type="dxa"/>
          </w:tcPr>
          <w:p w:rsidR="00053849" w:rsidRPr="00AF0061" w:rsidRDefault="00053849" w:rsidP="00E82582">
            <w:pPr>
              <w:spacing w:line="276" w:lineRule="auto"/>
              <w:rPr>
                <w:rFonts w:ascii="Times New Roman" w:eastAsia="Times New Roman" w:hAnsi="Times New Roman" w:cs="Times New Roman"/>
                <w:lang w:eastAsia="ar-SA"/>
              </w:rPr>
            </w:pPr>
            <w:r w:rsidRPr="00AF0061">
              <w:rPr>
                <w:rFonts w:ascii="Times New Roman" w:hAnsi="Times New Roman" w:cs="Times New Roman"/>
              </w:rPr>
              <w:t>Приём «Корзина идей». Приём «Сюрприз».</w:t>
            </w:r>
          </w:p>
        </w:tc>
        <w:tc>
          <w:tcPr>
            <w:tcW w:w="2835" w:type="dxa"/>
          </w:tcPr>
          <w:p w:rsidR="00053849" w:rsidRPr="00AF0061" w:rsidRDefault="00053849"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Пересказ, инсценирование, обсуждение в группах.</w:t>
            </w:r>
          </w:p>
        </w:tc>
        <w:tc>
          <w:tcPr>
            <w:tcW w:w="703" w:type="dxa"/>
          </w:tcPr>
          <w:p w:rsidR="00053849" w:rsidRPr="00B03B61" w:rsidRDefault="00053849" w:rsidP="00E82582">
            <w:pPr>
              <w:widowControl w:val="0"/>
              <w:suppressAutoHyphens/>
              <w:autoSpaceDE w:val="0"/>
              <w:spacing w:line="276" w:lineRule="auto"/>
              <w:jc w:val="center"/>
              <w:rPr>
                <w:rFonts w:ascii="Times New Roman" w:eastAsia="Times New Roman" w:hAnsi="Times New Roman" w:cs="Times New Roman"/>
                <w:sz w:val="28"/>
                <w:szCs w:val="28"/>
                <w:lang w:eastAsia="ar-SA"/>
              </w:rPr>
            </w:pPr>
          </w:p>
        </w:tc>
      </w:tr>
      <w:tr w:rsidR="002A221F" w:rsidRPr="00B03B61" w:rsidTr="005864D2">
        <w:trPr>
          <w:trHeight w:val="2541"/>
        </w:trPr>
        <w:tc>
          <w:tcPr>
            <w:tcW w:w="560" w:type="dxa"/>
          </w:tcPr>
          <w:p w:rsidR="002A221F" w:rsidRPr="00B03B61" w:rsidRDefault="002A221F"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2</w:t>
            </w:r>
          </w:p>
        </w:tc>
        <w:tc>
          <w:tcPr>
            <w:tcW w:w="2418" w:type="dxa"/>
          </w:tcPr>
          <w:p w:rsidR="002A221F" w:rsidRDefault="002A221F" w:rsidP="00E82582">
            <w:pPr>
              <w:spacing w:line="276" w:lineRule="auto"/>
              <w:rPr>
                <w:rFonts w:ascii="Times New Roman" w:hAnsi="Times New Roman" w:cs="Times New Roman"/>
                <w:b/>
              </w:rPr>
            </w:pPr>
            <w:r>
              <w:rPr>
                <w:rFonts w:ascii="Times New Roman" w:hAnsi="Times New Roman" w:cs="Times New Roman"/>
                <w:b/>
              </w:rPr>
              <w:t>«</w:t>
            </w:r>
            <w:r w:rsidRPr="00D91156">
              <w:rPr>
                <w:rFonts w:ascii="Times New Roman" w:hAnsi="Times New Roman" w:cs="Times New Roman"/>
                <w:b/>
              </w:rPr>
              <w:t>Притча о гвоздях</w:t>
            </w:r>
            <w:r>
              <w:rPr>
                <w:rFonts w:ascii="Times New Roman" w:hAnsi="Times New Roman" w:cs="Times New Roman"/>
                <w:b/>
              </w:rPr>
              <w:t>».</w:t>
            </w:r>
          </w:p>
          <w:p w:rsidR="002A221F" w:rsidRPr="000F4566" w:rsidRDefault="002A221F" w:rsidP="00E82582">
            <w:pPr>
              <w:spacing w:line="276" w:lineRule="auto"/>
              <w:rPr>
                <w:rFonts w:ascii="Times New Roman" w:hAnsi="Times New Roman" w:cs="Times New Roman"/>
                <w:i/>
              </w:rPr>
            </w:pPr>
            <w:r w:rsidRPr="000F4566">
              <w:rPr>
                <w:rFonts w:ascii="Times New Roman" w:hAnsi="Times New Roman" w:cs="Times New Roman"/>
                <w:i/>
              </w:rPr>
              <w:t>Восточная притча</w:t>
            </w:r>
          </w:p>
        </w:tc>
        <w:tc>
          <w:tcPr>
            <w:tcW w:w="3118" w:type="dxa"/>
          </w:tcPr>
          <w:p w:rsidR="002A221F" w:rsidRPr="00FB1053" w:rsidRDefault="002A221F" w:rsidP="00E82582">
            <w:pPr>
              <w:spacing w:line="276" w:lineRule="auto"/>
              <w:rPr>
                <w:rFonts w:ascii="Times New Roman" w:hAnsi="Times New Roman" w:cs="Times New Roman"/>
              </w:rPr>
            </w:pPr>
            <w:r w:rsidRPr="00FB1053">
              <w:rPr>
                <w:rFonts w:ascii="Times New Roman" w:hAnsi="Times New Roman" w:cs="Times New Roman"/>
              </w:rPr>
              <w:t>Приём «Обсудим вместе».</w:t>
            </w:r>
          </w:p>
          <w:p w:rsidR="002A221F" w:rsidRPr="00FB1053" w:rsidRDefault="002A221F" w:rsidP="00E82582">
            <w:pPr>
              <w:spacing w:line="276" w:lineRule="auto"/>
              <w:rPr>
                <w:rFonts w:ascii="Times New Roman" w:hAnsi="Times New Roman" w:cs="Times New Roman"/>
              </w:rPr>
            </w:pPr>
            <w:r w:rsidRPr="00FB1053">
              <w:rPr>
                <w:rFonts w:ascii="Times New Roman" w:hAnsi="Times New Roman" w:cs="Times New Roman"/>
              </w:rPr>
              <w:t>Приём «Поразмышляем о себе».</w:t>
            </w:r>
          </w:p>
          <w:p w:rsidR="002A221F" w:rsidRPr="00B03B61" w:rsidRDefault="002A221F" w:rsidP="00E82582">
            <w:pPr>
              <w:widowControl w:val="0"/>
              <w:suppressAutoHyphens/>
              <w:autoSpaceDE w:val="0"/>
              <w:spacing w:line="276" w:lineRule="auto"/>
              <w:jc w:val="center"/>
              <w:rPr>
                <w:rFonts w:ascii="Times New Roman" w:eastAsia="Times New Roman" w:hAnsi="Times New Roman" w:cs="Times New Roman"/>
                <w:sz w:val="28"/>
                <w:szCs w:val="28"/>
                <w:lang w:eastAsia="ar-SA"/>
              </w:rPr>
            </w:pPr>
          </w:p>
        </w:tc>
        <w:tc>
          <w:tcPr>
            <w:tcW w:w="2835" w:type="dxa"/>
          </w:tcPr>
          <w:p w:rsidR="002A221F" w:rsidRDefault="002A221F" w:rsidP="00E82582">
            <w:pPr>
              <w:widowControl w:val="0"/>
              <w:suppressAutoHyphens/>
              <w:autoSpaceDE w:val="0"/>
              <w:spacing w:line="276" w:lineRule="auto"/>
              <w:rPr>
                <w:rFonts w:ascii="Times New Roman" w:eastAsia="Times New Roman" w:hAnsi="Times New Roman" w:cs="Times New Roman"/>
                <w:lang w:eastAsia="ar-SA"/>
              </w:rPr>
            </w:pPr>
            <w:r w:rsidRPr="00203D32">
              <w:rPr>
                <w:rFonts w:ascii="Times New Roman" w:eastAsia="Times New Roman" w:hAnsi="Times New Roman" w:cs="Times New Roman"/>
                <w:lang w:eastAsia="ar-SA"/>
              </w:rPr>
              <w:t xml:space="preserve">Видео-притча </w:t>
            </w:r>
            <w:hyperlink r:id="rId40" w:history="1">
              <w:r w:rsidRPr="00BA3508">
                <w:rPr>
                  <w:rStyle w:val="a7"/>
                  <w:rFonts w:ascii="Times New Roman" w:eastAsia="Times New Roman" w:hAnsi="Times New Roman" w:cs="Times New Roman"/>
                  <w:lang w:eastAsia="ar-SA"/>
                </w:rPr>
                <w:t>https://www.youtube.com/watch?v=2V6ZOGOGSwY</w:t>
              </w:r>
            </w:hyperlink>
          </w:p>
          <w:p w:rsidR="002A221F" w:rsidRDefault="002A221F" w:rsidP="00E82582">
            <w:pPr>
              <w:widowControl w:val="0"/>
              <w:suppressAutoHyphens/>
              <w:autoSpaceDE w:val="0"/>
              <w:spacing w:line="276" w:lineRule="auto"/>
              <w:rPr>
                <w:rStyle w:val="21"/>
                <w:rFonts w:eastAsiaTheme="minorHAnsi"/>
              </w:rPr>
            </w:pPr>
            <w:r>
              <w:rPr>
                <w:rFonts w:ascii="Times New Roman" w:eastAsia="Times New Roman" w:hAnsi="Times New Roman" w:cs="Times New Roman"/>
                <w:lang w:eastAsia="ar-SA"/>
              </w:rPr>
              <w:t xml:space="preserve">Пересказ текста, описание героев, </w:t>
            </w:r>
            <w:r w:rsidRPr="00AF0061">
              <w:rPr>
                <w:rStyle w:val="21"/>
                <w:rFonts w:eastAsiaTheme="minorHAnsi"/>
              </w:rPr>
              <w:t>нахождение в тексте доказательств мыслей и чувств автора.</w:t>
            </w:r>
          </w:p>
          <w:p w:rsidR="002A221F" w:rsidRDefault="002A221F" w:rsidP="00E82582">
            <w:pPr>
              <w:widowControl w:val="0"/>
              <w:suppressAutoHyphens/>
              <w:autoSpaceDE w:val="0"/>
              <w:spacing w:line="276" w:lineRule="auto"/>
              <w:rPr>
                <w:rStyle w:val="21"/>
                <w:rFonts w:eastAsiaTheme="minorHAnsi"/>
              </w:rPr>
            </w:pPr>
            <w:r>
              <w:rPr>
                <w:rStyle w:val="21"/>
                <w:rFonts w:eastAsiaTheme="minorHAnsi"/>
              </w:rPr>
              <w:t xml:space="preserve">Песня-притча </w:t>
            </w:r>
          </w:p>
          <w:p w:rsidR="002A221F" w:rsidRPr="005B406F" w:rsidRDefault="00F46C4D" w:rsidP="00E82582">
            <w:pPr>
              <w:widowControl w:val="0"/>
              <w:suppressAutoHyphens/>
              <w:autoSpaceDE w:val="0"/>
              <w:spacing w:line="276" w:lineRule="auto"/>
              <w:rPr>
                <w:rFonts w:ascii="Times New Roman" w:eastAsia="Times New Roman" w:hAnsi="Times New Roman" w:cs="Times New Roman"/>
                <w:lang w:eastAsia="ar-SA"/>
              </w:rPr>
            </w:pPr>
            <w:hyperlink r:id="rId41" w:history="1">
              <w:r w:rsidR="002A221F" w:rsidRPr="00A106CA">
                <w:rPr>
                  <w:rStyle w:val="a7"/>
                  <w:rFonts w:ascii="Times New Roman" w:eastAsia="Times New Roman" w:hAnsi="Times New Roman" w:cs="Times New Roman"/>
                  <w:lang w:eastAsia="ar-SA"/>
                </w:rPr>
                <w:t>http://androidmafia.ru/video/JGa3U8DWBIc</w:t>
              </w:r>
            </w:hyperlink>
          </w:p>
        </w:tc>
        <w:tc>
          <w:tcPr>
            <w:tcW w:w="703" w:type="dxa"/>
          </w:tcPr>
          <w:p w:rsidR="002A221F" w:rsidRPr="00D366CB" w:rsidRDefault="00F46C4D" w:rsidP="00E82582">
            <w:pPr>
              <w:widowControl w:val="0"/>
              <w:suppressAutoHyphens/>
              <w:autoSpaceDE w:val="0"/>
              <w:spacing w:line="276" w:lineRule="auto"/>
              <w:jc w:val="center"/>
              <w:rPr>
                <w:rFonts w:ascii="Times New Roman" w:eastAsia="Times New Roman" w:hAnsi="Times New Roman" w:cs="Times New Roman"/>
                <w:b/>
                <w:lang w:eastAsia="ar-SA"/>
              </w:rPr>
            </w:pPr>
            <w:hyperlink w:anchor="Притча_о_гвоздях" w:history="1">
              <w:r w:rsidR="002A221F" w:rsidRPr="00B4509C">
                <w:rPr>
                  <w:rStyle w:val="a7"/>
                  <w:rFonts w:ascii="Times New Roman" w:eastAsia="Times New Roman" w:hAnsi="Times New Roman" w:cs="Times New Roman"/>
                  <w:b/>
                  <w:lang w:eastAsia="ar-SA"/>
                </w:rPr>
                <w:t>с.4</w:t>
              </w:r>
              <w:r w:rsidR="00A42E22">
                <w:rPr>
                  <w:rStyle w:val="a7"/>
                  <w:rFonts w:ascii="Times New Roman" w:eastAsia="Times New Roman" w:hAnsi="Times New Roman" w:cs="Times New Roman"/>
                  <w:b/>
                  <w:lang w:eastAsia="ar-SA"/>
                </w:rPr>
                <w:t>2</w:t>
              </w:r>
            </w:hyperlink>
          </w:p>
        </w:tc>
      </w:tr>
      <w:tr w:rsidR="002A221F" w:rsidRPr="00B03B61" w:rsidTr="00D91156">
        <w:tc>
          <w:tcPr>
            <w:tcW w:w="560" w:type="dxa"/>
          </w:tcPr>
          <w:p w:rsidR="002A221F" w:rsidRPr="00B03B61" w:rsidRDefault="002A221F"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3</w:t>
            </w:r>
          </w:p>
        </w:tc>
        <w:tc>
          <w:tcPr>
            <w:tcW w:w="2418" w:type="dxa"/>
          </w:tcPr>
          <w:p w:rsidR="002A221F" w:rsidRDefault="002A221F" w:rsidP="00E82582">
            <w:pPr>
              <w:spacing w:line="276" w:lineRule="auto"/>
              <w:rPr>
                <w:rFonts w:ascii="Times New Roman" w:hAnsi="Times New Roman" w:cs="Times New Roman"/>
                <w:b/>
              </w:rPr>
            </w:pPr>
            <w:r>
              <w:rPr>
                <w:rFonts w:ascii="Times New Roman" w:hAnsi="Times New Roman" w:cs="Times New Roman"/>
                <w:b/>
              </w:rPr>
              <w:t>«</w:t>
            </w:r>
            <w:r w:rsidRPr="00D91156">
              <w:rPr>
                <w:rFonts w:ascii="Times New Roman" w:hAnsi="Times New Roman" w:cs="Times New Roman"/>
                <w:b/>
              </w:rPr>
              <w:t>Старая печка</w:t>
            </w:r>
            <w:r>
              <w:rPr>
                <w:rFonts w:ascii="Times New Roman" w:hAnsi="Times New Roman" w:cs="Times New Roman"/>
                <w:b/>
              </w:rPr>
              <w:t>».</w:t>
            </w:r>
          </w:p>
          <w:p w:rsidR="002A221F" w:rsidRPr="000F4566" w:rsidRDefault="002A221F" w:rsidP="00E82582">
            <w:pPr>
              <w:spacing w:line="276" w:lineRule="auto"/>
              <w:rPr>
                <w:rFonts w:ascii="Times New Roman" w:hAnsi="Times New Roman" w:cs="Times New Roman"/>
                <w:i/>
              </w:rPr>
            </w:pPr>
            <w:r w:rsidRPr="000F4566">
              <w:rPr>
                <w:rFonts w:ascii="Times New Roman" w:hAnsi="Times New Roman" w:cs="Times New Roman"/>
                <w:i/>
              </w:rPr>
              <w:t>Маленькая притча</w:t>
            </w:r>
          </w:p>
        </w:tc>
        <w:tc>
          <w:tcPr>
            <w:tcW w:w="3118" w:type="dxa"/>
          </w:tcPr>
          <w:p w:rsidR="002A221F" w:rsidRPr="00B03B61" w:rsidRDefault="002A221F" w:rsidP="00E82582">
            <w:pPr>
              <w:spacing w:line="276" w:lineRule="auto"/>
              <w:rPr>
                <w:rFonts w:ascii="Times New Roman" w:eastAsia="Times New Roman" w:hAnsi="Times New Roman" w:cs="Times New Roman"/>
                <w:sz w:val="28"/>
                <w:szCs w:val="28"/>
                <w:lang w:eastAsia="ar-SA"/>
              </w:rPr>
            </w:pPr>
            <w:r w:rsidRPr="00FB1053">
              <w:rPr>
                <w:rFonts w:ascii="Times New Roman" w:hAnsi="Times New Roman" w:cs="Times New Roman"/>
              </w:rPr>
              <w:t>Приём «Поделись своими мыслями».</w:t>
            </w:r>
            <w:r w:rsidRPr="00797A2D">
              <w:rPr>
                <w:rFonts w:ascii="Times New Roman" w:hAnsi="Times New Roman" w:cs="Times New Roman"/>
              </w:rPr>
              <w:t xml:space="preserve"> Изменение развязки</w:t>
            </w:r>
            <w:r>
              <w:rPr>
                <w:rFonts w:ascii="Times New Roman" w:hAnsi="Times New Roman" w:cs="Times New Roman"/>
              </w:rPr>
              <w:t>.</w:t>
            </w:r>
            <w:r w:rsidR="00EE5FFF">
              <w:rPr>
                <w:rFonts w:ascii="Times New Roman" w:hAnsi="Times New Roman" w:cs="Times New Roman"/>
              </w:rPr>
              <w:t xml:space="preserve"> Приём «Энциклопедия одного слова»</w:t>
            </w:r>
            <w:r w:rsidR="00C804BE">
              <w:rPr>
                <w:rFonts w:ascii="Times New Roman" w:hAnsi="Times New Roman" w:cs="Times New Roman"/>
              </w:rPr>
              <w:t>.</w:t>
            </w:r>
            <w:r w:rsidR="002B25E2">
              <w:rPr>
                <w:rFonts w:ascii="Times New Roman" w:hAnsi="Times New Roman" w:cs="Times New Roman"/>
              </w:rPr>
              <w:t xml:space="preserve"> Приём «Назови по-другому».</w:t>
            </w:r>
          </w:p>
        </w:tc>
        <w:tc>
          <w:tcPr>
            <w:tcW w:w="2835" w:type="dxa"/>
          </w:tcPr>
          <w:p w:rsidR="002A221F" w:rsidRPr="00FB1053" w:rsidRDefault="002A221F" w:rsidP="00E82582">
            <w:pPr>
              <w:spacing w:line="276" w:lineRule="auto"/>
              <w:rPr>
                <w:rFonts w:ascii="Times New Roman" w:hAnsi="Times New Roman" w:cs="Times New Roman"/>
              </w:rPr>
            </w:pPr>
            <w:r>
              <w:rPr>
                <w:rFonts w:ascii="Times New Roman" w:hAnsi="Times New Roman" w:cs="Times New Roman"/>
              </w:rPr>
              <w:t>Составление «т</w:t>
            </w:r>
            <w:r w:rsidRPr="00FB1053">
              <w:rPr>
                <w:rFonts w:ascii="Times New Roman" w:hAnsi="Times New Roman" w:cs="Times New Roman"/>
              </w:rPr>
              <w:t>олстых и тонких вопросов</w:t>
            </w:r>
            <w:r>
              <w:rPr>
                <w:rFonts w:ascii="Times New Roman" w:hAnsi="Times New Roman" w:cs="Times New Roman"/>
              </w:rPr>
              <w:t>»,</w:t>
            </w:r>
          </w:p>
          <w:p w:rsidR="002A221F" w:rsidRPr="00B03B61" w:rsidRDefault="002A221F" w:rsidP="00E82582">
            <w:pPr>
              <w:spacing w:line="276" w:lineRule="auto"/>
              <w:rPr>
                <w:rFonts w:ascii="Times New Roman" w:eastAsia="Times New Roman" w:hAnsi="Times New Roman" w:cs="Times New Roman"/>
                <w:sz w:val="28"/>
                <w:szCs w:val="28"/>
                <w:lang w:eastAsia="ar-SA"/>
              </w:rPr>
            </w:pPr>
            <w:r>
              <w:rPr>
                <w:rFonts w:ascii="Times New Roman" w:hAnsi="Times New Roman" w:cs="Times New Roman"/>
              </w:rPr>
              <w:t>нахождение «к</w:t>
            </w:r>
            <w:r w:rsidRPr="00FB1053">
              <w:rPr>
                <w:rFonts w:ascii="Times New Roman" w:hAnsi="Times New Roman" w:cs="Times New Roman"/>
              </w:rPr>
              <w:t>лючевых слов</w:t>
            </w:r>
            <w:r>
              <w:rPr>
                <w:rFonts w:ascii="Times New Roman" w:hAnsi="Times New Roman" w:cs="Times New Roman"/>
              </w:rPr>
              <w:t>»,</w:t>
            </w:r>
            <w:r>
              <w:t xml:space="preserve"> </w:t>
            </w:r>
            <w:r>
              <w:rPr>
                <w:rStyle w:val="22"/>
                <w:rFonts w:eastAsiaTheme="minorHAnsi"/>
                <w:i w:val="0"/>
              </w:rPr>
              <w:t>выбор</w:t>
            </w:r>
            <w:r w:rsidRPr="00A52C90">
              <w:rPr>
                <w:rStyle w:val="21"/>
                <w:rFonts w:eastAsiaTheme="minorHAnsi"/>
                <w:i/>
              </w:rPr>
              <w:t xml:space="preserve"> </w:t>
            </w:r>
            <w:r>
              <w:rPr>
                <w:rStyle w:val="21"/>
                <w:rFonts w:eastAsiaTheme="minorHAnsi"/>
              </w:rPr>
              <w:t>наиболее точной формулировки главной мысли из ряда данных.</w:t>
            </w:r>
          </w:p>
        </w:tc>
        <w:tc>
          <w:tcPr>
            <w:tcW w:w="703" w:type="dxa"/>
          </w:tcPr>
          <w:p w:rsidR="002A221F" w:rsidRPr="00D366CB" w:rsidRDefault="00F46C4D" w:rsidP="007270EE">
            <w:pPr>
              <w:widowControl w:val="0"/>
              <w:suppressAutoHyphens/>
              <w:autoSpaceDE w:val="0"/>
              <w:spacing w:line="276" w:lineRule="auto"/>
              <w:jc w:val="center"/>
              <w:rPr>
                <w:rFonts w:ascii="Times New Roman" w:eastAsia="Times New Roman" w:hAnsi="Times New Roman" w:cs="Times New Roman"/>
                <w:b/>
                <w:lang w:eastAsia="ar-SA"/>
              </w:rPr>
            </w:pPr>
            <w:hyperlink w:anchor="Старая_печка" w:history="1">
              <w:r w:rsidR="007270EE">
                <w:rPr>
                  <w:rStyle w:val="a7"/>
                  <w:rFonts w:ascii="Times New Roman" w:eastAsia="Times New Roman" w:hAnsi="Times New Roman" w:cs="Times New Roman"/>
                  <w:b/>
                  <w:lang w:eastAsia="ar-SA"/>
                </w:rPr>
                <w:t>с.49</w:t>
              </w:r>
            </w:hyperlink>
          </w:p>
        </w:tc>
      </w:tr>
      <w:tr w:rsidR="002A221F" w:rsidRPr="00B03B61" w:rsidTr="000F4566">
        <w:trPr>
          <w:trHeight w:val="557"/>
        </w:trPr>
        <w:tc>
          <w:tcPr>
            <w:tcW w:w="560" w:type="dxa"/>
          </w:tcPr>
          <w:p w:rsidR="002A221F" w:rsidRPr="00B03B61" w:rsidRDefault="002A221F"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4</w:t>
            </w:r>
          </w:p>
        </w:tc>
        <w:tc>
          <w:tcPr>
            <w:tcW w:w="2418" w:type="dxa"/>
          </w:tcPr>
          <w:p w:rsidR="002A221F" w:rsidRDefault="002A221F" w:rsidP="00E82582">
            <w:pPr>
              <w:spacing w:line="276" w:lineRule="auto"/>
              <w:rPr>
                <w:rFonts w:ascii="Times New Roman" w:hAnsi="Times New Roman" w:cs="Times New Roman"/>
                <w:b/>
              </w:rPr>
            </w:pPr>
            <w:r>
              <w:rPr>
                <w:rFonts w:ascii="Times New Roman" w:hAnsi="Times New Roman" w:cs="Times New Roman"/>
                <w:b/>
              </w:rPr>
              <w:t>«</w:t>
            </w:r>
            <w:r w:rsidRPr="00D91156">
              <w:rPr>
                <w:rFonts w:ascii="Times New Roman" w:hAnsi="Times New Roman" w:cs="Times New Roman"/>
                <w:b/>
              </w:rPr>
              <w:t>Твоя красота в твоей доброте</w:t>
            </w:r>
            <w:r>
              <w:rPr>
                <w:rFonts w:ascii="Times New Roman" w:hAnsi="Times New Roman" w:cs="Times New Roman"/>
                <w:b/>
              </w:rPr>
              <w:t>».</w:t>
            </w:r>
          </w:p>
          <w:p w:rsidR="002A221F" w:rsidRPr="00D91156" w:rsidRDefault="002A221F" w:rsidP="00E82582">
            <w:pPr>
              <w:spacing w:line="276" w:lineRule="auto"/>
              <w:rPr>
                <w:rFonts w:ascii="Times New Roman" w:hAnsi="Times New Roman" w:cs="Times New Roman"/>
                <w:b/>
              </w:rPr>
            </w:pPr>
            <w:r>
              <w:rPr>
                <w:rFonts w:ascii="Times New Roman" w:hAnsi="Times New Roman" w:cs="Times New Roman"/>
                <w:i/>
              </w:rPr>
              <w:t xml:space="preserve">Притча </w:t>
            </w:r>
            <w:r w:rsidRPr="000F4566">
              <w:rPr>
                <w:rFonts w:ascii="Times New Roman" w:hAnsi="Times New Roman" w:cs="Times New Roman"/>
                <w:i/>
              </w:rPr>
              <w:t>Шалвы Амонашвили</w:t>
            </w:r>
          </w:p>
        </w:tc>
        <w:tc>
          <w:tcPr>
            <w:tcW w:w="3118" w:type="dxa"/>
          </w:tcPr>
          <w:p w:rsidR="002A221F" w:rsidRPr="006D2BF2" w:rsidRDefault="002A221F" w:rsidP="00E82582">
            <w:pPr>
              <w:spacing w:line="276" w:lineRule="auto"/>
              <w:rPr>
                <w:rFonts w:ascii="Times New Roman" w:hAnsi="Times New Roman" w:cs="Times New Roman"/>
              </w:rPr>
            </w:pPr>
            <w:r w:rsidRPr="006D2BF2">
              <w:rPr>
                <w:rFonts w:ascii="Times New Roman" w:hAnsi="Times New Roman" w:cs="Times New Roman"/>
              </w:rPr>
              <w:t>Приём «Корзина идей».</w:t>
            </w:r>
          </w:p>
          <w:p w:rsidR="002A221F" w:rsidRPr="006D2BF2" w:rsidRDefault="002A221F" w:rsidP="00E82582">
            <w:pPr>
              <w:spacing w:line="276" w:lineRule="auto"/>
              <w:rPr>
                <w:rFonts w:ascii="Times New Roman" w:hAnsi="Times New Roman" w:cs="Times New Roman"/>
              </w:rPr>
            </w:pPr>
            <w:r w:rsidRPr="006D2BF2">
              <w:rPr>
                <w:rFonts w:ascii="Times New Roman" w:hAnsi="Times New Roman" w:cs="Times New Roman"/>
              </w:rPr>
              <w:t>Приём «Обсудим вместе».</w:t>
            </w:r>
          </w:p>
          <w:p w:rsidR="002A221F" w:rsidRPr="00B03B61" w:rsidRDefault="002A221F" w:rsidP="00E82582">
            <w:pPr>
              <w:spacing w:line="276" w:lineRule="auto"/>
              <w:rPr>
                <w:rFonts w:ascii="Times New Roman" w:eastAsia="Times New Roman" w:hAnsi="Times New Roman" w:cs="Times New Roman"/>
                <w:sz w:val="28"/>
                <w:szCs w:val="28"/>
                <w:lang w:eastAsia="ar-SA"/>
              </w:rPr>
            </w:pPr>
            <w:r w:rsidRPr="006D2BF2">
              <w:rPr>
                <w:rFonts w:ascii="Times New Roman" w:hAnsi="Times New Roman" w:cs="Times New Roman"/>
              </w:rPr>
              <w:t>Приём «Поразмышляем о себе».</w:t>
            </w:r>
          </w:p>
        </w:tc>
        <w:tc>
          <w:tcPr>
            <w:tcW w:w="2835" w:type="dxa"/>
          </w:tcPr>
          <w:p w:rsidR="002A221F" w:rsidRDefault="002A221F" w:rsidP="00E82582">
            <w:pPr>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Обсуждение в парах,</w:t>
            </w:r>
          </w:p>
          <w:p w:rsidR="002A221F" w:rsidRDefault="002A221F" w:rsidP="00E82582">
            <w:pPr>
              <w:spacing w:line="276" w:lineRule="auto"/>
              <w:rPr>
                <w:rFonts w:ascii="Times New Roman" w:hAnsi="Times New Roman" w:cs="Times New Roman"/>
              </w:rPr>
            </w:pPr>
            <w:r w:rsidRPr="00AF0061">
              <w:rPr>
                <w:rFonts w:ascii="Times New Roman" w:eastAsia="Times New Roman" w:hAnsi="Times New Roman" w:cs="Times New Roman"/>
                <w:lang w:eastAsia="ar-SA"/>
              </w:rPr>
              <w:t xml:space="preserve"> краткий пересказ,</w:t>
            </w:r>
            <w:r w:rsidRPr="00AF0061">
              <w:rPr>
                <w:rFonts w:ascii="Times New Roman" w:hAnsi="Times New Roman" w:cs="Times New Roman"/>
              </w:rPr>
              <w:t xml:space="preserve"> </w:t>
            </w:r>
          </w:p>
          <w:p w:rsidR="002A221F" w:rsidRPr="00B03B61" w:rsidRDefault="002A221F" w:rsidP="00E82582">
            <w:pPr>
              <w:spacing w:line="276" w:lineRule="auto"/>
              <w:rPr>
                <w:rFonts w:ascii="Times New Roman" w:eastAsia="Times New Roman" w:hAnsi="Times New Roman" w:cs="Times New Roman"/>
                <w:sz w:val="28"/>
                <w:szCs w:val="28"/>
                <w:lang w:eastAsia="ar-SA"/>
              </w:rPr>
            </w:pPr>
            <w:r w:rsidRPr="00AF0061">
              <w:rPr>
                <w:rStyle w:val="21"/>
                <w:rFonts w:eastAsiaTheme="minorHAnsi"/>
              </w:rPr>
              <w:t>нахождение в тексте доказ</w:t>
            </w:r>
            <w:r>
              <w:rPr>
                <w:rStyle w:val="21"/>
                <w:rFonts w:eastAsiaTheme="minorHAnsi"/>
              </w:rPr>
              <w:t>ательств мыслей и чувств автора.</w:t>
            </w:r>
          </w:p>
        </w:tc>
        <w:tc>
          <w:tcPr>
            <w:tcW w:w="703" w:type="dxa"/>
          </w:tcPr>
          <w:p w:rsidR="002A221F" w:rsidRPr="00D366CB" w:rsidRDefault="00F46C4D" w:rsidP="00E82582">
            <w:pPr>
              <w:widowControl w:val="0"/>
              <w:suppressAutoHyphens/>
              <w:autoSpaceDE w:val="0"/>
              <w:spacing w:line="276" w:lineRule="auto"/>
              <w:jc w:val="center"/>
              <w:rPr>
                <w:rFonts w:ascii="Times New Roman" w:eastAsia="Times New Roman" w:hAnsi="Times New Roman" w:cs="Times New Roman"/>
                <w:b/>
                <w:lang w:eastAsia="ar-SA"/>
              </w:rPr>
            </w:pPr>
            <w:hyperlink w:anchor="Твоя_красота_в_твоей_доброте" w:history="1">
              <w:r w:rsidR="002A221F" w:rsidRPr="00B4509C">
                <w:rPr>
                  <w:rStyle w:val="a7"/>
                  <w:rFonts w:ascii="Times New Roman" w:eastAsia="Times New Roman" w:hAnsi="Times New Roman" w:cs="Times New Roman"/>
                  <w:b/>
                  <w:lang w:eastAsia="ar-SA"/>
                </w:rPr>
                <w:t>с.3</w:t>
              </w:r>
              <w:r w:rsidR="00A42E22">
                <w:rPr>
                  <w:rStyle w:val="a7"/>
                  <w:rFonts w:ascii="Times New Roman" w:eastAsia="Times New Roman" w:hAnsi="Times New Roman" w:cs="Times New Roman"/>
                  <w:b/>
                  <w:lang w:eastAsia="ar-SA"/>
                </w:rPr>
                <w:t>8</w:t>
              </w:r>
            </w:hyperlink>
          </w:p>
        </w:tc>
      </w:tr>
      <w:tr w:rsidR="002A221F" w:rsidRPr="00B03B61" w:rsidTr="00D91156">
        <w:tc>
          <w:tcPr>
            <w:tcW w:w="560" w:type="dxa"/>
          </w:tcPr>
          <w:p w:rsidR="002A221F" w:rsidRPr="00B03B61" w:rsidRDefault="002A221F"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5</w:t>
            </w:r>
          </w:p>
        </w:tc>
        <w:tc>
          <w:tcPr>
            <w:tcW w:w="2418" w:type="dxa"/>
          </w:tcPr>
          <w:p w:rsidR="002A221F" w:rsidRDefault="002A221F" w:rsidP="00E82582">
            <w:pPr>
              <w:spacing w:line="276" w:lineRule="auto"/>
              <w:rPr>
                <w:rFonts w:ascii="Times New Roman" w:hAnsi="Times New Roman" w:cs="Times New Roman"/>
                <w:b/>
              </w:rPr>
            </w:pPr>
            <w:r>
              <w:rPr>
                <w:rFonts w:ascii="Times New Roman" w:hAnsi="Times New Roman" w:cs="Times New Roman"/>
                <w:b/>
              </w:rPr>
              <w:t>«</w:t>
            </w:r>
            <w:r w:rsidRPr="00D91156">
              <w:rPr>
                <w:rFonts w:ascii="Times New Roman" w:hAnsi="Times New Roman" w:cs="Times New Roman"/>
                <w:b/>
              </w:rPr>
              <w:t>Волк и осёл</w:t>
            </w:r>
            <w:r>
              <w:rPr>
                <w:rFonts w:ascii="Times New Roman" w:hAnsi="Times New Roman" w:cs="Times New Roman"/>
                <w:b/>
              </w:rPr>
              <w:t>».</w:t>
            </w:r>
          </w:p>
          <w:p w:rsidR="002A221F" w:rsidRPr="00831CFB" w:rsidRDefault="002A221F" w:rsidP="00E82582">
            <w:pPr>
              <w:spacing w:line="276" w:lineRule="auto"/>
              <w:rPr>
                <w:rFonts w:ascii="Times New Roman" w:hAnsi="Times New Roman" w:cs="Times New Roman"/>
                <w:i/>
              </w:rPr>
            </w:pPr>
            <w:r>
              <w:rPr>
                <w:rFonts w:ascii="Times New Roman" w:hAnsi="Times New Roman" w:cs="Times New Roman"/>
                <w:i/>
              </w:rPr>
              <w:t>Русская притча</w:t>
            </w:r>
          </w:p>
          <w:p w:rsidR="002A221F" w:rsidRPr="00D91156" w:rsidRDefault="002A221F" w:rsidP="00E82582">
            <w:pPr>
              <w:spacing w:line="276" w:lineRule="auto"/>
              <w:rPr>
                <w:rFonts w:ascii="Times New Roman" w:hAnsi="Times New Roman" w:cs="Times New Roman"/>
                <w:b/>
              </w:rPr>
            </w:pPr>
          </w:p>
        </w:tc>
        <w:tc>
          <w:tcPr>
            <w:tcW w:w="3118" w:type="dxa"/>
          </w:tcPr>
          <w:p w:rsidR="002A221F" w:rsidRPr="00661A9A" w:rsidRDefault="002A221F" w:rsidP="00E82582">
            <w:pPr>
              <w:spacing w:line="276" w:lineRule="auto"/>
              <w:rPr>
                <w:rFonts w:ascii="Times New Roman" w:hAnsi="Times New Roman" w:cs="Times New Roman"/>
              </w:rPr>
            </w:pPr>
            <w:r w:rsidRPr="004617ED">
              <w:rPr>
                <w:rFonts w:ascii="Times New Roman" w:hAnsi="Times New Roman" w:cs="Times New Roman"/>
              </w:rPr>
              <w:t>Приём «Дерево предсказаний».</w:t>
            </w:r>
            <w:r w:rsidRPr="00661A9A">
              <w:rPr>
                <w:rFonts w:ascii="Times New Roman" w:hAnsi="Times New Roman" w:cs="Times New Roman"/>
              </w:rPr>
              <w:t xml:space="preserve"> Работа с пословицами и поговорками.</w:t>
            </w:r>
          </w:p>
          <w:p w:rsidR="002A221F" w:rsidRPr="004617ED" w:rsidRDefault="002A221F" w:rsidP="00E82582">
            <w:pPr>
              <w:spacing w:line="276" w:lineRule="auto"/>
              <w:rPr>
                <w:rFonts w:ascii="Times New Roman" w:hAnsi="Times New Roman" w:cs="Times New Roman"/>
              </w:rPr>
            </w:pPr>
          </w:p>
          <w:p w:rsidR="002A221F" w:rsidRPr="00B03B61" w:rsidRDefault="002A221F" w:rsidP="00E82582">
            <w:pPr>
              <w:widowControl w:val="0"/>
              <w:suppressAutoHyphens/>
              <w:autoSpaceDE w:val="0"/>
              <w:spacing w:line="276" w:lineRule="auto"/>
              <w:jc w:val="center"/>
              <w:rPr>
                <w:rFonts w:ascii="Times New Roman" w:eastAsia="Times New Roman" w:hAnsi="Times New Roman" w:cs="Times New Roman"/>
                <w:sz w:val="28"/>
                <w:szCs w:val="28"/>
                <w:lang w:eastAsia="ar-SA"/>
              </w:rPr>
            </w:pPr>
          </w:p>
        </w:tc>
        <w:tc>
          <w:tcPr>
            <w:tcW w:w="2835" w:type="dxa"/>
          </w:tcPr>
          <w:p w:rsidR="002A221F" w:rsidRPr="00661A9A" w:rsidRDefault="002A221F" w:rsidP="00E82582">
            <w:pPr>
              <w:spacing w:line="276" w:lineRule="auto"/>
              <w:rPr>
                <w:rFonts w:ascii="Times New Roman" w:eastAsia="Arial Unicode MS" w:hAnsi="Times New Roman" w:cs="Times New Roman"/>
                <w:color w:val="000000"/>
                <w:lang w:eastAsia="ru-RU" w:bidi="ru-RU"/>
              </w:rPr>
            </w:pPr>
            <w:r>
              <w:rPr>
                <w:rStyle w:val="21"/>
                <w:rFonts w:eastAsiaTheme="minorHAnsi"/>
              </w:rPr>
              <w:t>Участие в диалоге: понимание вопросов собеседника и ответы</w:t>
            </w:r>
            <w:r w:rsidRPr="00E36C5F">
              <w:rPr>
                <w:rStyle w:val="21"/>
                <w:rFonts w:eastAsiaTheme="minorHAnsi"/>
              </w:rPr>
              <w:t xml:space="preserve"> на них в соответствии с правилами речевого общения</w:t>
            </w:r>
            <w:r>
              <w:rPr>
                <w:rStyle w:val="21"/>
                <w:rFonts w:eastAsiaTheme="minorHAnsi"/>
              </w:rPr>
              <w:t>,</w:t>
            </w:r>
            <w:r>
              <w:rPr>
                <w:rFonts w:ascii="Times New Roman" w:eastAsia="Arial Unicode MS" w:hAnsi="Times New Roman" w:cs="Times New Roman"/>
                <w:color w:val="000000"/>
                <w:lang w:eastAsia="ru-RU" w:bidi="ru-RU"/>
              </w:rPr>
              <w:t xml:space="preserve"> выполнение различных ролей (исполнителя, лидера, спикера).</w:t>
            </w:r>
          </w:p>
        </w:tc>
        <w:tc>
          <w:tcPr>
            <w:tcW w:w="703" w:type="dxa"/>
          </w:tcPr>
          <w:p w:rsidR="002A221F" w:rsidRPr="00D366CB" w:rsidRDefault="00F46C4D" w:rsidP="007270EE">
            <w:pPr>
              <w:spacing w:line="276" w:lineRule="auto"/>
              <w:rPr>
                <w:rFonts w:ascii="Times New Roman" w:hAnsi="Times New Roman" w:cs="Times New Roman"/>
                <w:b/>
              </w:rPr>
            </w:pPr>
            <w:hyperlink w:anchor="Волк_и_осёл" w:history="1">
              <w:r w:rsidR="002A221F" w:rsidRPr="005F3675">
                <w:rPr>
                  <w:rStyle w:val="a7"/>
                  <w:rFonts w:ascii="Times New Roman" w:hAnsi="Times New Roman" w:cs="Times New Roman"/>
                  <w:b/>
                </w:rPr>
                <w:t>с.8</w:t>
              </w:r>
              <w:r w:rsidR="007270EE">
                <w:rPr>
                  <w:rStyle w:val="a7"/>
                  <w:rFonts w:ascii="Times New Roman" w:hAnsi="Times New Roman" w:cs="Times New Roman"/>
                  <w:b/>
                </w:rPr>
                <w:t>2</w:t>
              </w:r>
            </w:hyperlink>
          </w:p>
        </w:tc>
      </w:tr>
      <w:tr w:rsidR="002A221F" w:rsidRPr="00B03B61" w:rsidTr="00D91156">
        <w:tc>
          <w:tcPr>
            <w:tcW w:w="560" w:type="dxa"/>
          </w:tcPr>
          <w:p w:rsidR="002A221F" w:rsidRPr="00B03B61" w:rsidRDefault="002A221F"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6</w:t>
            </w:r>
          </w:p>
        </w:tc>
        <w:tc>
          <w:tcPr>
            <w:tcW w:w="2418" w:type="dxa"/>
          </w:tcPr>
          <w:p w:rsidR="002A221F" w:rsidRDefault="002A221F" w:rsidP="00E82582">
            <w:pPr>
              <w:spacing w:line="276" w:lineRule="auto"/>
              <w:rPr>
                <w:rFonts w:ascii="Times New Roman" w:hAnsi="Times New Roman" w:cs="Times New Roman"/>
                <w:b/>
              </w:rPr>
            </w:pPr>
            <w:r>
              <w:rPr>
                <w:rFonts w:ascii="Times New Roman" w:hAnsi="Times New Roman" w:cs="Times New Roman"/>
                <w:b/>
              </w:rPr>
              <w:t>«</w:t>
            </w:r>
            <w:r w:rsidRPr="00D91156">
              <w:rPr>
                <w:rFonts w:ascii="Times New Roman" w:hAnsi="Times New Roman" w:cs="Times New Roman"/>
                <w:b/>
              </w:rPr>
              <w:t>Волшебная водица</w:t>
            </w:r>
            <w:r>
              <w:rPr>
                <w:rFonts w:ascii="Times New Roman" w:hAnsi="Times New Roman" w:cs="Times New Roman"/>
                <w:b/>
              </w:rPr>
              <w:t>».</w:t>
            </w:r>
          </w:p>
          <w:p w:rsidR="002A221F" w:rsidRPr="00831CFB" w:rsidRDefault="002A221F" w:rsidP="00E82582">
            <w:pPr>
              <w:spacing w:line="276" w:lineRule="auto"/>
              <w:rPr>
                <w:rFonts w:ascii="Times New Roman" w:hAnsi="Times New Roman" w:cs="Times New Roman"/>
                <w:i/>
              </w:rPr>
            </w:pPr>
            <w:r>
              <w:rPr>
                <w:rFonts w:ascii="Times New Roman" w:hAnsi="Times New Roman" w:cs="Times New Roman"/>
                <w:i/>
              </w:rPr>
              <w:t>Русская притча</w:t>
            </w:r>
          </w:p>
          <w:p w:rsidR="002A221F" w:rsidRPr="00D91156" w:rsidRDefault="002A221F" w:rsidP="00E82582">
            <w:pPr>
              <w:spacing w:line="276" w:lineRule="auto"/>
              <w:rPr>
                <w:rFonts w:ascii="Times New Roman" w:hAnsi="Times New Roman" w:cs="Times New Roman"/>
                <w:b/>
              </w:rPr>
            </w:pPr>
          </w:p>
        </w:tc>
        <w:tc>
          <w:tcPr>
            <w:tcW w:w="3118" w:type="dxa"/>
          </w:tcPr>
          <w:p w:rsidR="002A221F" w:rsidRPr="00661A9A" w:rsidRDefault="002A221F" w:rsidP="00E82582">
            <w:pPr>
              <w:spacing w:line="276" w:lineRule="auto"/>
              <w:rPr>
                <w:rFonts w:ascii="Times New Roman" w:hAnsi="Times New Roman" w:cs="Times New Roman"/>
              </w:rPr>
            </w:pPr>
            <w:r w:rsidRPr="00661A9A">
              <w:rPr>
                <w:rFonts w:ascii="Times New Roman" w:hAnsi="Times New Roman" w:cs="Times New Roman"/>
              </w:rPr>
              <w:t>Приём «Незавершённая история».</w:t>
            </w:r>
            <w:r>
              <w:rPr>
                <w:rFonts w:ascii="Times New Roman" w:hAnsi="Times New Roman" w:cs="Times New Roman"/>
              </w:rPr>
              <w:t xml:space="preserve"> </w:t>
            </w:r>
            <w:r w:rsidRPr="00661A9A">
              <w:rPr>
                <w:rFonts w:ascii="Times New Roman" w:hAnsi="Times New Roman" w:cs="Times New Roman"/>
              </w:rPr>
              <w:t>Приём «Отсроченная догадка». Приём «Корзина идей».</w:t>
            </w:r>
          </w:p>
          <w:p w:rsidR="002A221F" w:rsidRPr="00661A9A" w:rsidRDefault="002A221F" w:rsidP="00E82582">
            <w:pPr>
              <w:spacing w:line="276" w:lineRule="auto"/>
              <w:rPr>
                <w:rFonts w:ascii="Times New Roman" w:hAnsi="Times New Roman" w:cs="Times New Roman"/>
              </w:rPr>
            </w:pPr>
          </w:p>
          <w:p w:rsidR="002A221F" w:rsidRPr="00B03B61" w:rsidRDefault="002A221F" w:rsidP="00E82582">
            <w:pPr>
              <w:widowControl w:val="0"/>
              <w:suppressAutoHyphens/>
              <w:autoSpaceDE w:val="0"/>
              <w:spacing w:line="276" w:lineRule="auto"/>
              <w:jc w:val="center"/>
              <w:rPr>
                <w:rFonts w:ascii="Times New Roman" w:eastAsia="Times New Roman" w:hAnsi="Times New Roman" w:cs="Times New Roman"/>
                <w:sz w:val="28"/>
                <w:szCs w:val="28"/>
                <w:lang w:eastAsia="ar-SA"/>
              </w:rPr>
            </w:pPr>
          </w:p>
        </w:tc>
        <w:tc>
          <w:tcPr>
            <w:tcW w:w="2835" w:type="dxa"/>
          </w:tcPr>
          <w:p w:rsidR="002A221F" w:rsidRDefault="002A221F"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hAnsi="Times New Roman" w:cs="Times New Roman"/>
              </w:rPr>
              <w:t xml:space="preserve">Просмотр диафильма </w:t>
            </w:r>
            <w:hyperlink r:id="rId42" w:history="1">
              <w:r w:rsidRPr="00A106CA">
                <w:rPr>
                  <w:rStyle w:val="a7"/>
                  <w:rFonts w:ascii="Times New Roman" w:eastAsia="Times New Roman" w:hAnsi="Times New Roman" w:cs="Times New Roman"/>
                  <w:lang w:eastAsia="ar-SA"/>
                </w:rPr>
                <w:t>https://yandex.ru/video/search?filmId=776345514748007205&amp;text=притча%20«Волшебная%20водица»</w:t>
              </w:r>
            </w:hyperlink>
          </w:p>
          <w:p w:rsidR="002A221F" w:rsidRDefault="002A221F" w:rsidP="00E82582">
            <w:pPr>
              <w:spacing w:line="276" w:lineRule="auto"/>
              <w:rPr>
                <w:rFonts w:ascii="Times New Roman" w:eastAsia="Times New Roman" w:hAnsi="Times New Roman" w:cs="Times New Roman"/>
                <w:lang w:eastAsia="ar-SA"/>
              </w:rPr>
            </w:pPr>
            <w:r w:rsidRPr="00AF6AED">
              <w:rPr>
                <w:rFonts w:ascii="Times New Roman" w:eastAsia="Times New Roman" w:hAnsi="Times New Roman" w:cs="Times New Roman"/>
                <w:lang w:eastAsia="ar-SA"/>
              </w:rPr>
              <w:t>Деление текста на части,</w:t>
            </w:r>
          </w:p>
          <w:p w:rsidR="002A221F" w:rsidRPr="00BB4E18" w:rsidRDefault="002A221F" w:rsidP="00E82582">
            <w:pPr>
              <w:spacing w:line="276" w:lineRule="auto"/>
              <w:rPr>
                <w:rFonts w:ascii="Times New Roman" w:eastAsia="Times New Roman" w:hAnsi="Times New Roman" w:cs="Times New Roman"/>
                <w:lang w:eastAsia="ar-SA"/>
              </w:rPr>
            </w:pPr>
            <w:r>
              <w:rPr>
                <w:rFonts w:ascii="Times New Roman" w:hAnsi="Times New Roman" w:cs="Times New Roman"/>
              </w:rPr>
              <w:t xml:space="preserve">нахождение «Ключевых </w:t>
            </w:r>
            <w:r>
              <w:rPr>
                <w:rFonts w:ascii="Times New Roman" w:hAnsi="Times New Roman" w:cs="Times New Roman"/>
              </w:rPr>
              <w:lastRenderedPageBreak/>
              <w:t xml:space="preserve">слов», </w:t>
            </w:r>
            <w:r>
              <w:rPr>
                <w:rFonts w:ascii="Times New Roman" w:eastAsia="Times New Roman" w:hAnsi="Times New Roman" w:cs="Times New Roman"/>
                <w:lang w:eastAsia="ar-SA"/>
              </w:rPr>
              <w:t>т</w:t>
            </w:r>
            <w:r w:rsidRPr="00AF0061">
              <w:rPr>
                <w:rFonts w:ascii="Times New Roman" w:eastAsia="Times New Roman" w:hAnsi="Times New Roman" w:cs="Times New Roman"/>
                <w:lang w:eastAsia="ar-SA"/>
              </w:rPr>
              <w:t xml:space="preserve">ворческое задание </w:t>
            </w:r>
            <w:r w:rsidRPr="00AF0061">
              <w:rPr>
                <w:rFonts w:ascii="Times New Roman" w:hAnsi="Times New Roman" w:cs="Times New Roman"/>
              </w:rPr>
              <w:t xml:space="preserve">«Написание письма </w:t>
            </w:r>
            <w:r>
              <w:rPr>
                <w:rFonts w:ascii="Times New Roman" w:hAnsi="Times New Roman" w:cs="Times New Roman"/>
              </w:rPr>
              <w:t>литературному герою».</w:t>
            </w:r>
          </w:p>
        </w:tc>
        <w:tc>
          <w:tcPr>
            <w:tcW w:w="703" w:type="dxa"/>
          </w:tcPr>
          <w:p w:rsidR="002A221F" w:rsidRPr="00D366CB" w:rsidRDefault="00F46C4D" w:rsidP="007270EE">
            <w:pPr>
              <w:widowControl w:val="0"/>
              <w:suppressAutoHyphens/>
              <w:autoSpaceDE w:val="0"/>
              <w:spacing w:line="276" w:lineRule="auto"/>
              <w:jc w:val="center"/>
              <w:rPr>
                <w:rFonts w:ascii="Times New Roman" w:eastAsia="Times New Roman" w:hAnsi="Times New Roman" w:cs="Times New Roman"/>
                <w:b/>
                <w:lang w:eastAsia="ar-SA"/>
              </w:rPr>
            </w:pPr>
            <w:hyperlink w:anchor="Волшебная_водица" w:history="1">
              <w:r w:rsidR="002A221F" w:rsidRPr="005F3675">
                <w:rPr>
                  <w:rStyle w:val="a7"/>
                  <w:rFonts w:ascii="Times New Roman" w:eastAsia="Times New Roman" w:hAnsi="Times New Roman" w:cs="Times New Roman"/>
                  <w:b/>
                  <w:lang w:eastAsia="ar-SA"/>
                </w:rPr>
                <w:t>с.7</w:t>
              </w:r>
              <w:r w:rsidR="007270EE">
                <w:rPr>
                  <w:rStyle w:val="a7"/>
                  <w:rFonts w:ascii="Times New Roman" w:eastAsia="Times New Roman" w:hAnsi="Times New Roman" w:cs="Times New Roman"/>
                  <w:b/>
                  <w:lang w:eastAsia="ar-SA"/>
                </w:rPr>
                <w:t>1</w:t>
              </w:r>
            </w:hyperlink>
          </w:p>
        </w:tc>
      </w:tr>
      <w:tr w:rsidR="002A221F" w:rsidRPr="00B03B61" w:rsidTr="00D91156">
        <w:tc>
          <w:tcPr>
            <w:tcW w:w="560" w:type="dxa"/>
          </w:tcPr>
          <w:p w:rsidR="002A221F" w:rsidRPr="00B03B61" w:rsidRDefault="002A221F"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lastRenderedPageBreak/>
              <w:t>7</w:t>
            </w:r>
          </w:p>
        </w:tc>
        <w:tc>
          <w:tcPr>
            <w:tcW w:w="2418" w:type="dxa"/>
          </w:tcPr>
          <w:p w:rsidR="002A221F" w:rsidRPr="00B81C2A" w:rsidRDefault="002A221F" w:rsidP="00E82582">
            <w:pPr>
              <w:spacing w:line="276" w:lineRule="auto"/>
              <w:rPr>
                <w:rFonts w:ascii="Times New Roman" w:hAnsi="Times New Roman" w:cs="Times New Roman"/>
                <w:i/>
              </w:rPr>
            </w:pPr>
            <w:r>
              <w:rPr>
                <w:rFonts w:ascii="Times New Roman" w:hAnsi="Times New Roman" w:cs="Times New Roman"/>
                <w:b/>
              </w:rPr>
              <w:t>«</w:t>
            </w:r>
            <w:r w:rsidRPr="00162E40">
              <w:rPr>
                <w:rFonts w:ascii="Times New Roman" w:hAnsi="Times New Roman" w:cs="Times New Roman"/>
                <w:b/>
              </w:rPr>
              <w:t>Ты послан в мир, чтобы сделать его лучше»</w:t>
            </w:r>
            <w:r>
              <w:rPr>
                <w:rFonts w:ascii="Times New Roman" w:hAnsi="Times New Roman" w:cs="Times New Roman"/>
                <w:b/>
              </w:rPr>
              <w:t>!</w:t>
            </w:r>
            <w:r w:rsidRPr="00DC7400">
              <w:rPr>
                <w:rFonts w:ascii="Times New Roman" w:hAnsi="Times New Roman" w:cs="Times New Roman"/>
                <w:b/>
              </w:rPr>
              <w:t xml:space="preserve"> </w:t>
            </w:r>
            <w:r w:rsidRPr="00DC7400">
              <w:rPr>
                <w:rFonts w:ascii="Times New Roman" w:hAnsi="Times New Roman" w:cs="Times New Roman"/>
                <w:i/>
              </w:rPr>
              <w:t>(коллаж)</w:t>
            </w:r>
            <w:r w:rsidRPr="00F67189">
              <w:rPr>
                <w:rFonts w:ascii="Times New Roman" w:hAnsi="Times New Roman" w:cs="Times New Roman"/>
                <w:i/>
              </w:rPr>
              <w:t xml:space="preserve"> </w:t>
            </w:r>
          </w:p>
        </w:tc>
        <w:tc>
          <w:tcPr>
            <w:tcW w:w="3118" w:type="dxa"/>
          </w:tcPr>
          <w:p w:rsidR="002A221F" w:rsidRPr="00203D32" w:rsidRDefault="002A221F" w:rsidP="00E82582">
            <w:pPr>
              <w:spacing w:line="276" w:lineRule="auto"/>
              <w:rPr>
                <w:rFonts w:ascii="Times New Roman" w:hAnsi="Times New Roman" w:cs="Times New Roman"/>
              </w:rPr>
            </w:pPr>
            <w:r>
              <w:rPr>
                <w:rFonts w:ascii="Times New Roman" w:hAnsi="Times New Roman" w:cs="Times New Roman"/>
              </w:rPr>
              <w:t>Организация урока-выставки детских фото.</w:t>
            </w:r>
          </w:p>
        </w:tc>
        <w:tc>
          <w:tcPr>
            <w:tcW w:w="2835" w:type="dxa"/>
          </w:tcPr>
          <w:p w:rsidR="002A221F" w:rsidRPr="00203D32" w:rsidRDefault="002A221F" w:rsidP="00E82582">
            <w:pPr>
              <w:pStyle w:val="a9"/>
              <w:spacing w:line="276" w:lineRule="auto"/>
              <w:rPr>
                <w:rFonts w:ascii="Times New Roman" w:hAnsi="Times New Roman" w:cs="Times New Roman"/>
              </w:rPr>
            </w:pPr>
            <w:r>
              <w:rPr>
                <w:rFonts w:ascii="Times New Roman" w:hAnsi="Times New Roman" w:cs="Times New Roman"/>
              </w:rPr>
              <w:t>Обсуждение в паре, группах,</w:t>
            </w:r>
            <w:r>
              <w:t xml:space="preserve"> </w:t>
            </w:r>
            <w:r>
              <w:rPr>
                <w:rStyle w:val="22"/>
                <w:rFonts w:eastAsiaTheme="minorHAnsi"/>
                <w:i w:val="0"/>
              </w:rPr>
              <w:t>н</w:t>
            </w:r>
            <w:r w:rsidRPr="00586FD5">
              <w:rPr>
                <w:rStyle w:val="22"/>
                <w:rFonts w:eastAsiaTheme="minorHAnsi"/>
                <w:i w:val="0"/>
              </w:rPr>
              <w:t>аблюдение,</w:t>
            </w:r>
            <w:r w:rsidRPr="0078209F">
              <w:rPr>
                <w:rStyle w:val="22"/>
                <w:rFonts w:eastAsiaTheme="minorHAnsi"/>
              </w:rPr>
              <w:t xml:space="preserve"> </w:t>
            </w:r>
            <w:r>
              <w:rPr>
                <w:rStyle w:val="21"/>
                <w:rFonts w:eastAsiaTheme="minorHAnsi"/>
              </w:rPr>
              <w:t>рассматривание фото,</w:t>
            </w:r>
            <w:r>
              <w:t xml:space="preserve"> </w:t>
            </w:r>
            <w:r w:rsidRPr="00080ADC">
              <w:rPr>
                <w:rStyle w:val="21"/>
                <w:rFonts w:eastAsiaTheme="minorHAnsi"/>
              </w:rPr>
              <w:t>владея приёмами моно</w:t>
            </w:r>
            <w:r>
              <w:rPr>
                <w:rStyle w:val="21"/>
                <w:rFonts w:eastAsiaTheme="minorHAnsi"/>
              </w:rPr>
              <w:t>логической и диалогической речи,</w:t>
            </w:r>
            <w:r>
              <w:rPr>
                <w:rStyle w:val="22"/>
                <w:rFonts w:eastAsiaTheme="minorHAnsi"/>
                <w:i w:val="0"/>
              </w:rPr>
              <w:t xml:space="preserve"> д</w:t>
            </w:r>
            <w:r w:rsidRPr="006A31E3">
              <w:rPr>
                <w:rStyle w:val="22"/>
                <w:rFonts w:eastAsiaTheme="minorHAnsi"/>
                <w:i w:val="0"/>
              </w:rPr>
              <w:t>онесение</w:t>
            </w:r>
            <w:r>
              <w:rPr>
                <w:rStyle w:val="21"/>
                <w:rFonts w:eastAsiaTheme="minorHAnsi"/>
              </w:rPr>
              <w:t xml:space="preserve"> своей позиции до других.</w:t>
            </w:r>
          </w:p>
        </w:tc>
        <w:tc>
          <w:tcPr>
            <w:tcW w:w="703" w:type="dxa"/>
          </w:tcPr>
          <w:p w:rsidR="002A221F" w:rsidRPr="00D366CB" w:rsidRDefault="002A221F" w:rsidP="00E82582">
            <w:pPr>
              <w:widowControl w:val="0"/>
              <w:suppressAutoHyphens/>
              <w:autoSpaceDE w:val="0"/>
              <w:spacing w:line="276" w:lineRule="auto"/>
              <w:jc w:val="center"/>
              <w:rPr>
                <w:rFonts w:ascii="Times New Roman" w:eastAsia="Times New Roman" w:hAnsi="Times New Roman" w:cs="Times New Roman"/>
                <w:b/>
                <w:lang w:eastAsia="ar-SA"/>
              </w:rPr>
            </w:pPr>
          </w:p>
        </w:tc>
      </w:tr>
      <w:tr w:rsidR="002A221F" w:rsidRPr="00B03B61" w:rsidTr="00ED2C6C">
        <w:trPr>
          <w:trHeight w:val="273"/>
        </w:trPr>
        <w:tc>
          <w:tcPr>
            <w:tcW w:w="560" w:type="dxa"/>
          </w:tcPr>
          <w:p w:rsidR="002A221F" w:rsidRPr="00B03B61" w:rsidRDefault="002A221F"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8</w:t>
            </w:r>
          </w:p>
        </w:tc>
        <w:tc>
          <w:tcPr>
            <w:tcW w:w="2418" w:type="dxa"/>
          </w:tcPr>
          <w:p w:rsidR="002A221F" w:rsidRDefault="002A221F" w:rsidP="00E82582">
            <w:pPr>
              <w:spacing w:line="276" w:lineRule="auto"/>
              <w:rPr>
                <w:rFonts w:ascii="Times New Roman" w:hAnsi="Times New Roman" w:cs="Times New Roman"/>
                <w:b/>
              </w:rPr>
            </w:pPr>
            <w:r>
              <w:rPr>
                <w:rFonts w:ascii="Times New Roman" w:hAnsi="Times New Roman" w:cs="Times New Roman"/>
                <w:b/>
              </w:rPr>
              <w:t>«</w:t>
            </w:r>
            <w:r w:rsidRPr="00D91156">
              <w:rPr>
                <w:rFonts w:ascii="Times New Roman" w:hAnsi="Times New Roman" w:cs="Times New Roman"/>
                <w:b/>
              </w:rPr>
              <w:t>Восьмое чудо света</w:t>
            </w:r>
            <w:r>
              <w:rPr>
                <w:rFonts w:ascii="Times New Roman" w:hAnsi="Times New Roman" w:cs="Times New Roman"/>
                <w:b/>
              </w:rPr>
              <w:t>».</w:t>
            </w:r>
          </w:p>
          <w:p w:rsidR="002A221F" w:rsidRPr="00D91156" w:rsidRDefault="002A221F" w:rsidP="00E82582">
            <w:pPr>
              <w:spacing w:line="276" w:lineRule="auto"/>
              <w:rPr>
                <w:rFonts w:ascii="Times New Roman" w:hAnsi="Times New Roman" w:cs="Times New Roman"/>
                <w:b/>
              </w:rPr>
            </w:pPr>
            <w:r>
              <w:rPr>
                <w:rFonts w:ascii="Times New Roman" w:hAnsi="Times New Roman" w:cs="Times New Roman"/>
                <w:i/>
              </w:rPr>
              <w:t xml:space="preserve">Притча </w:t>
            </w:r>
            <w:r w:rsidRPr="00CB0D57">
              <w:rPr>
                <w:rFonts w:ascii="Times New Roman" w:hAnsi="Times New Roman" w:cs="Times New Roman"/>
                <w:i/>
              </w:rPr>
              <w:t>Александры Лопатиной</w:t>
            </w:r>
          </w:p>
        </w:tc>
        <w:tc>
          <w:tcPr>
            <w:tcW w:w="3118" w:type="dxa"/>
          </w:tcPr>
          <w:p w:rsidR="002A221F" w:rsidRDefault="002A221F" w:rsidP="00E82582">
            <w:pPr>
              <w:spacing w:line="276" w:lineRule="auto"/>
              <w:rPr>
                <w:rFonts w:ascii="Times New Roman" w:hAnsi="Times New Roman" w:cs="Times New Roman"/>
              </w:rPr>
            </w:pPr>
            <w:r>
              <w:rPr>
                <w:rFonts w:ascii="Times New Roman" w:hAnsi="Times New Roman" w:cs="Times New Roman"/>
              </w:rPr>
              <w:t>Урок-открытие</w:t>
            </w:r>
          </w:p>
          <w:p w:rsidR="002A221F" w:rsidRPr="00617952" w:rsidRDefault="002A221F" w:rsidP="00E82582">
            <w:pPr>
              <w:spacing w:line="276" w:lineRule="auto"/>
              <w:rPr>
                <w:rFonts w:ascii="Times New Roman" w:hAnsi="Times New Roman" w:cs="Times New Roman"/>
              </w:rPr>
            </w:pPr>
            <w:r w:rsidRPr="00617952">
              <w:rPr>
                <w:rFonts w:ascii="Times New Roman" w:hAnsi="Times New Roman" w:cs="Times New Roman"/>
              </w:rPr>
              <w:t>Приём «Незавершённая история».</w:t>
            </w:r>
            <w:r>
              <w:rPr>
                <w:rFonts w:ascii="Times New Roman" w:hAnsi="Times New Roman" w:cs="Times New Roman"/>
              </w:rPr>
              <w:t xml:space="preserve"> </w:t>
            </w:r>
            <w:r w:rsidRPr="00617952">
              <w:rPr>
                <w:rFonts w:ascii="Times New Roman" w:hAnsi="Times New Roman" w:cs="Times New Roman"/>
              </w:rPr>
              <w:t>Приём «Дерево предсказаний».</w:t>
            </w:r>
            <w:r>
              <w:rPr>
                <w:rFonts w:ascii="Times New Roman" w:hAnsi="Times New Roman" w:cs="Times New Roman"/>
              </w:rPr>
              <w:t xml:space="preserve"> </w:t>
            </w:r>
            <w:r w:rsidRPr="00617952">
              <w:rPr>
                <w:rFonts w:ascii="Times New Roman" w:hAnsi="Times New Roman" w:cs="Times New Roman"/>
              </w:rPr>
              <w:t>Приём «Корзина идей».</w:t>
            </w:r>
            <w:r>
              <w:rPr>
                <w:rFonts w:ascii="Times New Roman" w:hAnsi="Times New Roman" w:cs="Times New Roman"/>
              </w:rPr>
              <w:t xml:space="preserve"> </w:t>
            </w:r>
            <w:r w:rsidRPr="00617952">
              <w:rPr>
                <w:rFonts w:ascii="Times New Roman" w:hAnsi="Times New Roman" w:cs="Times New Roman"/>
              </w:rPr>
              <w:t>Приём «Давайте поспорим».</w:t>
            </w:r>
            <w:r>
              <w:rPr>
                <w:rFonts w:ascii="Times New Roman" w:hAnsi="Times New Roman" w:cs="Times New Roman"/>
              </w:rPr>
              <w:t xml:space="preserve"> </w:t>
            </w:r>
            <w:r w:rsidRPr="00617952">
              <w:rPr>
                <w:rFonts w:ascii="Times New Roman" w:hAnsi="Times New Roman" w:cs="Times New Roman"/>
              </w:rPr>
              <w:t>Работа с пословицами и поговорками.</w:t>
            </w:r>
          </w:p>
          <w:p w:rsidR="002A221F" w:rsidRPr="00B03B61" w:rsidRDefault="002A221F" w:rsidP="00E82582">
            <w:pPr>
              <w:widowControl w:val="0"/>
              <w:suppressAutoHyphens/>
              <w:autoSpaceDE w:val="0"/>
              <w:spacing w:line="276" w:lineRule="auto"/>
              <w:jc w:val="center"/>
              <w:rPr>
                <w:rFonts w:ascii="Times New Roman" w:eastAsia="Times New Roman" w:hAnsi="Times New Roman" w:cs="Times New Roman"/>
                <w:sz w:val="28"/>
                <w:szCs w:val="28"/>
                <w:lang w:eastAsia="ar-SA"/>
              </w:rPr>
            </w:pPr>
          </w:p>
        </w:tc>
        <w:tc>
          <w:tcPr>
            <w:tcW w:w="2835" w:type="dxa"/>
          </w:tcPr>
          <w:p w:rsidR="002A221F" w:rsidRPr="00B03B61" w:rsidRDefault="002A221F" w:rsidP="00E82582">
            <w:pPr>
              <w:spacing w:line="276" w:lineRule="auto"/>
              <w:rPr>
                <w:rFonts w:ascii="Times New Roman" w:eastAsia="Times New Roman" w:hAnsi="Times New Roman" w:cs="Times New Roman"/>
                <w:sz w:val="28"/>
                <w:szCs w:val="28"/>
                <w:lang w:eastAsia="ar-SA"/>
              </w:rPr>
            </w:pPr>
            <w:r>
              <w:rPr>
                <w:rStyle w:val="21"/>
                <w:rFonts w:eastAsiaTheme="minorHAnsi"/>
              </w:rPr>
              <w:t>Н</w:t>
            </w:r>
            <w:r w:rsidRPr="00AF0061">
              <w:rPr>
                <w:rStyle w:val="21"/>
                <w:rFonts w:eastAsiaTheme="minorHAnsi"/>
              </w:rPr>
              <w:t>ахождение в тексте доказ</w:t>
            </w:r>
            <w:r>
              <w:rPr>
                <w:rStyle w:val="21"/>
                <w:rFonts w:eastAsiaTheme="minorHAnsi"/>
              </w:rPr>
              <w:t xml:space="preserve">ательств мыслей и чувств автора, </w:t>
            </w:r>
            <w:r>
              <w:rPr>
                <w:rFonts w:ascii="Times New Roman" w:hAnsi="Times New Roman" w:cs="Times New Roman"/>
              </w:rPr>
              <w:t>р</w:t>
            </w:r>
            <w:r w:rsidRPr="00AF0061">
              <w:rPr>
                <w:rFonts w:ascii="Times New Roman" w:hAnsi="Times New Roman" w:cs="Times New Roman"/>
              </w:rPr>
              <w:t>ассказ от первого лица,</w:t>
            </w:r>
            <w:r>
              <w:rPr>
                <w:rFonts w:ascii="Times New Roman" w:hAnsi="Times New Roman" w:cs="Times New Roman"/>
                <w:color w:val="000000"/>
                <w:lang w:eastAsia="ru-RU" w:bidi="ru-RU"/>
              </w:rPr>
              <w:t xml:space="preserve"> </w:t>
            </w:r>
            <w:r w:rsidRPr="00AF0061">
              <w:rPr>
                <w:rStyle w:val="21"/>
                <w:rFonts w:eastAsiaTheme="minorHAnsi"/>
              </w:rPr>
              <w:t>нахождение в тексте главной мысли автора</w:t>
            </w:r>
            <w:r>
              <w:rPr>
                <w:rStyle w:val="21"/>
                <w:rFonts w:eastAsiaTheme="minorHAnsi"/>
              </w:rPr>
              <w:t xml:space="preserve">, </w:t>
            </w:r>
            <w:r>
              <w:rPr>
                <w:rFonts w:ascii="Times New Roman" w:eastAsia="Times New Roman" w:hAnsi="Times New Roman" w:cs="Times New Roman"/>
                <w:lang w:eastAsia="ar-SA"/>
              </w:rPr>
              <w:t>т</w:t>
            </w:r>
            <w:r w:rsidRPr="00AF0061">
              <w:rPr>
                <w:rFonts w:ascii="Times New Roman" w:eastAsia="Times New Roman" w:hAnsi="Times New Roman" w:cs="Times New Roman"/>
                <w:lang w:eastAsia="ar-SA"/>
              </w:rPr>
              <w:t xml:space="preserve">ворческое задание </w:t>
            </w:r>
            <w:r w:rsidRPr="00AF0061">
              <w:rPr>
                <w:rFonts w:ascii="Times New Roman" w:hAnsi="Times New Roman" w:cs="Times New Roman"/>
              </w:rPr>
              <w:t xml:space="preserve">«Написание письма </w:t>
            </w:r>
            <w:r>
              <w:rPr>
                <w:rFonts w:ascii="Times New Roman" w:hAnsi="Times New Roman" w:cs="Times New Roman"/>
              </w:rPr>
              <w:t>литературному герою».</w:t>
            </w:r>
          </w:p>
        </w:tc>
        <w:tc>
          <w:tcPr>
            <w:tcW w:w="703" w:type="dxa"/>
          </w:tcPr>
          <w:p w:rsidR="002A221F" w:rsidRPr="00D366CB" w:rsidRDefault="00F46C4D" w:rsidP="007270EE">
            <w:pPr>
              <w:widowControl w:val="0"/>
              <w:suppressAutoHyphens/>
              <w:autoSpaceDE w:val="0"/>
              <w:spacing w:line="276" w:lineRule="auto"/>
              <w:jc w:val="center"/>
              <w:rPr>
                <w:rFonts w:ascii="Times New Roman" w:eastAsia="Times New Roman" w:hAnsi="Times New Roman" w:cs="Times New Roman"/>
                <w:b/>
                <w:lang w:eastAsia="ar-SA"/>
              </w:rPr>
            </w:pPr>
            <w:hyperlink w:anchor="Восьмое_чудо_света" w:history="1">
              <w:r w:rsidR="002A221F" w:rsidRPr="005F3675">
                <w:rPr>
                  <w:rStyle w:val="a7"/>
                  <w:rFonts w:ascii="Times New Roman" w:eastAsia="Times New Roman" w:hAnsi="Times New Roman" w:cs="Times New Roman"/>
                  <w:b/>
                  <w:lang w:eastAsia="ar-SA"/>
                </w:rPr>
                <w:t>с.7</w:t>
              </w:r>
              <w:r w:rsidR="007270EE">
                <w:rPr>
                  <w:rStyle w:val="a7"/>
                  <w:rFonts w:ascii="Times New Roman" w:eastAsia="Times New Roman" w:hAnsi="Times New Roman" w:cs="Times New Roman"/>
                  <w:b/>
                  <w:lang w:eastAsia="ar-SA"/>
                </w:rPr>
                <w:t>0</w:t>
              </w:r>
            </w:hyperlink>
          </w:p>
        </w:tc>
      </w:tr>
      <w:tr w:rsidR="002A221F" w:rsidRPr="00B03B61" w:rsidTr="00D91156">
        <w:tc>
          <w:tcPr>
            <w:tcW w:w="560" w:type="dxa"/>
          </w:tcPr>
          <w:p w:rsidR="002A221F" w:rsidRPr="00B03B61" w:rsidRDefault="002A221F"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9</w:t>
            </w:r>
          </w:p>
        </w:tc>
        <w:tc>
          <w:tcPr>
            <w:tcW w:w="2418" w:type="dxa"/>
          </w:tcPr>
          <w:p w:rsidR="002A221F" w:rsidRDefault="002A221F" w:rsidP="00E82582">
            <w:pPr>
              <w:spacing w:line="276" w:lineRule="auto"/>
              <w:rPr>
                <w:rFonts w:ascii="Times New Roman" w:hAnsi="Times New Roman" w:cs="Times New Roman"/>
                <w:b/>
              </w:rPr>
            </w:pPr>
            <w:r>
              <w:rPr>
                <w:rFonts w:ascii="Times New Roman" w:hAnsi="Times New Roman" w:cs="Times New Roman"/>
                <w:b/>
              </w:rPr>
              <w:t>«</w:t>
            </w:r>
            <w:r w:rsidRPr="00D91156">
              <w:rPr>
                <w:rFonts w:ascii="Times New Roman" w:hAnsi="Times New Roman" w:cs="Times New Roman"/>
                <w:b/>
              </w:rPr>
              <w:t>Выход из чащи</w:t>
            </w:r>
            <w:r>
              <w:rPr>
                <w:rFonts w:ascii="Times New Roman" w:hAnsi="Times New Roman" w:cs="Times New Roman"/>
                <w:b/>
              </w:rPr>
              <w:t>».</w:t>
            </w:r>
          </w:p>
          <w:p w:rsidR="002A221F" w:rsidRPr="00D91156" w:rsidRDefault="002A221F" w:rsidP="00E82582">
            <w:pPr>
              <w:spacing w:line="276" w:lineRule="auto"/>
              <w:rPr>
                <w:rFonts w:ascii="Times New Roman" w:hAnsi="Times New Roman" w:cs="Times New Roman"/>
                <w:b/>
              </w:rPr>
            </w:pPr>
            <w:r>
              <w:rPr>
                <w:rFonts w:ascii="Times New Roman" w:hAnsi="Times New Roman" w:cs="Times New Roman"/>
                <w:i/>
              </w:rPr>
              <w:t xml:space="preserve">Притча </w:t>
            </w:r>
            <w:r w:rsidRPr="00CB0D57">
              <w:rPr>
                <w:rFonts w:ascii="Times New Roman" w:hAnsi="Times New Roman" w:cs="Times New Roman"/>
                <w:i/>
              </w:rPr>
              <w:t>Александры Лопатиной</w:t>
            </w:r>
          </w:p>
        </w:tc>
        <w:tc>
          <w:tcPr>
            <w:tcW w:w="3118" w:type="dxa"/>
          </w:tcPr>
          <w:p w:rsidR="002A221F" w:rsidRPr="00B13D48" w:rsidRDefault="002A221F" w:rsidP="00E82582">
            <w:pPr>
              <w:spacing w:line="276" w:lineRule="auto"/>
              <w:rPr>
                <w:rFonts w:ascii="Times New Roman" w:hAnsi="Times New Roman" w:cs="Times New Roman"/>
              </w:rPr>
            </w:pPr>
            <w:r w:rsidRPr="00B13D48">
              <w:rPr>
                <w:rFonts w:ascii="Times New Roman" w:hAnsi="Times New Roman" w:cs="Times New Roman"/>
              </w:rPr>
              <w:t>Приём «Дерево предсказаний».</w:t>
            </w:r>
            <w:r>
              <w:rPr>
                <w:rFonts w:ascii="Times New Roman" w:hAnsi="Times New Roman" w:cs="Times New Roman"/>
              </w:rPr>
              <w:t xml:space="preserve"> </w:t>
            </w:r>
            <w:r w:rsidRPr="00B13D48">
              <w:rPr>
                <w:rFonts w:ascii="Times New Roman" w:hAnsi="Times New Roman" w:cs="Times New Roman"/>
              </w:rPr>
              <w:t>Приём «Обсудим вместе».</w:t>
            </w:r>
            <w:r>
              <w:rPr>
                <w:rFonts w:ascii="Times New Roman" w:hAnsi="Times New Roman" w:cs="Times New Roman"/>
              </w:rPr>
              <w:t xml:space="preserve"> </w:t>
            </w:r>
            <w:r w:rsidRPr="00B13D48">
              <w:rPr>
                <w:rFonts w:ascii="Times New Roman" w:hAnsi="Times New Roman" w:cs="Times New Roman"/>
              </w:rPr>
              <w:t>Приём «Поделись своими мыслями».</w:t>
            </w:r>
          </w:p>
          <w:p w:rsidR="002A221F" w:rsidRPr="00B03B61" w:rsidRDefault="002A221F" w:rsidP="00E82582">
            <w:pPr>
              <w:spacing w:line="276" w:lineRule="auto"/>
              <w:rPr>
                <w:rFonts w:ascii="Times New Roman" w:eastAsia="Times New Roman" w:hAnsi="Times New Roman" w:cs="Times New Roman"/>
                <w:sz w:val="28"/>
                <w:szCs w:val="28"/>
                <w:lang w:eastAsia="ar-SA"/>
              </w:rPr>
            </w:pPr>
            <w:r w:rsidRPr="00B13D48">
              <w:rPr>
                <w:rFonts w:ascii="Times New Roman" w:hAnsi="Times New Roman" w:cs="Times New Roman"/>
              </w:rPr>
              <w:t>Работа с пословицами и поговорками.</w:t>
            </w:r>
          </w:p>
        </w:tc>
        <w:tc>
          <w:tcPr>
            <w:tcW w:w="2835" w:type="dxa"/>
          </w:tcPr>
          <w:p w:rsidR="002A221F" w:rsidRPr="00B03B61" w:rsidRDefault="002A221F" w:rsidP="00E82582">
            <w:pPr>
              <w:spacing w:line="276" w:lineRule="auto"/>
              <w:rPr>
                <w:rFonts w:ascii="Times New Roman" w:eastAsia="Times New Roman" w:hAnsi="Times New Roman" w:cs="Times New Roman"/>
                <w:sz w:val="28"/>
                <w:szCs w:val="28"/>
                <w:lang w:eastAsia="ar-SA"/>
              </w:rPr>
            </w:pPr>
            <w:r>
              <w:rPr>
                <w:rStyle w:val="22"/>
                <w:rFonts w:eastAsiaTheme="minorHAnsi"/>
                <w:i w:val="0"/>
              </w:rPr>
              <w:t>П</w:t>
            </w:r>
            <w:r w:rsidRPr="00A61ABB">
              <w:rPr>
                <w:rStyle w:val="22"/>
                <w:rFonts w:eastAsiaTheme="minorHAnsi"/>
                <w:i w:val="0"/>
              </w:rPr>
              <w:t>ересказ</w:t>
            </w:r>
            <w:r w:rsidRPr="00A61ABB">
              <w:rPr>
                <w:rStyle w:val="21"/>
                <w:rFonts w:eastAsiaTheme="minorHAnsi"/>
              </w:rPr>
              <w:t xml:space="preserve"> текст</w:t>
            </w:r>
            <w:r>
              <w:rPr>
                <w:rStyle w:val="21"/>
                <w:rFonts w:eastAsiaTheme="minorHAnsi"/>
              </w:rPr>
              <w:t>а</w:t>
            </w:r>
            <w:r w:rsidRPr="00A61ABB">
              <w:rPr>
                <w:rStyle w:val="21"/>
                <w:rFonts w:eastAsiaTheme="minorHAnsi"/>
              </w:rPr>
              <w:t xml:space="preserve"> </w:t>
            </w:r>
            <w:r>
              <w:rPr>
                <w:rStyle w:val="21"/>
                <w:rFonts w:eastAsiaTheme="minorHAnsi"/>
              </w:rPr>
              <w:t xml:space="preserve">притчи </w:t>
            </w:r>
            <w:r w:rsidRPr="00A61ABB">
              <w:rPr>
                <w:rStyle w:val="21"/>
                <w:rFonts w:eastAsiaTheme="minorHAnsi"/>
              </w:rPr>
              <w:t>с выделением сюжетных линий,</w:t>
            </w:r>
            <w:r>
              <w:rPr>
                <w:rStyle w:val="21"/>
                <w:rFonts w:eastAsiaTheme="minorHAnsi"/>
              </w:rPr>
              <w:t xml:space="preserve"> т</w:t>
            </w:r>
            <w:r w:rsidRPr="00A61ABB">
              <w:rPr>
                <w:rStyle w:val="21"/>
                <w:rFonts w:eastAsiaTheme="minorHAnsi"/>
              </w:rPr>
              <w:t>ворческое задание «Составь краткий отзыв о притче»</w:t>
            </w:r>
            <w:r>
              <w:rPr>
                <w:rStyle w:val="21"/>
                <w:rFonts w:eastAsiaTheme="minorHAnsi"/>
              </w:rPr>
              <w:t>.</w:t>
            </w:r>
          </w:p>
        </w:tc>
        <w:tc>
          <w:tcPr>
            <w:tcW w:w="703" w:type="dxa"/>
          </w:tcPr>
          <w:p w:rsidR="002A221F" w:rsidRPr="00D366CB" w:rsidRDefault="00F46C4D" w:rsidP="007270EE">
            <w:pPr>
              <w:spacing w:line="276" w:lineRule="auto"/>
              <w:rPr>
                <w:rFonts w:ascii="Times New Roman" w:hAnsi="Times New Roman" w:cs="Times New Roman"/>
                <w:b/>
              </w:rPr>
            </w:pPr>
            <w:hyperlink w:anchor="Выход_из_чащи" w:history="1">
              <w:r w:rsidR="002A221F" w:rsidRPr="005F3675">
                <w:rPr>
                  <w:rStyle w:val="a7"/>
                  <w:rFonts w:ascii="Times New Roman" w:hAnsi="Times New Roman" w:cs="Times New Roman"/>
                  <w:b/>
                </w:rPr>
                <w:t>с.7</w:t>
              </w:r>
              <w:r w:rsidR="007270EE">
                <w:rPr>
                  <w:rStyle w:val="a7"/>
                  <w:rFonts w:ascii="Times New Roman" w:hAnsi="Times New Roman" w:cs="Times New Roman"/>
                  <w:b/>
                </w:rPr>
                <w:t>0</w:t>
              </w:r>
            </w:hyperlink>
          </w:p>
        </w:tc>
      </w:tr>
      <w:tr w:rsidR="002A221F" w:rsidRPr="00B03B61" w:rsidTr="00D91156">
        <w:tc>
          <w:tcPr>
            <w:tcW w:w="560" w:type="dxa"/>
          </w:tcPr>
          <w:p w:rsidR="002A221F" w:rsidRPr="00B03B61" w:rsidRDefault="002A221F"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10</w:t>
            </w:r>
          </w:p>
        </w:tc>
        <w:tc>
          <w:tcPr>
            <w:tcW w:w="2418" w:type="dxa"/>
          </w:tcPr>
          <w:p w:rsidR="002A221F" w:rsidRDefault="002A221F" w:rsidP="00E82582">
            <w:pPr>
              <w:spacing w:line="276" w:lineRule="auto"/>
              <w:rPr>
                <w:rFonts w:ascii="Times New Roman" w:hAnsi="Times New Roman" w:cs="Times New Roman"/>
                <w:b/>
              </w:rPr>
            </w:pPr>
            <w:r>
              <w:rPr>
                <w:rFonts w:ascii="Times New Roman" w:hAnsi="Times New Roman" w:cs="Times New Roman"/>
                <w:b/>
              </w:rPr>
              <w:t>«</w:t>
            </w:r>
            <w:r w:rsidRPr="00D91156">
              <w:rPr>
                <w:rFonts w:ascii="Times New Roman" w:hAnsi="Times New Roman" w:cs="Times New Roman"/>
                <w:b/>
              </w:rPr>
              <w:t>Где лучше?</w:t>
            </w:r>
            <w:r>
              <w:rPr>
                <w:rFonts w:ascii="Times New Roman" w:hAnsi="Times New Roman" w:cs="Times New Roman"/>
                <w:b/>
              </w:rPr>
              <w:t>»</w:t>
            </w:r>
          </w:p>
          <w:p w:rsidR="002A221F" w:rsidRPr="00D91156" w:rsidRDefault="002A221F" w:rsidP="00E82582">
            <w:pPr>
              <w:spacing w:line="276" w:lineRule="auto"/>
              <w:rPr>
                <w:rFonts w:ascii="Times New Roman" w:hAnsi="Times New Roman" w:cs="Times New Roman"/>
                <w:b/>
              </w:rPr>
            </w:pPr>
            <w:r>
              <w:rPr>
                <w:rFonts w:ascii="Times New Roman" w:hAnsi="Times New Roman" w:cs="Times New Roman"/>
                <w:i/>
              </w:rPr>
              <w:t xml:space="preserve">Притча </w:t>
            </w:r>
            <w:r w:rsidRPr="00CB0D57">
              <w:rPr>
                <w:rFonts w:ascii="Times New Roman" w:hAnsi="Times New Roman" w:cs="Times New Roman"/>
                <w:i/>
              </w:rPr>
              <w:t>Александры Лопатиной</w:t>
            </w:r>
          </w:p>
        </w:tc>
        <w:tc>
          <w:tcPr>
            <w:tcW w:w="3118" w:type="dxa"/>
          </w:tcPr>
          <w:p w:rsidR="002A221F" w:rsidRPr="00B13D48" w:rsidRDefault="002A221F" w:rsidP="00E82582">
            <w:pPr>
              <w:spacing w:line="276" w:lineRule="auto"/>
              <w:rPr>
                <w:rFonts w:ascii="Times New Roman" w:hAnsi="Times New Roman" w:cs="Times New Roman"/>
              </w:rPr>
            </w:pPr>
            <w:r w:rsidRPr="00B13D48">
              <w:rPr>
                <w:rFonts w:ascii="Times New Roman" w:hAnsi="Times New Roman" w:cs="Times New Roman"/>
              </w:rPr>
              <w:t>Приём «Дерево предсказаний».</w:t>
            </w:r>
            <w:r>
              <w:rPr>
                <w:rFonts w:ascii="Times New Roman" w:hAnsi="Times New Roman" w:cs="Times New Roman"/>
              </w:rPr>
              <w:t xml:space="preserve"> </w:t>
            </w:r>
            <w:r w:rsidRPr="00B13D48">
              <w:rPr>
                <w:rFonts w:ascii="Times New Roman" w:hAnsi="Times New Roman" w:cs="Times New Roman"/>
              </w:rPr>
              <w:t>Приём «Обсудим вместе».</w:t>
            </w:r>
            <w:r>
              <w:rPr>
                <w:rFonts w:ascii="Times New Roman" w:hAnsi="Times New Roman" w:cs="Times New Roman"/>
              </w:rPr>
              <w:t xml:space="preserve"> </w:t>
            </w:r>
            <w:r w:rsidRPr="00A6204A">
              <w:rPr>
                <w:rFonts w:ascii="Times New Roman" w:hAnsi="Times New Roman" w:cs="Times New Roman"/>
              </w:rPr>
              <w:t>Приём «Поразмышляем о себе».</w:t>
            </w:r>
          </w:p>
          <w:p w:rsidR="00C804BE" w:rsidRPr="00FB1053" w:rsidRDefault="002A221F" w:rsidP="00E82582">
            <w:pPr>
              <w:spacing w:line="276" w:lineRule="auto"/>
              <w:rPr>
                <w:rFonts w:ascii="Times New Roman" w:hAnsi="Times New Roman" w:cs="Times New Roman"/>
              </w:rPr>
            </w:pPr>
            <w:r w:rsidRPr="00B13D48">
              <w:rPr>
                <w:rFonts w:ascii="Times New Roman" w:hAnsi="Times New Roman" w:cs="Times New Roman"/>
              </w:rPr>
              <w:t>Работа с пословицами и поговорками.</w:t>
            </w:r>
            <w:r w:rsidR="00C804BE">
              <w:rPr>
                <w:rFonts w:ascii="Times New Roman" w:hAnsi="Times New Roman" w:cs="Times New Roman"/>
              </w:rPr>
              <w:t xml:space="preserve"> Приём «Энциклопедия одного слова».</w:t>
            </w:r>
          </w:p>
          <w:p w:rsidR="002A221F" w:rsidRPr="00B13D48" w:rsidRDefault="002A221F" w:rsidP="00E82582">
            <w:pPr>
              <w:spacing w:line="276" w:lineRule="auto"/>
              <w:rPr>
                <w:rFonts w:ascii="Times New Roman" w:hAnsi="Times New Roman" w:cs="Times New Roman"/>
              </w:rPr>
            </w:pPr>
          </w:p>
          <w:p w:rsidR="002A221F" w:rsidRPr="00B03B61" w:rsidRDefault="002A221F" w:rsidP="00E82582">
            <w:pPr>
              <w:widowControl w:val="0"/>
              <w:suppressAutoHyphens/>
              <w:autoSpaceDE w:val="0"/>
              <w:spacing w:line="276" w:lineRule="auto"/>
              <w:jc w:val="center"/>
              <w:rPr>
                <w:rFonts w:ascii="Times New Roman" w:eastAsia="Times New Roman" w:hAnsi="Times New Roman" w:cs="Times New Roman"/>
                <w:sz w:val="28"/>
                <w:szCs w:val="28"/>
                <w:lang w:eastAsia="ar-SA"/>
              </w:rPr>
            </w:pPr>
          </w:p>
        </w:tc>
        <w:tc>
          <w:tcPr>
            <w:tcW w:w="2835" w:type="dxa"/>
          </w:tcPr>
          <w:p w:rsidR="002A221F" w:rsidRPr="004C3463" w:rsidRDefault="002A221F" w:rsidP="00E82582">
            <w:pPr>
              <w:spacing w:line="276" w:lineRule="auto"/>
              <w:rPr>
                <w:rStyle w:val="21"/>
                <w:rFonts w:eastAsiaTheme="minorHAnsi"/>
              </w:rPr>
            </w:pPr>
            <w:r w:rsidRPr="004C3463">
              <w:rPr>
                <w:rStyle w:val="21"/>
                <w:rFonts w:eastAsiaTheme="minorHAnsi"/>
              </w:rPr>
              <w:t>Раскрытие последовательности развития сюжета,</w:t>
            </w:r>
          </w:p>
          <w:p w:rsidR="002A221F" w:rsidRPr="004C3463" w:rsidRDefault="002A221F" w:rsidP="00E82582">
            <w:pPr>
              <w:spacing w:line="276" w:lineRule="auto"/>
              <w:rPr>
                <w:rStyle w:val="21"/>
                <w:rFonts w:eastAsiaTheme="minorHAnsi"/>
              </w:rPr>
            </w:pPr>
            <w:r w:rsidRPr="004C3463">
              <w:rPr>
                <w:rStyle w:val="21"/>
                <w:rFonts w:eastAsiaTheme="minorHAnsi"/>
              </w:rPr>
              <w:t>описание героев,</w:t>
            </w:r>
          </w:p>
          <w:p w:rsidR="002A221F" w:rsidRPr="00B03B61" w:rsidRDefault="002A221F" w:rsidP="00E82582">
            <w:pPr>
              <w:spacing w:line="276" w:lineRule="auto"/>
              <w:rPr>
                <w:rFonts w:ascii="Times New Roman" w:eastAsia="Times New Roman" w:hAnsi="Times New Roman" w:cs="Times New Roman"/>
                <w:sz w:val="28"/>
                <w:szCs w:val="28"/>
                <w:lang w:eastAsia="ar-SA"/>
              </w:rPr>
            </w:pPr>
            <w:r w:rsidRPr="004C3463">
              <w:rPr>
                <w:rStyle w:val="22"/>
                <w:rFonts w:eastAsiaTheme="minorHAnsi"/>
                <w:i w:val="0"/>
              </w:rPr>
              <w:t>пересказ</w:t>
            </w:r>
            <w:r w:rsidRPr="004C3463">
              <w:rPr>
                <w:rStyle w:val="21"/>
                <w:rFonts w:eastAsiaTheme="minorHAnsi"/>
              </w:rPr>
              <w:t xml:space="preserve"> текст</w:t>
            </w:r>
            <w:r>
              <w:rPr>
                <w:rStyle w:val="21"/>
                <w:rFonts w:eastAsiaTheme="minorHAnsi"/>
              </w:rPr>
              <w:t>а</w:t>
            </w:r>
            <w:r w:rsidRPr="004C3463">
              <w:rPr>
                <w:rStyle w:val="21"/>
                <w:rFonts w:eastAsiaTheme="minorHAnsi"/>
              </w:rPr>
              <w:t xml:space="preserve"> </w:t>
            </w:r>
            <w:r>
              <w:rPr>
                <w:rStyle w:val="21"/>
                <w:rFonts w:eastAsiaTheme="minorHAnsi"/>
              </w:rPr>
              <w:t xml:space="preserve">притчи </w:t>
            </w:r>
            <w:r w:rsidRPr="004C3463">
              <w:rPr>
                <w:rStyle w:val="21"/>
                <w:rFonts w:eastAsiaTheme="minorHAnsi"/>
              </w:rPr>
              <w:t>кратко</w:t>
            </w:r>
            <w:r>
              <w:rPr>
                <w:rStyle w:val="21"/>
                <w:rFonts w:eastAsiaTheme="minorHAnsi"/>
              </w:rPr>
              <w:t>,</w:t>
            </w:r>
            <w:r>
              <w:t xml:space="preserve"> </w:t>
            </w:r>
            <w:r>
              <w:rPr>
                <w:rStyle w:val="22"/>
                <w:rFonts w:eastAsiaTheme="minorHAnsi"/>
                <w:i w:val="0"/>
              </w:rPr>
              <w:t>оценивание</w:t>
            </w:r>
            <w:r>
              <w:rPr>
                <w:rStyle w:val="21"/>
                <w:rFonts w:eastAsiaTheme="minorHAnsi"/>
              </w:rPr>
              <w:t xml:space="preserve"> поступка людей, жизненной </w:t>
            </w:r>
            <w:r w:rsidRPr="004C3463">
              <w:rPr>
                <w:rStyle w:val="21"/>
                <w:rFonts w:eastAsiaTheme="minorHAnsi"/>
              </w:rPr>
              <w:t>ситуации с точки зрени</w:t>
            </w:r>
            <w:r>
              <w:rPr>
                <w:rStyle w:val="21"/>
                <w:rFonts w:eastAsiaTheme="minorHAnsi"/>
              </w:rPr>
              <w:t>я общепринятых норм и ценностей.</w:t>
            </w:r>
          </w:p>
        </w:tc>
        <w:tc>
          <w:tcPr>
            <w:tcW w:w="703" w:type="dxa"/>
          </w:tcPr>
          <w:p w:rsidR="002A221F" w:rsidRPr="00D366CB" w:rsidRDefault="00F46C4D" w:rsidP="007270EE">
            <w:pPr>
              <w:widowControl w:val="0"/>
              <w:suppressAutoHyphens/>
              <w:autoSpaceDE w:val="0"/>
              <w:spacing w:line="276" w:lineRule="auto"/>
              <w:jc w:val="center"/>
              <w:rPr>
                <w:rFonts w:ascii="Times New Roman" w:eastAsia="Times New Roman" w:hAnsi="Times New Roman" w:cs="Times New Roman"/>
                <w:b/>
                <w:lang w:eastAsia="ar-SA"/>
              </w:rPr>
            </w:pPr>
            <w:hyperlink w:anchor="Где_лучше" w:history="1">
              <w:r w:rsidR="002A221F" w:rsidRPr="005F3675">
                <w:rPr>
                  <w:rStyle w:val="a7"/>
                  <w:rFonts w:ascii="Times New Roman" w:eastAsia="Times New Roman" w:hAnsi="Times New Roman" w:cs="Times New Roman"/>
                  <w:b/>
                  <w:lang w:eastAsia="ar-SA"/>
                </w:rPr>
                <w:t>с.5</w:t>
              </w:r>
              <w:r w:rsidR="007270EE">
                <w:rPr>
                  <w:rStyle w:val="a7"/>
                  <w:rFonts w:ascii="Times New Roman" w:eastAsia="Times New Roman" w:hAnsi="Times New Roman" w:cs="Times New Roman"/>
                  <w:b/>
                  <w:lang w:eastAsia="ar-SA"/>
                </w:rPr>
                <w:t>1</w:t>
              </w:r>
            </w:hyperlink>
          </w:p>
        </w:tc>
      </w:tr>
      <w:tr w:rsidR="002A221F" w:rsidRPr="00B03B61" w:rsidTr="00D91156">
        <w:tc>
          <w:tcPr>
            <w:tcW w:w="560" w:type="dxa"/>
          </w:tcPr>
          <w:p w:rsidR="002A221F" w:rsidRPr="00B03B61" w:rsidRDefault="002A221F"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11</w:t>
            </w:r>
          </w:p>
        </w:tc>
        <w:tc>
          <w:tcPr>
            <w:tcW w:w="2418" w:type="dxa"/>
          </w:tcPr>
          <w:p w:rsidR="002A221F" w:rsidRDefault="002A221F" w:rsidP="00E82582">
            <w:pPr>
              <w:spacing w:line="276" w:lineRule="auto"/>
              <w:rPr>
                <w:rFonts w:ascii="Times New Roman" w:hAnsi="Times New Roman" w:cs="Times New Roman"/>
                <w:b/>
              </w:rPr>
            </w:pPr>
            <w:r>
              <w:rPr>
                <w:rFonts w:ascii="Times New Roman" w:hAnsi="Times New Roman" w:cs="Times New Roman"/>
                <w:b/>
              </w:rPr>
              <w:t>«</w:t>
            </w:r>
            <w:r w:rsidRPr="00D91156">
              <w:rPr>
                <w:rFonts w:ascii="Times New Roman" w:hAnsi="Times New Roman" w:cs="Times New Roman"/>
                <w:b/>
              </w:rPr>
              <w:t>Где прячется источник счастья?</w:t>
            </w:r>
            <w:r>
              <w:rPr>
                <w:rFonts w:ascii="Times New Roman" w:hAnsi="Times New Roman" w:cs="Times New Roman"/>
                <w:b/>
              </w:rPr>
              <w:t>»</w:t>
            </w:r>
          </w:p>
          <w:p w:rsidR="002A221F" w:rsidRPr="00D91156" w:rsidRDefault="002A221F" w:rsidP="00E82582">
            <w:pPr>
              <w:spacing w:line="276" w:lineRule="auto"/>
              <w:rPr>
                <w:rFonts w:ascii="Times New Roman" w:hAnsi="Times New Roman" w:cs="Times New Roman"/>
                <w:b/>
              </w:rPr>
            </w:pPr>
            <w:r>
              <w:rPr>
                <w:rFonts w:ascii="Times New Roman" w:hAnsi="Times New Roman" w:cs="Times New Roman"/>
                <w:i/>
              </w:rPr>
              <w:t xml:space="preserve">Притча </w:t>
            </w:r>
            <w:r w:rsidRPr="00CB0D57">
              <w:rPr>
                <w:rFonts w:ascii="Times New Roman" w:hAnsi="Times New Roman" w:cs="Times New Roman"/>
                <w:i/>
              </w:rPr>
              <w:t>Александры Лопатиной</w:t>
            </w:r>
          </w:p>
        </w:tc>
        <w:tc>
          <w:tcPr>
            <w:tcW w:w="3118" w:type="dxa"/>
          </w:tcPr>
          <w:p w:rsidR="002A221F" w:rsidRPr="00ED270D" w:rsidRDefault="002A221F" w:rsidP="00E82582">
            <w:pPr>
              <w:spacing w:line="276" w:lineRule="auto"/>
              <w:rPr>
                <w:rFonts w:ascii="Times New Roman" w:hAnsi="Times New Roman" w:cs="Times New Roman"/>
              </w:rPr>
            </w:pPr>
            <w:r w:rsidRPr="00ED270D">
              <w:rPr>
                <w:rFonts w:ascii="Times New Roman" w:hAnsi="Times New Roman" w:cs="Times New Roman"/>
              </w:rPr>
              <w:t>Приём «Незавершённая история».</w:t>
            </w:r>
            <w:r>
              <w:rPr>
                <w:rFonts w:ascii="Times New Roman" w:hAnsi="Times New Roman" w:cs="Times New Roman"/>
              </w:rPr>
              <w:t xml:space="preserve"> </w:t>
            </w:r>
            <w:r w:rsidRPr="00ED270D">
              <w:rPr>
                <w:rFonts w:ascii="Times New Roman" w:hAnsi="Times New Roman" w:cs="Times New Roman"/>
              </w:rPr>
              <w:t>Приём «Совершай добрые дела».</w:t>
            </w:r>
            <w:r>
              <w:rPr>
                <w:rFonts w:ascii="Times New Roman" w:hAnsi="Times New Roman" w:cs="Times New Roman"/>
              </w:rPr>
              <w:t xml:space="preserve"> </w:t>
            </w:r>
            <w:r w:rsidRPr="00ED270D">
              <w:rPr>
                <w:rFonts w:ascii="Times New Roman" w:hAnsi="Times New Roman" w:cs="Times New Roman"/>
              </w:rPr>
              <w:t>Приём «Обсудим вместе».</w:t>
            </w:r>
            <w:r>
              <w:rPr>
                <w:rFonts w:ascii="Times New Roman" w:hAnsi="Times New Roman" w:cs="Times New Roman"/>
              </w:rPr>
              <w:t xml:space="preserve"> </w:t>
            </w:r>
            <w:r w:rsidRPr="00ED270D">
              <w:rPr>
                <w:rFonts w:ascii="Times New Roman" w:hAnsi="Times New Roman" w:cs="Times New Roman"/>
              </w:rPr>
              <w:t>Приём «Поделись своими мыслями».</w:t>
            </w:r>
          </w:p>
          <w:p w:rsidR="002A221F" w:rsidRPr="00B03B61" w:rsidRDefault="002A221F" w:rsidP="00E82582">
            <w:pPr>
              <w:spacing w:line="276" w:lineRule="auto"/>
              <w:rPr>
                <w:rFonts w:ascii="Times New Roman" w:eastAsia="Times New Roman" w:hAnsi="Times New Roman" w:cs="Times New Roman"/>
                <w:sz w:val="28"/>
                <w:szCs w:val="28"/>
                <w:lang w:eastAsia="ar-SA"/>
              </w:rPr>
            </w:pPr>
            <w:r w:rsidRPr="00ED270D">
              <w:rPr>
                <w:rFonts w:ascii="Times New Roman" w:hAnsi="Times New Roman" w:cs="Times New Roman"/>
              </w:rPr>
              <w:t>Работа с пословицами и поговорками</w:t>
            </w:r>
            <w:r>
              <w:rPr>
                <w:rFonts w:ascii="Times New Roman" w:hAnsi="Times New Roman" w:cs="Times New Roman"/>
              </w:rPr>
              <w:t>.</w:t>
            </w:r>
            <w:r w:rsidR="002B25E2">
              <w:rPr>
                <w:rFonts w:ascii="Times New Roman" w:hAnsi="Times New Roman" w:cs="Times New Roman"/>
              </w:rPr>
              <w:t xml:space="preserve"> Приём «Назови по-другому».</w:t>
            </w:r>
          </w:p>
        </w:tc>
        <w:tc>
          <w:tcPr>
            <w:tcW w:w="2835" w:type="dxa"/>
          </w:tcPr>
          <w:p w:rsidR="002A221F" w:rsidRPr="0078209F" w:rsidRDefault="002A221F" w:rsidP="00E82582">
            <w:pPr>
              <w:spacing w:line="276" w:lineRule="auto"/>
              <w:rPr>
                <w:rStyle w:val="21"/>
                <w:rFonts w:eastAsiaTheme="minorHAnsi"/>
              </w:rPr>
            </w:pPr>
            <w:r w:rsidRPr="002D347C">
              <w:rPr>
                <w:rStyle w:val="22"/>
                <w:rFonts w:eastAsiaTheme="minorHAnsi"/>
                <w:i w:val="0"/>
              </w:rPr>
              <w:t>пересказ</w:t>
            </w:r>
            <w:r w:rsidRPr="002D347C">
              <w:rPr>
                <w:rStyle w:val="21"/>
                <w:rFonts w:eastAsiaTheme="minorHAnsi"/>
                <w:i/>
              </w:rPr>
              <w:t xml:space="preserve"> </w:t>
            </w:r>
            <w:r>
              <w:rPr>
                <w:rStyle w:val="21"/>
                <w:rFonts w:eastAsiaTheme="minorHAnsi"/>
              </w:rPr>
              <w:t xml:space="preserve">текста художественного произведения с выделением сюжетных линий, </w:t>
            </w:r>
            <w:r>
              <w:rPr>
                <w:rStyle w:val="22"/>
                <w:rFonts w:eastAsiaTheme="minorHAnsi"/>
                <w:i w:val="0"/>
              </w:rPr>
              <w:t xml:space="preserve">оценивание </w:t>
            </w:r>
            <w:r>
              <w:rPr>
                <w:rStyle w:val="21"/>
                <w:rFonts w:eastAsiaTheme="minorHAnsi"/>
              </w:rPr>
              <w:t>поступков людей, жизненной</w:t>
            </w:r>
            <w:r w:rsidRPr="0078209F">
              <w:rPr>
                <w:rStyle w:val="21"/>
                <w:rFonts w:eastAsiaTheme="minorHAnsi"/>
              </w:rPr>
              <w:t xml:space="preserve"> ситуации с точки зрения общепринятых норм и ценностей;</w:t>
            </w:r>
            <w:r>
              <w:rPr>
                <w:rStyle w:val="21"/>
                <w:rFonts w:eastAsiaTheme="minorHAnsi"/>
              </w:rPr>
              <w:t xml:space="preserve"> участие в диалоге: понимание вопросов собеседника и ответов</w:t>
            </w:r>
            <w:r w:rsidRPr="0078209F">
              <w:rPr>
                <w:rStyle w:val="21"/>
                <w:rFonts w:eastAsiaTheme="minorHAnsi"/>
              </w:rPr>
              <w:t xml:space="preserve"> на них в </w:t>
            </w:r>
            <w:r w:rsidRPr="0078209F">
              <w:rPr>
                <w:rStyle w:val="21"/>
                <w:rFonts w:eastAsiaTheme="minorHAnsi"/>
              </w:rPr>
              <w:lastRenderedPageBreak/>
              <w:t>соответствии с правилами речевого общения,</w:t>
            </w:r>
          </w:p>
          <w:p w:rsidR="002A221F" w:rsidRPr="00876A5E" w:rsidRDefault="002A221F" w:rsidP="00E82582">
            <w:pPr>
              <w:spacing w:line="276" w:lineRule="auto"/>
              <w:rPr>
                <w:rFonts w:ascii="Times New Roman" w:hAnsi="Times New Roman" w:cs="Times New Roman"/>
              </w:rPr>
            </w:pPr>
            <w:r>
              <w:rPr>
                <w:rStyle w:val="21"/>
                <w:rFonts w:eastAsiaTheme="minorHAnsi"/>
              </w:rPr>
              <w:t>размышления</w:t>
            </w:r>
            <w:r w:rsidRPr="0078209F">
              <w:rPr>
                <w:rStyle w:val="21"/>
                <w:rFonts w:eastAsiaTheme="minorHAnsi"/>
              </w:rPr>
              <w:t xml:space="preserve"> о характере и поступках героев,</w:t>
            </w:r>
            <w:r>
              <w:rPr>
                <w:rFonts w:ascii="Times New Roman" w:eastAsia="Times New Roman" w:hAnsi="Times New Roman" w:cs="Times New Roman"/>
                <w:lang w:eastAsia="ar-SA"/>
              </w:rPr>
              <w:t xml:space="preserve"> т</w:t>
            </w:r>
            <w:r w:rsidRPr="00AF0061">
              <w:rPr>
                <w:rFonts w:ascii="Times New Roman" w:eastAsia="Times New Roman" w:hAnsi="Times New Roman" w:cs="Times New Roman"/>
                <w:lang w:eastAsia="ar-SA"/>
              </w:rPr>
              <w:t xml:space="preserve">ворческое задание </w:t>
            </w:r>
            <w:r w:rsidRPr="00AF0061">
              <w:rPr>
                <w:rFonts w:ascii="Times New Roman" w:hAnsi="Times New Roman" w:cs="Times New Roman"/>
              </w:rPr>
              <w:t xml:space="preserve">«Написание письма </w:t>
            </w:r>
            <w:r>
              <w:rPr>
                <w:rFonts w:ascii="Times New Roman" w:hAnsi="Times New Roman" w:cs="Times New Roman"/>
              </w:rPr>
              <w:t>литературному герою».</w:t>
            </w:r>
          </w:p>
        </w:tc>
        <w:tc>
          <w:tcPr>
            <w:tcW w:w="703" w:type="dxa"/>
          </w:tcPr>
          <w:p w:rsidR="002A221F" w:rsidRPr="00D366CB" w:rsidRDefault="00F46C4D" w:rsidP="00E82582">
            <w:pPr>
              <w:widowControl w:val="0"/>
              <w:suppressAutoHyphens/>
              <w:autoSpaceDE w:val="0"/>
              <w:spacing w:line="276" w:lineRule="auto"/>
              <w:jc w:val="center"/>
              <w:rPr>
                <w:rFonts w:ascii="Times New Roman" w:eastAsia="Times New Roman" w:hAnsi="Times New Roman" w:cs="Times New Roman"/>
                <w:b/>
                <w:lang w:eastAsia="ar-SA"/>
              </w:rPr>
            </w:pPr>
            <w:hyperlink w:anchor="Где_прячется_источник_счастья" w:history="1">
              <w:r w:rsidR="002A221F" w:rsidRPr="005F3675">
                <w:rPr>
                  <w:rStyle w:val="a7"/>
                  <w:rFonts w:ascii="Times New Roman" w:eastAsia="Times New Roman" w:hAnsi="Times New Roman" w:cs="Times New Roman"/>
                  <w:b/>
                  <w:lang w:eastAsia="ar-SA"/>
                </w:rPr>
                <w:t>с.3</w:t>
              </w:r>
              <w:r w:rsidR="00A42E22">
                <w:rPr>
                  <w:rStyle w:val="a7"/>
                  <w:rFonts w:ascii="Times New Roman" w:eastAsia="Times New Roman" w:hAnsi="Times New Roman" w:cs="Times New Roman"/>
                  <w:b/>
                  <w:lang w:eastAsia="ar-SA"/>
                </w:rPr>
                <w:t>9</w:t>
              </w:r>
            </w:hyperlink>
          </w:p>
        </w:tc>
      </w:tr>
      <w:tr w:rsidR="002A221F" w:rsidRPr="00B03B61" w:rsidTr="00D91156">
        <w:tc>
          <w:tcPr>
            <w:tcW w:w="560" w:type="dxa"/>
          </w:tcPr>
          <w:p w:rsidR="002A221F" w:rsidRPr="00B03B61" w:rsidRDefault="002A221F"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lastRenderedPageBreak/>
              <w:t>12</w:t>
            </w:r>
          </w:p>
        </w:tc>
        <w:tc>
          <w:tcPr>
            <w:tcW w:w="2418" w:type="dxa"/>
          </w:tcPr>
          <w:p w:rsidR="002A221F" w:rsidRDefault="002A221F" w:rsidP="00E82582">
            <w:pPr>
              <w:spacing w:line="276" w:lineRule="auto"/>
              <w:rPr>
                <w:rFonts w:ascii="Times New Roman" w:hAnsi="Times New Roman" w:cs="Times New Roman"/>
                <w:b/>
              </w:rPr>
            </w:pPr>
            <w:r>
              <w:rPr>
                <w:rFonts w:ascii="Times New Roman" w:hAnsi="Times New Roman" w:cs="Times New Roman"/>
                <w:b/>
              </w:rPr>
              <w:t>«</w:t>
            </w:r>
            <w:r w:rsidRPr="00D91156">
              <w:rPr>
                <w:rFonts w:ascii="Times New Roman" w:hAnsi="Times New Roman" w:cs="Times New Roman"/>
                <w:b/>
              </w:rPr>
              <w:t>Где у человека болит?</w:t>
            </w:r>
            <w:r>
              <w:rPr>
                <w:rFonts w:ascii="Times New Roman" w:hAnsi="Times New Roman" w:cs="Times New Roman"/>
                <w:b/>
              </w:rPr>
              <w:t>»</w:t>
            </w:r>
            <w:r>
              <w:rPr>
                <w:rFonts w:ascii="Times New Roman" w:hAnsi="Times New Roman" w:cs="Times New Roman"/>
                <w:i/>
              </w:rPr>
              <w:t xml:space="preserve"> Притча </w:t>
            </w:r>
            <w:r w:rsidRPr="00CB0D57">
              <w:rPr>
                <w:rFonts w:ascii="Times New Roman" w:hAnsi="Times New Roman" w:cs="Times New Roman"/>
                <w:i/>
              </w:rPr>
              <w:t>Александры Лопатиной</w:t>
            </w:r>
          </w:p>
          <w:p w:rsidR="002A221F" w:rsidRPr="00D91156" w:rsidRDefault="002A221F" w:rsidP="00E82582">
            <w:pPr>
              <w:spacing w:line="276" w:lineRule="auto"/>
              <w:rPr>
                <w:rFonts w:ascii="Times New Roman" w:hAnsi="Times New Roman" w:cs="Times New Roman"/>
                <w:b/>
              </w:rPr>
            </w:pPr>
          </w:p>
          <w:p w:rsidR="002A221F" w:rsidRPr="00D91156" w:rsidRDefault="002A221F" w:rsidP="00E82582">
            <w:pPr>
              <w:spacing w:line="276" w:lineRule="auto"/>
              <w:rPr>
                <w:rFonts w:ascii="Times New Roman" w:hAnsi="Times New Roman" w:cs="Times New Roman"/>
                <w:b/>
              </w:rPr>
            </w:pPr>
          </w:p>
        </w:tc>
        <w:tc>
          <w:tcPr>
            <w:tcW w:w="3118" w:type="dxa"/>
          </w:tcPr>
          <w:p w:rsidR="002A221F" w:rsidRPr="00BB026D" w:rsidRDefault="002A221F" w:rsidP="00E82582">
            <w:pPr>
              <w:spacing w:line="276" w:lineRule="auto"/>
              <w:rPr>
                <w:rFonts w:ascii="Times New Roman" w:hAnsi="Times New Roman" w:cs="Times New Roman"/>
              </w:rPr>
            </w:pPr>
            <w:r w:rsidRPr="00BB026D">
              <w:rPr>
                <w:rFonts w:ascii="Times New Roman" w:hAnsi="Times New Roman" w:cs="Times New Roman"/>
              </w:rPr>
              <w:t>Приём «Ромашка Блума».</w:t>
            </w:r>
          </w:p>
          <w:p w:rsidR="002A221F" w:rsidRPr="00BB026D" w:rsidRDefault="002A221F" w:rsidP="00E82582">
            <w:pPr>
              <w:spacing w:line="276" w:lineRule="auto"/>
              <w:rPr>
                <w:rFonts w:ascii="Times New Roman" w:hAnsi="Times New Roman" w:cs="Times New Roman"/>
              </w:rPr>
            </w:pPr>
            <w:r w:rsidRPr="00BB026D">
              <w:rPr>
                <w:rFonts w:ascii="Times New Roman" w:hAnsi="Times New Roman" w:cs="Times New Roman"/>
              </w:rPr>
              <w:t>Приём «Корзина идей».</w:t>
            </w:r>
          </w:p>
          <w:p w:rsidR="002A221F" w:rsidRPr="00BB026D" w:rsidRDefault="002A221F" w:rsidP="00E82582">
            <w:pPr>
              <w:spacing w:line="276" w:lineRule="auto"/>
              <w:rPr>
                <w:rFonts w:ascii="Times New Roman" w:hAnsi="Times New Roman" w:cs="Times New Roman"/>
              </w:rPr>
            </w:pPr>
            <w:r>
              <w:rPr>
                <w:rFonts w:ascii="Times New Roman" w:hAnsi="Times New Roman" w:cs="Times New Roman"/>
              </w:rPr>
              <w:t xml:space="preserve">Приём «Пишем </w:t>
            </w:r>
            <w:r w:rsidRPr="00BB026D">
              <w:rPr>
                <w:rFonts w:ascii="Times New Roman" w:hAnsi="Times New Roman" w:cs="Times New Roman"/>
              </w:rPr>
              <w:t>продолжение».</w:t>
            </w:r>
          </w:p>
          <w:p w:rsidR="002A221F" w:rsidRPr="00BB026D" w:rsidRDefault="002A221F" w:rsidP="00E82582">
            <w:pPr>
              <w:spacing w:line="276" w:lineRule="auto"/>
              <w:rPr>
                <w:rFonts w:ascii="Times New Roman" w:hAnsi="Times New Roman" w:cs="Times New Roman"/>
              </w:rPr>
            </w:pPr>
            <w:r w:rsidRPr="00BB026D">
              <w:rPr>
                <w:rFonts w:ascii="Times New Roman" w:hAnsi="Times New Roman" w:cs="Times New Roman"/>
              </w:rPr>
              <w:t>Приём «Поделись своими мыслями».</w:t>
            </w:r>
          </w:p>
          <w:p w:rsidR="002A221F" w:rsidRPr="00B03B61" w:rsidRDefault="002A221F" w:rsidP="00E82582">
            <w:pPr>
              <w:widowControl w:val="0"/>
              <w:suppressAutoHyphens/>
              <w:autoSpaceDE w:val="0"/>
              <w:spacing w:line="276" w:lineRule="auto"/>
              <w:jc w:val="center"/>
              <w:rPr>
                <w:rFonts w:ascii="Times New Roman" w:eastAsia="Times New Roman" w:hAnsi="Times New Roman" w:cs="Times New Roman"/>
                <w:sz w:val="28"/>
                <w:szCs w:val="28"/>
                <w:lang w:eastAsia="ar-SA"/>
              </w:rPr>
            </w:pPr>
          </w:p>
        </w:tc>
        <w:tc>
          <w:tcPr>
            <w:tcW w:w="2835" w:type="dxa"/>
          </w:tcPr>
          <w:p w:rsidR="002A221F" w:rsidRDefault="002A221F" w:rsidP="00E82582">
            <w:pPr>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Обсуждение в парах,</w:t>
            </w:r>
          </w:p>
          <w:p w:rsidR="002A221F" w:rsidRDefault="002A221F" w:rsidP="00E82582">
            <w:pPr>
              <w:spacing w:line="276" w:lineRule="auto"/>
              <w:rPr>
                <w:rStyle w:val="21"/>
                <w:rFonts w:eastAsiaTheme="minorHAnsi"/>
              </w:rPr>
            </w:pPr>
            <w:r w:rsidRPr="00AF0061">
              <w:rPr>
                <w:rStyle w:val="21"/>
                <w:rFonts w:eastAsiaTheme="minorHAnsi"/>
              </w:rPr>
              <w:t>нахождение в тексте доказ</w:t>
            </w:r>
            <w:r>
              <w:rPr>
                <w:rStyle w:val="21"/>
                <w:rFonts w:eastAsiaTheme="minorHAnsi"/>
              </w:rPr>
              <w:t>ательств мыслей и чувств автора,</w:t>
            </w:r>
          </w:p>
          <w:p w:rsidR="002A221F" w:rsidRDefault="002A221F" w:rsidP="00E82582">
            <w:pPr>
              <w:spacing w:line="276" w:lineRule="auto"/>
              <w:rPr>
                <w:rFonts w:ascii="Times New Roman" w:hAnsi="Times New Roman" w:cs="Times New Roman"/>
              </w:rPr>
            </w:pPr>
            <w:r>
              <w:rPr>
                <w:rFonts w:ascii="Times New Roman" w:hAnsi="Times New Roman" w:cs="Times New Roman"/>
              </w:rPr>
              <w:t>р</w:t>
            </w:r>
            <w:r w:rsidRPr="00AF0061">
              <w:rPr>
                <w:rFonts w:ascii="Times New Roman" w:hAnsi="Times New Roman" w:cs="Times New Roman"/>
              </w:rPr>
              <w:t>ассказ от первого лица,</w:t>
            </w:r>
          </w:p>
          <w:p w:rsidR="002A221F" w:rsidRDefault="002A221F" w:rsidP="00E82582">
            <w:pPr>
              <w:spacing w:line="276" w:lineRule="auto"/>
              <w:rPr>
                <w:rFonts w:ascii="Times New Roman" w:hAnsi="Times New Roman" w:cs="Times New Roman"/>
              </w:rPr>
            </w:pPr>
            <w:r w:rsidRPr="00AF0061">
              <w:rPr>
                <w:rFonts w:ascii="Times New Roman" w:hAnsi="Times New Roman" w:cs="Times New Roman"/>
              </w:rPr>
              <w:t>составление синквейна,</w:t>
            </w:r>
          </w:p>
          <w:p w:rsidR="002A221F" w:rsidRPr="00B03B61" w:rsidRDefault="002A221F" w:rsidP="00E82582">
            <w:pPr>
              <w:spacing w:line="276" w:lineRule="auto"/>
              <w:rPr>
                <w:rFonts w:ascii="Times New Roman" w:eastAsia="Times New Roman" w:hAnsi="Times New Roman" w:cs="Times New Roman"/>
                <w:sz w:val="28"/>
                <w:szCs w:val="28"/>
                <w:lang w:eastAsia="ar-SA"/>
              </w:rPr>
            </w:pPr>
            <w:r>
              <w:rPr>
                <w:rFonts w:ascii="Times New Roman" w:hAnsi="Times New Roman" w:cs="Times New Roman"/>
              </w:rPr>
              <w:t>Творческое задание</w:t>
            </w:r>
            <w:r w:rsidRPr="009B5492">
              <w:rPr>
                <w:rFonts w:ascii="Times New Roman" w:hAnsi="Times New Roman" w:cs="Times New Roman"/>
              </w:rPr>
              <w:t xml:space="preserve"> «Пропиши лекарство для души».</w:t>
            </w:r>
          </w:p>
        </w:tc>
        <w:tc>
          <w:tcPr>
            <w:tcW w:w="703" w:type="dxa"/>
          </w:tcPr>
          <w:p w:rsidR="002A221F" w:rsidRPr="00D366CB" w:rsidRDefault="00F46C4D" w:rsidP="007270EE">
            <w:pPr>
              <w:widowControl w:val="0"/>
              <w:suppressAutoHyphens/>
              <w:autoSpaceDE w:val="0"/>
              <w:spacing w:line="276" w:lineRule="auto"/>
              <w:jc w:val="center"/>
              <w:rPr>
                <w:rFonts w:ascii="Times New Roman" w:eastAsia="Times New Roman" w:hAnsi="Times New Roman" w:cs="Times New Roman"/>
                <w:b/>
                <w:lang w:eastAsia="ar-SA"/>
              </w:rPr>
            </w:pPr>
            <w:hyperlink w:anchor="Где_у_человека_болит" w:history="1">
              <w:r w:rsidR="002A221F" w:rsidRPr="005F3675">
                <w:rPr>
                  <w:rStyle w:val="a7"/>
                  <w:rFonts w:ascii="Times New Roman" w:eastAsia="Times New Roman" w:hAnsi="Times New Roman" w:cs="Times New Roman"/>
                  <w:b/>
                  <w:lang w:eastAsia="ar-SA"/>
                </w:rPr>
                <w:t>с.</w:t>
              </w:r>
              <w:r w:rsidR="007270EE">
                <w:rPr>
                  <w:rStyle w:val="a7"/>
                  <w:rFonts w:ascii="Times New Roman" w:eastAsia="Times New Roman" w:hAnsi="Times New Roman" w:cs="Times New Roman"/>
                  <w:b/>
                  <w:lang w:eastAsia="ar-SA"/>
                </w:rPr>
                <w:t>67</w:t>
              </w:r>
            </w:hyperlink>
          </w:p>
        </w:tc>
      </w:tr>
      <w:tr w:rsidR="002A221F" w:rsidRPr="00B03B61" w:rsidTr="00D91156">
        <w:tc>
          <w:tcPr>
            <w:tcW w:w="560" w:type="dxa"/>
          </w:tcPr>
          <w:p w:rsidR="002A221F" w:rsidRPr="00B03B61" w:rsidRDefault="002A221F"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13</w:t>
            </w:r>
          </w:p>
        </w:tc>
        <w:tc>
          <w:tcPr>
            <w:tcW w:w="2418" w:type="dxa"/>
          </w:tcPr>
          <w:p w:rsidR="002A221F" w:rsidRPr="00D91156" w:rsidRDefault="002A221F" w:rsidP="00E82582">
            <w:pPr>
              <w:spacing w:line="276" w:lineRule="auto"/>
              <w:rPr>
                <w:rFonts w:ascii="Times New Roman" w:hAnsi="Times New Roman" w:cs="Times New Roman"/>
                <w:b/>
              </w:rPr>
            </w:pPr>
            <w:r>
              <w:rPr>
                <w:rFonts w:ascii="Times New Roman" w:hAnsi="Times New Roman" w:cs="Times New Roman"/>
                <w:b/>
              </w:rPr>
              <w:t>«</w:t>
            </w:r>
            <w:r w:rsidRPr="00D91156">
              <w:rPr>
                <w:rFonts w:ascii="Times New Roman" w:hAnsi="Times New Roman" w:cs="Times New Roman"/>
                <w:b/>
              </w:rPr>
              <w:t>Две чаши жизни</w:t>
            </w:r>
            <w:r>
              <w:rPr>
                <w:rFonts w:ascii="Times New Roman" w:hAnsi="Times New Roman" w:cs="Times New Roman"/>
                <w:b/>
              </w:rPr>
              <w:t>».</w:t>
            </w:r>
          </w:p>
          <w:p w:rsidR="002A221F" w:rsidRPr="00CA7107" w:rsidRDefault="002A221F" w:rsidP="00E82582">
            <w:pPr>
              <w:spacing w:line="276" w:lineRule="auto"/>
              <w:rPr>
                <w:rFonts w:ascii="Times New Roman" w:hAnsi="Times New Roman" w:cs="Times New Roman"/>
                <w:i/>
              </w:rPr>
            </w:pPr>
            <w:r>
              <w:rPr>
                <w:rFonts w:ascii="Times New Roman" w:hAnsi="Times New Roman" w:cs="Times New Roman"/>
                <w:i/>
              </w:rPr>
              <w:t>Современная притча</w:t>
            </w:r>
          </w:p>
        </w:tc>
        <w:tc>
          <w:tcPr>
            <w:tcW w:w="3118" w:type="dxa"/>
          </w:tcPr>
          <w:p w:rsidR="002A221F" w:rsidRPr="00CA7107" w:rsidRDefault="002A221F" w:rsidP="00E82582">
            <w:pPr>
              <w:spacing w:line="276" w:lineRule="auto"/>
              <w:rPr>
                <w:rFonts w:ascii="Times New Roman" w:hAnsi="Times New Roman" w:cs="Times New Roman"/>
              </w:rPr>
            </w:pPr>
            <w:r w:rsidRPr="00CA7107">
              <w:rPr>
                <w:rFonts w:ascii="Times New Roman" w:hAnsi="Times New Roman" w:cs="Times New Roman"/>
              </w:rPr>
              <w:t>Приём «Незавершённая история».</w:t>
            </w:r>
            <w:r>
              <w:rPr>
                <w:rFonts w:ascii="Times New Roman" w:hAnsi="Times New Roman" w:cs="Times New Roman"/>
              </w:rPr>
              <w:t xml:space="preserve"> </w:t>
            </w:r>
            <w:r w:rsidRPr="00CA7107">
              <w:rPr>
                <w:rFonts w:ascii="Times New Roman" w:hAnsi="Times New Roman" w:cs="Times New Roman"/>
              </w:rPr>
              <w:t>Приём «Обсудим вместе».</w:t>
            </w:r>
            <w:r>
              <w:rPr>
                <w:rFonts w:ascii="Times New Roman" w:hAnsi="Times New Roman" w:cs="Times New Roman"/>
              </w:rPr>
              <w:t xml:space="preserve"> </w:t>
            </w:r>
            <w:r w:rsidRPr="00CA7107">
              <w:rPr>
                <w:rFonts w:ascii="Times New Roman" w:hAnsi="Times New Roman" w:cs="Times New Roman"/>
              </w:rPr>
              <w:t>Приём «Поразмышляем о себе».</w:t>
            </w:r>
          </w:p>
          <w:p w:rsidR="00E17C98" w:rsidRPr="00FB1053" w:rsidRDefault="00E17C98" w:rsidP="00E82582">
            <w:pPr>
              <w:spacing w:line="276" w:lineRule="auto"/>
              <w:rPr>
                <w:rFonts w:ascii="Times New Roman" w:hAnsi="Times New Roman" w:cs="Times New Roman"/>
              </w:rPr>
            </w:pPr>
            <w:r>
              <w:rPr>
                <w:rFonts w:ascii="Times New Roman" w:hAnsi="Times New Roman" w:cs="Times New Roman"/>
              </w:rPr>
              <w:t>Приём «Энциклопедия одного слова».</w:t>
            </w:r>
          </w:p>
          <w:p w:rsidR="002A221F" w:rsidRPr="00B03B61" w:rsidRDefault="002A221F" w:rsidP="00E82582">
            <w:pPr>
              <w:widowControl w:val="0"/>
              <w:suppressAutoHyphens/>
              <w:autoSpaceDE w:val="0"/>
              <w:spacing w:line="276" w:lineRule="auto"/>
              <w:jc w:val="center"/>
              <w:rPr>
                <w:rFonts w:ascii="Times New Roman" w:eastAsia="Times New Roman" w:hAnsi="Times New Roman" w:cs="Times New Roman"/>
                <w:sz w:val="28"/>
                <w:szCs w:val="28"/>
                <w:lang w:eastAsia="ar-SA"/>
              </w:rPr>
            </w:pPr>
          </w:p>
        </w:tc>
        <w:tc>
          <w:tcPr>
            <w:tcW w:w="2835" w:type="dxa"/>
          </w:tcPr>
          <w:p w:rsidR="002A221F" w:rsidRDefault="002A221F" w:rsidP="00E82582">
            <w:pPr>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Обсуждение в парах,</w:t>
            </w:r>
          </w:p>
          <w:p w:rsidR="002A221F" w:rsidRPr="00B03B61" w:rsidRDefault="002A221F" w:rsidP="00E82582">
            <w:pPr>
              <w:spacing w:line="276" w:lineRule="auto"/>
              <w:rPr>
                <w:rFonts w:ascii="Times New Roman" w:eastAsia="Times New Roman" w:hAnsi="Times New Roman" w:cs="Times New Roman"/>
                <w:sz w:val="28"/>
                <w:szCs w:val="28"/>
                <w:lang w:eastAsia="ar-SA"/>
              </w:rPr>
            </w:pPr>
            <w:r w:rsidRPr="00AF0061">
              <w:rPr>
                <w:rStyle w:val="21"/>
                <w:rFonts w:eastAsiaTheme="minorHAnsi"/>
              </w:rPr>
              <w:t>нахождение в тексте доказ</w:t>
            </w:r>
            <w:r>
              <w:rPr>
                <w:rStyle w:val="21"/>
                <w:rFonts w:eastAsiaTheme="minorHAnsi"/>
              </w:rPr>
              <w:t xml:space="preserve">ательств мыслей и чувств автора, </w:t>
            </w:r>
            <w:r>
              <w:rPr>
                <w:rFonts w:ascii="Times New Roman" w:hAnsi="Times New Roman" w:cs="Times New Roman"/>
              </w:rPr>
              <w:t>р</w:t>
            </w:r>
            <w:r w:rsidRPr="00AF0061">
              <w:rPr>
                <w:rFonts w:ascii="Times New Roman" w:hAnsi="Times New Roman" w:cs="Times New Roman"/>
              </w:rPr>
              <w:t>ассказ от первого лица,</w:t>
            </w:r>
            <w:r>
              <w:rPr>
                <w:rFonts w:ascii="Times New Roman" w:hAnsi="Times New Roman" w:cs="Times New Roman"/>
                <w:color w:val="000000"/>
                <w:lang w:eastAsia="ru-RU" w:bidi="ru-RU"/>
              </w:rPr>
              <w:t xml:space="preserve"> </w:t>
            </w:r>
            <w:r w:rsidRPr="00AF6AED">
              <w:rPr>
                <w:rFonts w:ascii="Times New Roman" w:hAnsi="Times New Roman" w:cs="Times New Roman"/>
              </w:rPr>
              <w:t xml:space="preserve">составление </w:t>
            </w:r>
            <w:r>
              <w:rPr>
                <w:rFonts w:ascii="Times New Roman" w:hAnsi="Times New Roman" w:cs="Times New Roman"/>
              </w:rPr>
              <w:t>«т</w:t>
            </w:r>
            <w:r w:rsidRPr="00AF6AED">
              <w:rPr>
                <w:rFonts w:ascii="Times New Roman" w:hAnsi="Times New Roman" w:cs="Times New Roman"/>
              </w:rPr>
              <w:t>олстых и тонких вопросов»,</w:t>
            </w:r>
            <w:r>
              <w:rPr>
                <w:rFonts w:ascii="Times New Roman" w:hAnsi="Times New Roman" w:cs="Times New Roman"/>
                <w:color w:val="000000"/>
                <w:lang w:eastAsia="ru-RU" w:bidi="ru-RU"/>
              </w:rPr>
              <w:t xml:space="preserve"> </w:t>
            </w:r>
            <w:r>
              <w:rPr>
                <w:rFonts w:ascii="Times New Roman" w:hAnsi="Times New Roman" w:cs="Times New Roman"/>
              </w:rPr>
              <w:t>нахождение «ключевых слов»,</w:t>
            </w:r>
          </w:p>
        </w:tc>
        <w:tc>
          <w:tcPr>
            <w:tcW w:w="703" w:type="dxa"/>
          </w:tcPr>
          <w:p w:rsidR="002A221F" w:rsidRPr="00D366CB" w:rsidRDefault="00F46C4D" w:rsidP="00E82582">
            <w:pPr>
              <w:widowControl w:val="0"/>
              <w:suppressAutoHyphens/>
              <w:autoSpaceDE w:val="0"/>
              <w:spacing w:line="276" w:lineRule="auto"/>
              <w:jc w:val="center"/>
              <w:rPr>
                <w:rFonts w:ascii="Times New Roman" w:eastAsia="Times New Roman" w:hAnsi="Times New Roman" w:cs="Times New Roman"/>
                <w:b/>
                <w:lang w:eastAsia="ar-SA"/>
              </w:rPr>
            </w:pPr>
            <w:hyperlink w:anchor="Две_чаши_жизни" w:history="1">
              <w:r w:rsidR="002A221F" w:rsidRPr="005F3675">
                <w:rPr>
                  <w:rStyle w:val="a7"/>
                  <w:rFonts w:ascii="Times New Roman" w:eastAsia="Times New Roman" w:hAnsi="Times New Roman" w:cs="Times New Roman"/>
                  <w:b/>
                  <w:lang w:eastAsia="ar-SA"/>
                </w:rPr>
                <w:t>с.</w:t>
              </w:r>
              <w:r w:rsidR="00A42E22">
                <w:rPr>
                  <w:rStyle w:val="a7"/>
                  <w:rFonts w:ascii="Times New Roman" w:eastAsia="Times New Roman" w:hAnsi="Times New Roman" w:cs="Times New Roman"/>
                  <w:b/>
                  <w:lang w:eastAsia="ar-SA"/>
                </w:rPr>
                <w:t>40</w:t>
              </w:r>
            </w:hyperlink>
          </w:p>
        </w:tc>
      </w:tr>
      <w:tr w:rsidR="002A221F" w:rsidRPr="00B03B61" w:rsidTr="00D91156">
        <w:tc>
          <w:tcPr>
            <w:tcW w:w="560" w:type="dxa"/>
          </w:tcPr>
          <w:p w:rsidR="002A221F" w:rsidRPr="00B03B61" w:rsidRDefault="002A221F"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14</w:t>
            </w:r>
          </w:p>
        </w:tc>
        <w:tc>
          <w:tcPr>
            <w:tcW w:w="2418" w:type="dxa"/>
          </w:tcPr>
          <w:p w:rsidR="002A221F" w:rsidRPr="00D91156" w:rsidRDefault="002A221F" w:rsidP="00E82582">
            <w:pPr>
              <w:spacing w:line="276" w:lineRule="auto"/>
              <w:rPr>
                <w:rFonts w:ascii="Times New Roman" w:hAnsi="Times New Roman" w:cs="Times New Roman"/>
                <w:b/>
              </w:rPr>
            </w:pPr>
            <w:r>
              <w:rPr>
                <w:rFonts w:ascii="Times New Roman" w:hAnsi="Times New Roman" w:cs="Times New Roman"/>
                <w:b/>
              </w:rPr>
              <w:t>«</w:t>
            </w:r>
            <w:r w:rsidR="007270EE">
              <w:rPr>
                <w:rFonts w:ascii="Times New Roman" w:hAnsi="Times New Roman" w:cs="Times New Roman"/>
                <w:b/>
              </w:rPr>
              <w:t>В лавке у Б</w:t>
            </w:r>
            <w:r w:rsidRPr="00D91156">
              <w:rPr>
                <w:rFonts w:ascii="Times New Roman" w:hAnsi="Times New Roman" w:cs="Times New Roman"/>
                <w:b/>
              </w:rPr>
              <w:t>ога</w:t>
            </w:r>
            <w:r>
              <w:rPr>
                <w:rFonts w:ascii="Times New Roman" w:hAnsi="Times New Roman" w:cs="Times New Roman"/>
                <w:b/>
              </w:rPr>
              <w:t>».</w:t>
            </w:r>
            <w:r>
              <w:t xml:space="preserve"> </w:t>
            </w:r>
            <w:r>
              <w:rPr>
                <w:rFonts w:ascii="Times New Roman" w:hAnsi="Times New Roman" w:cs="Times New Roman"/>
                <w:i/>
              </w:rPr>
              <w:t>Христианская притча</w:t>
            </w:r>
          </w:p>
        </w:tc>
        <w:tc>
          <w:tcPr>
            <w:tcW w:w="3118" w:type="dxa"/>
          </w:tcPr>
          <w:p w:rsidR="002A221F" w:rsidRDefault="002A221F" w:rsidP="00E82582">
            <w:pPr>
              <w:spacing w:line="276" w:lineRule="auto"/>
              <w:rPr>
                <w:rFonts w:ascii="Times New Roman" w:hAnsi="Times New Roman" w:cs="Times New Roman"/>
              </w:rPr>
            </w:pPr>
            <w:r>
              <w:rPr>
                <w:rFonts w:ascii="Times New Roman" w:hAnsi="Times New Roman" w:cs="Times New Roman"/>
              </w:rPr>
              <w:t>Урок – рассуждение</w:t>
            </w:r>
          </w:p>
          <w:p w:rsidR="002A221F" w:rsidRPr="00643A66" w:rsidRDefault="002A221F" w:rsidP="00E82582">
            <w:pPr>
              <w:spacing w:line="276" w:lineRule="auto"/>
              <w:rPr>
                <w:rFonts w:ascii="Times New Roman" w:hAnsi="Times New Roman" w:cs="Times New Roman"/>
              </w:rPr>
            </w:pPr>
            <w:r w:rsidRPr="00643A66">
              <w:rPr>
                <w:rFonts w:ascii="Times New Roman" w:hAnsi="Times New Roman" w:cs="Times New Roman"/>
              </w:rPr>
              <w:t>Приём «Обсудим вместе».</w:t>
            </w:r>
          </w:p>
          <w:p w:rsidR="002A221F" w:rsidRPr="00643A66" w:rsidRDefault="002A221F" w:rsidP="00E82582">
            <w:pPr>
              <w:spacing w:line="276" w:lineRule="auto"/>
              <w:rPr>
                <w:rFonts w:ascii="Times New Roman" w:hAnsi="Times New Roman" w:cs="Times New Roman"/>
              </w:rPr>
            </w:pPr>
            <w:r w:rsidRPr="00643A66">
              <w:rPr>
                <w:rFonts w:ascii="Times New Roman" w:hAnsi="Times New Roman" w:cs="Times New Roman"/>
              </w:rPr>
              <w:t>Приём «Поразмышляем о себе».</w:t>
            </w:r>
          </w:p>
          <w:p w:rsidR="002A221F" w:rsidRPr="00B03B61" w:rsidRDefault="002A221F" w:rsidP="00E82582">
            <w:pPr>
              <w:widowControl w:val="0"/>
              <w:suppressAutoHyphens/>
              <w:autoSpaceDE w:val="0"/>
              <w:spacing w:line="276" w:lineRule="auto"/>
              <w:rPr>
                <w:rFonts w:ascii="Times New Roman" w:eastAsia="Times New Roman" w:hAnsi="Times New Roman" w:cs="Times New Roman"/>
                <w:sz w:val="28"/>
                <w:szCs w:val="28"/>
                <w:lang w:eastAsia="ar-SA"/>
              </w:rPr>
            </w:pPr>
          </w:p>
        </w:tc>
        <w:tc>
          <w:tcPr>
            <w:tcW w:w="2835" w:type="dxa"/>
          </w:tcPr>
          <w:p w:rsidR="002A221F" w:rsidRDefault="002A221F" w:rsidP="00E82582">
            <w:pPr>
              <w:widowControl w:val="0"/>
              <w:suppressAutoHyphens/>
              <w:autoSpaceDE w:val="0"/>
              <w:spacing w:line="276" w:lineRule="auto"/>
              <w:rPr>
                <w:rFonts w:ascii="Times New Roman" w:eastAsia="Times New Roman" w:hAnsi="Times New Roman" w:cs="Times New Roman"/>
                <w:lang w:eastAsia="ar-SA"/>
              </w:rPr>
            </w:pPr>
            <w:r w:rsidRPr="00203D32">
              <w:rPr>
                <w:rFonts w:ascii="Times New Roman" w:eastAsia="Times New Roman" w:hAnsi="Times New Roman" w:cs="Times New Roman"/>
                <w:lang w:eastAsia="ar-SA"/>
              </w:rPr>
              <w:t xml:space="preserve">Видео-притча </w:t>
            </w:r>
            <w:hyperlink r:id="rId43" w:history="1">
              <w:r w:rsidRPr="00A106CA">
                <w:rPr>
                  <w:rStyle w:val="a7"/>
                  <w:rFonts w:ascii="Times New Roman" w:eastAsia="Times New Roman" w:hAnsi="Times New Roman" w:cs="Times New Roman"/>
                  <w:lang w:eastAsia="ar-SA"/>
                </w:rPr>
                <w:t>https://www.youtube.com/watch?v=x6BmsewRVlI</w:t>
              </w:r>
            </w:hyperlink>
          </w:p>
          <w:p w:rsidR="002A221F" w:rsidRDefault="002A221F" w:rsidP="00E82582">
            <w:pPr>
              <w:spacing w:line="276" w:lineRule="auto"/>
              <w:rPr>
                <w:rStyle w:val="21"/>
                <w:rFonts w:eastAsiaTheme="minorHAnsi"/>
              </w:rPr>
            </w:pPr>
            <w:r w:rsidRPr="00AF0061">
              <w:rPr>
                <w:rStyle w:val="21"/>
                <w:rFonts w:eastAsiaTheme="minorHAnsi"/>
              </w:rPr>
              <w:t>нахождение в тексте главной мысли автора</w:t>
            </w:r>
            <w:r>
              <w:rPr>
                <w:rStyle w:val="21"/>
                <w:rFonts w:eastAsiaTheme="minorHAnsi"/>
              </w:rPr>
              <w:t>,</w:t>
            </w:r>
          </w:p>
          <w:p w:rsidR="002A221F" w:rsidRDefault="002A221F" w:rsidP="00E82582">
            <w:pPr>
              <w:spacing w:line="276" w:lineRule="auto"/>
              <w:rPr>
                <w:rFonts w:ascii="Times New Roman" w:hAnsi="Times New Roman" w:cs="Times New Roman"/>
              </w:rPr>
            </w:pPr>
            <w:r w:rsidRPr="00AF6AED">
              <w:rPr>
                <w:rFonts w:ascii="Times New Roman" w:hAnsi="Times New Roman" w:cs="Times New Roman"/>
              </w:rPr>
              <w:t xml:space="preserve">составление </w:t>
            </w:r>
            <w:r>
              <w:rPr>
                <w:rFonts w:ascii="Times New Roman" w:hAnsi="Times New Roman" w:cs="Times New Roman"/>
              </w:rPr>
              <w:t>«т</w:t>
            </w:r>
            <w:r w:rsidRPr="00AF6AED">
              <w:rPr>
                <w:rFonts w:ascii="Times New Roman" w:hAnsi="Times New Roman" w:cs="Times New Roman"/>
              </w:rPr>
              <w:t>олстых и тонких вопросов»,</w:t>
            </w:r>
          </w:p>
          <w:p w:rsidR="002A221F" w:rsidRPr="00B03B61" w:rsidRDefault="002A221F" w:rsidP="00E82582">
            <w:pPr>
              <w:spacing w:line="276" w:lineRule="auto"/>
              <w:rPr>
                <w:rFonts w:ascii="Times New Roman" w:eastAsia="Times New Roman" w:hAnsi="Times New Roman" w:cs="Times New Roman"/>
                <w:sz w:val="28"/>
                <w:szCs w:val="28"/>
                <w:lang w:eastAsia="ar-SA"/>
              </w:rPr>
            </w:pPr>
            <w:r>
              <w:rPr>
                <w:rFonts w:ascii="Times New Roman" w:hAnsi="Times New Roman" w:cs="Times New Roman"/>
              </w:rPr>
              <w:t xml:space="preserve"> нахождение «ключевых слов», </w:t>
            </w:r>
            <w:r>
              <w:rPr>
                <w:rStyle w:val="22"/>
                <w:rFonts w:eastAsiaTheme="minorHAnsi"/>
                <w:i w:val="0"/>
              </w:rPr>
              <w:t>э</w:t>
            </w:r>
            <w:r w:rsidRPr="00080ADC">
              <w:rPr>
                <w:rStyle w:val="22"/>
                <w:rFonts w:eastAsiaTheme="minorHAnsi"/>
                <w:i w:val="0"/>
              </w:rPr>
              <w:t>моционально</w:t>
            </w:r>
            <w:r>
              <w:rPr>
                <w:rStyle w:val="22"/>
                <w:rFonts w:eastAsiaTheme="minorHAnsi"/>
                <w:i w:val="0"/>
              </w:rPr>
              <w:t>е «проживание</w:t>
            </w:r>
            <w:r w:rsidRPr="00080ADC">
              <w:rPr>
                <w:rStyle w:val="22"/>
                <w:rFonts w:eastAsiaTheme="minorHAnsi"/>
                <w:i w:val="0"/>
              </w:rPr>
              <w:t>»</w:t>
            </w:r>
            <w:r w:rsidRPr="00080ADC">
              <w:rPr>
                <w:rStyle w:val="21"/>
                <w:rFonts w:eastAsiaTheme="minorHAnsi"/>
              </w:rPr>
              <w:t xml:space="preserve"> текст</w:t>
            </w:r>
            <w:r>
              <w:rPr>
                <w:rStyle w:val="21"/>
                <w:rFonts w:eastAsiaTheme="minorHAnsi"/>
              </w:rPr>
              <w:t>а, выражение</w:t>
            </w:r>
            <w:r w:rsidRPr="00080ADC">
              <w:rPr>
                <w:rStyle w:val="21"/>
                <w:rFonts w:eastAsiaTheme="minorHAnsi"/>
              </w:rPr>
              <w:t xml:space="preserve"> свои</w:t>
            </w:r>
            <w:r>
              <w:rPr>
                <w:rStyle w:val="21"/>
                <w:rFonts w:eastAsiaTheme="minorHAnsi"/>
              </w:rPr>
              <w:t>х эмоций.</w:t>
            </w:r>
          </w:p>
        </w:tc>
        <w:tc>
          <w:tcPr>
            <w:tcW w:w="703" w:type="dxa"/>
          </w:tcPr>
          <w:p w:rsidR="002A221F" w:rsidRPr="00D366CB" w:rsidRDefault="00F46C4D" w:rsidP="007270EE">
            <w:pPr>
              <w:widowControl w:val="0"/>
              <w:suppressAutoHyphens/>
              <w:autoSpaceDE w:val="0"/>
              <w:spacing w:line="276" w:lineRule="auto"/>
              <w:jc w:val="center"/>
              <w:rPr>
                <w:rFonts w:ascii="Times New Roman" w:eastAsia="Times New Roman" w:hAnsi="Times New Roman" w:cs="Times New Roman"/>
                <w:b/>
                <w:lang w:eastAsia="ar-SA"/>
              </w:rPr>
            </w:pPr>
            <w:hyperlink w:anchor="В_лавке_у_Бога" w:history="1">
              <w:r w:rsidR="002A221F" w:rsidRPr="005F3675">
                <w:rPr>
                  <w:rStyle w:val="a7"/>
                  <w:rFonts w:ascii="Times New Roman" w:eastAsia="Times New Roman" w:hAnsi="Times New Roman" w:cs="Times New Roman"/>
                  <w:b/>
                  <w:lang w:eastAsia="ar-SA"/>
                </w:rPr>
                <w:t>с.5</w:t>
              </w:r>
              <w:r w:rsidR="007270EE">
                <w:rPr>
                  <w:rStyle w:val="a7"/>
                  <w:rFonts w:ascii="Times New Roman" w:eastAsia="Times New Roman" w:hAnsi="Times New Roman" w:cs="Times New Roman"/>
                  <w:b/>
                  <w:lang w:eastAsia="ar-SA"/>
                </w:rPr>
                <w:t>2</w:t>
              </w:r>
            </w:hyperlink>
          </w:p>
        </w:tc>
      </w:tr>
      <w:tr w:rsidR="002A221F" w:rsidRPr="00B03B61" w:rsidTr="00D91156">
        <w:tc>
          <w:tcPr>
            <w:tcW w:w="560" w:type="dxa"/>
          </w:tcPr>
          <w:p w:rsidR="002A221F" w:rsidRPr="00B03B61" w:rsidRDefault="002A221F"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15</w:t>
            </w:r>
          </w:p>
        </w:tc>
        <w:tc>
          <w:tcPr>
            <w:tcW w:w="2418" w:type="dxa"/>
          </w:tcPr>
          <w:p w:rsidR="002A221F" w:rsidRDefault="002A221F" w:rsidP="00E82582">
            <w:pPr>
              <w:spacing w:line="276" w:lineRule="auto"/>
              <w:rPr>
                <w:rFonts w:ascii="Times New Roman" w:hAnsi="Times New Roman" w:cs="Times New Roman"/>
                <w:b/>
              </w:rPr>
            </w:pPr>
            <w:r>
              <w:rPr>
                <w:rFonts w:ascii="Times New Roman" w:hAnsi="Times New Roman" w:cs="Times New Roman"/>
                <w:b/>
              </w:rPr>
              <w:t>«</w:t>
            </w:r>
            <w:r w:rsidRPr="00D91156">
              <w:rPr>
                <w:rFonts w:ascii="Times New Roman" w:hAnsi="Times New Roman" w:cs="Times New Roman"/>
                <w:b/>
              </w:rPr>
              <w:t>Волшебный колодец</w:t>
            </w:r>
            <w:r>
              <w:rPr>
                <w:rFonts w:ascii="Times New Roman" w:hAnsi="Times New Roman" w:cs="Times New Roman"/>
                <w:b/>
              </w:rPr>
              <w:t>».</w:t>
            </w:r>
          </w:p>
          <w:p w:rsidR="002A221F" w:rsidRPr="00D91156" w:rsidRDefault="002A221F" w:rsidP="00E82582">
            <w:pPr>
              <w:spacing w:line="276" w:lineRule="auto"/>
              <w:rPr>
                <w:rFonts w:ascii="Times New Roman" w:hAnsi="Times New Roman" w:cs="Times New Roman"/>
                <w:b/>
              </w:rPr>
            </w:pPr>
            <w:r>
              <w:rPr>
                <w:rFonts w:ascii="Times New Roman" w:hAnsi="Times New Roman" w:cs="Times New Roman"/>
                <w:i/>
              </w:rPr>
              <w:t>Христианская притча</w:t>
            </w:r>
          </w:p>
        </w:tc>
        <w:tc>
          <w:tcPr>
            <w:tcW w:w="3118" w:type="dxa"/>
          </w:tcPr>
          <w:p w:rsidR="002A221F" w:rsidRDefault="002A221F" w:rsidP="00E82582">
            <w:pPr>
              <w:spacing w:line="276" w:lineRule="auto"/>
              <w:rPr>
                <w:rFonts w:ascii="Times New Roman" w:hAnsi="Times New Roman" w:cs="Times New Roman"/>
              </w:rPr>
            </w:pPr>
            <w:r>
              <w:rPr>
                <w:rFonts w:ascii="Times New Roman" w:hAnsi="Times New Roman" w:cs="Times New Roman"/>
              </w:rPr>
              <w:t>Урок – рассуждение</w:t>
            </w:r>
          </w:p>
          <w:p w:rsidR="002A221F" w:rsidRPr="00276C28" w:rsidRDefault="002A221F" w:rsidP="00E82582">
            <w:pPr>
              <w:spacing w:line="276" w:lineRule="auto"/>
              <w:rPr>
                <w:rFonts w:ascii="Times New Roman" w:hAnsi="Times New Roman" w:cs="Times New Roman"/>
              </w:rPr>
            </w:pPr>
            <w:r w:rsidRPr="00276C28">
              <w:rPr>
                <w:rFonts w:ascii="Times New Roman" w:hAnsi="Times New Roman" w:cs="Times New Roman"/>
              </w:rPr>
              <w:t>Приём «Обсудим вместе».</w:t>
            </w:r>
          </w:p>
          <w:p w:rsidR="002A221F" w:rsidRPr="00276C28" w:rsidRDefault="002A221F" w:rsidP="00E82582">
            <w:pPr>
              <w:spacing w:line="276" w:lineRule="auto"/>
              <w:rPr>
                <w:rFonts w:ascii="Times New Roman" w:hAnsi="Times New Roman" w:cs="Times New Roman"/>
              </w:rPr>
            </w:pPr>
            <w:r w:rsidRPr="00276C28">
              <w:rPr>
                <w:rFonts w:ascii="Times New Roman" w:hAnsi="Times New Roman" w:cs="Times New Roman"/>
              </w:rPr>
              <w:t>Приём «Поразмышляем о себе».</w:t>
            </w:r>
            <w:r>
              <w:rPr>
                <w:rFonts w:ascii="Times New Roman" w:hAnsi="Times New Roman" w:cs="Times New Roman"/>
              </w:rPr>
              <w:t xml:space="preserve"> </w:t>
            </w:r>
            <w:r w:rsidRPr="00276C28">
              <w:rPr>
                <w:rFonts w:ascii="Times New Roman" w:hAnsi="Times New Roman" w:cs="Times New Roman"/>
              </w:rPr>
              <w:t>Приём «Давайте поспорим».</w:t>
            </w:r>
          </w:p>
          <w:p w:rsidR="002A221F" w:rsidRPr="00B03B61" w:rsidRDefault="002A221F" w:rsidP="00E82582">
            <w:pPr>
              <w:widowControl w:val="0"/>
              <w:suppressAutoHyphens/>
              <w:autoSpaceDE w:val="0"/>
              <w:spacing w:line="276" w:lineRule="auto"/>
              <w:rPr>
                <w:rFonts w:ascii="Times New Roman" w:eastAsia="Times New Roman" w:hAnsi="Times New Roman" w:cs="Times New Roman"/>
                <w:sz w:val="28"/>
                <w:szCs w:val="28"/>
                <w:lang w:eastAsia="ar-SA"/>
              </w:rPr>
            </w:pPr>
          </w:p>
        </w:tc>
        <w:tc>
          <w:tcPr>
            <w:tcW w:w="2835" w:type="dxa"/>
          </w:tcPr>
          <w:p w:rsidR="002A221F" w:rsidRDefault="002A221F" w:rsidP="00E82582">
            <w:pPr>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Обсуждение в парах,</w:t>
            </w:r>
          </w:p>
          <w:p w:rsidR="002A221F" w:rsidRPr="00B03B61" w:rsidRDefault="002A221F" w:rsidP="00E82582">
            <w:pPr>
              <w:spacing w:line="276" w:lineRule="auto"/>
              <w:rPr>
                <w:rFonts w:ascii="Times New Roman" w:eastAsia="Times New Roman" w:hAnsi="Times New Roman" w:cs="Times New Roman"/>
                <w:sz w:val="28"/>
                <w:szCs w:val="28"/>
                <w:lang w:eastAsia="ar-SA"/>
              </w:rPr>
            </w:pPr>
            <w:r w:rsidRPr="00AF0061">
              <w:rPr>
                <w:rStyle w:val="21"/>
                <w:rFonts w:eastAsiaTheme="minorHAnsi"/>
              </w:rPr>
              <w:t>нахождение в тексте доказ</w:t>
            </w:r>
            <w:r>
              <w:rPr>
                <w:rStyle w:val="21"/>
                <w:rFonts w:eastAsiaTheme="minorHAnsi"/>
              </w:rPr>
              <w:t xml:space="preserve">ательств мыслей и чувств автора, </w:t>
            </w:r>
            <w:r w:rsidRPr="00AF0061">
              <w:rPr>
                <w:rFonts w:ascii="Times New Roman" w:hAnsi="Times New Roman" w:cs="Times New Roman"/>
              </w:rPr>
              <w:t>составление синквейна,</w:t>
            </w:r>
            <w:r>
              <w:rPr>
                <w:rFonts w:ascii="Times New Roman" w:hAnsi="Times New Roman" w:cs="Times New Roman"/>
                <w:color w:val="000000"/>
                <w:lang w:eastAsia="ru-RU" w:bidi="ru-RU"/>
              </w:rPr>
              <w:t xml:space="preserve"> </w:t>
            </w:r>
            <w:r w:rsidRPr="00AF0061">
              <w:rPr>
                <w:rStyle w:val="21"/>
                <w:rFonts w:eastAsiaTheme="minorHAnsi"/>
              </w:rPr>
              <w:t>нахождение в тексте главной мысли автора</w:t>
            </w:r>
            <w:r>
              <w:rPr>
                <w:rStyle w:val="21"/>
                <w:rFonts w:eastAsiaTheme="minorHAnsi"/>
              </w:rPr>
              <w:t xml:space="preserve">, </w:t>
            </w:r>
            <w:r>
              <w:rPr>
                <w:rFonts w:ascii="Times New Roman" w:hAnsi="Times New Roman" w:cs="Times New Roman"/>
              </w:rPr>
              <w:t>нахождение «ключевых слов».</w:t>
            </w:r>
          </w:p>
        </w:tc>
        <w:tc>
          <w:tcPr>
            <w:tcW w:w="703" w:type="dxa"/>
          </w:tcPr>
          <w:p w:rsidR="002A221F" w:rsidRPr="00D366CB" w:rsidRDefault="00F46C4D" w:rsidP="007270EE">
            <w:pPr>
              <w:spacing w:line="276" w:lineRule="auto"/>
              <w:rPr>
                <w:rFonts w:ascii="Times New Roman" w:hAnsi="Times New Roman" w:cs="Times New Roman"/>
                <w:b/>
              </w:rPr>
            </w:pPr>
            <w:hyperlink w:anchor="Волшебный_колодец" w:history="1">
              <w:r w:rsidR="002A221F" w:rsidRPr="005F3675">
                <w:rPr>
                  <w:rStyle w:val="a7"/>
                  <w:rFonts w:ascii="Times New Roman" w:hAnsi="Times New Roman" w:cs="Times New Roman"/>
                  <w:b/>
                </w:rPr>
                <w:t>с.4</w:t>
              </w:r>
              <w:r w:rsidR="007270EE">
                <w:rPr>
                  <w:rStyle w:val="a7"/>
                  <w:rFonts w:ascii="Times New Roman" w:hAnsi="Times New Roman" w:cs="Times New Roman"/>
                  <w:b/>
                </w:rPr>
                <w:t>0</w:t>
              </w:r>
            </w:hyperlink>
          </w:p>
        </w:tc>
      </w:tr>
      <w:tr w:rsidR="002A221F" w:rsidRPr="00B03B61" w:rsidTr="00D91156">
        <w:tc>
          <w:tcPr>
            <w:tcW w:w="560" w:type="dxa"/>
          </w:tcPr>
          <w:p w:rsidR="002A221F" w:rsidRPr="00B03B61" w:rsidRDefault="002A221F"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16</w:t>
            </w:r>
          </w:p>
        </w:tc>
        <w:tc>
          <w:tcPr>
            <w:tcW w:w="2418" w:type="dxa"/>
          </w:tcPr>
          <w:p w:rsidR="002A221F" w:rsidRDefault="002A221F" w:rsidP="00E82582">
            <w:pPr>
              <w:spacing w:line="276" w:lineRule="auto"/>
              <w:rPr>
                <w:rFonts w:ascii="Times New Roman" w:hAnsi="Times New Roman" w:cs="Times New Roman"/>
                <w:b/>
              </w:rPr>
            </w:pPr>
            <w:r>
              <w:rPr>
                <w:rFonts w:ascii="Times New Roman" w:hAnsi="Times New Roman" w:cs="Times New Roman"/>
                <w:b/>
              </w:rPr>
              <w:t>«</w:t>
            </w:r>
            <w:r w:rsidRPr="00D91156">
              <w:rPr>
                <w:rFonts w:ascii="Times New Roman" w:hAnsi="Times New Roman" w:cs="Times New Roman"/>
                <w:b/>
              </w:rPr>
              <w:t>Почему дурные наклонности овладевают человеком, а добрые-трудно?</w:t>
            </w:r>
            <w:r>
              <w:rPr>
                <w:rFonts w:ascii="Times New Roman" w:hAnsi="Times New Roman" w:cs="Times New Roman"/>
                <w:b/>
              </w:rPr>
              <w:t>»</w:t>
            </w:r>
          </w:p>
          <w:p w:rsidR="002A221F" w:rsidRPr="00D91156" w:rsidRDefault="002A221F" w:rsidP="00E82582">
            <w:pPr>
              <w:spacing w:line="276" w:lineRule="auto"/>
              <w:rPr>
                <w:rFonts w:ascii="Times New Roman" w:hAnsi="Times New Roman" w:cs="Times New Roman"/>
                <w:b/>
              </w:rPr>
            </w:pPr>
            <w:r>
              <w:rPr>
                <w:rFonts w:ascii="Times New Roman" w:hAnsi="Times New Roman" w:cs="Times New Roman"/>
                <w:i/>
              </w:rPr>
              <w:t>Христианская притча</w:t>
            </w:r>
          </w:p>
        </w:tc>
        <w:tc>
          <w:tcPr>
            <w:tcW w:w="3118" w:type="dxa"/>
          </w:tcPr>
          <w:p w:rsidR="002A221F" w:rsidRDefault="002A221F" w:rsidP="00E82582">
            <w:pPr>
              <w:widowControl w:val="0"/>
              <w:suppressAutoHyphens/>
              <w:autoSpaceDE w:val="0"/>
              <w:spacing w:line="276" w:lineRule="auto"/>
              <w:rPr>
                <w:rFonts w:ascii="Times New Roman" w:eastAsia="Times New Roman" w:hAnsi="Times New Roman" w:cs="Times New Roman"/>
                <w:lang w:eastAsia="ar-SA"/>
              </w:rPr>
            </w:pPr>
            <w:r w:rsidRPr="004B5252">
              <w:rPr>
                <w:rFonts w:ascii="Times New Roman" w:eastAsia="Times New Roman" w:hAnsi="Times New Roman" w:cs="Times New Roman"/>
                <w:lang w:eastAsia="ar-SA"/>
              </w:rPr>
              <w:t>Урок-</w:t>
            </w:r>
            <w:r>
              <w:rPr>
                <w:rFonts w:ascii="Times New Roman" w:eastAsia="Times New Roman" w:hAnsi="Times New Roman" w:cs="Times New Roman"/>
                <w:lang w:eastAsia="ar-SA"/>
              </w:rPr>
              <w:t>исследование</w:t>
            </w:r>
          </w:p>
          <w:p w:rsidR="002A221F" w:rsidRPr="008F2BF8" w:rsidRDefault="002A221F" w:rsidP="00E82582">
            <w:pPr>
              <w:spacing w:line="276" w:lineRule="auto"/>
              <w:rPr>
                <w:rFonts w:ascii="Times New Roman" w:hAnsi="Times New Roman" w:cs="Times New Roman"/>
              </w:rPr>
            </w:pPr>
            <w:r w:rsidRPr="008F2BF8">
              <w:rPr>
                <w:rFonts w:ascii="Times New Roman" w:hAnsi="Times New Roman" w:cs="Times New Roman"/>
              </w:rPr>
              <w:t>Приём «Отсроченная догадка».</w:t>
            </w:r>
            <w:r>
              <w:rPr>
                <w:rFonts w:ascii="Times New Roman" w:hAnsi="Times New Roman" w:cs="Times New Roman"/>
              </w:rPr>
              <w:t xml:space="preserve"> </w:t>
            </w:r>
            <w:r w:rsidRPr="008F2BF8">
              <w:rPr>
                <w:rFonts w:ascii="Times New Roman" w:hAnsi="Times New Roman" w:cs="Times New Roman"/>
              </w:rPr>
              <w:t>Приём «Обсудим вместе».</w:t>
            </w:r>
            <w:r>
              <w:rPr>
                <w:rFonts w:ascii="Times New Roman" w:hAnsi="Times New Roman" w:cs="Times New Roman"/>
              </w:rPr>
              <w:t xml:space="preserve"> </w:t>
            </w:r>
            <w:r w:rsidRPr="008F2BF8">
              <w:rPr>
                <w:rFonts w:ascii="Times New Roman" w:hAnsi="Times New Roman" w:cs="Times New Roman"/>
              </w:rPr>
              <w:t>Приём «Поразмышляем о себе».</w:t>
            </w:r>
          </w:p>
          <w:p w:rsidR="002A221F" w:rsidRPr="004B5252" w:rsidRDefault="002A221F" w:rsidP="00E82582">
            <w:pPr>
              <w:widowControl w:val="0"/>
              <w:suppressAutoHyphens/>
              <w:autoSpaceDE w:val="0"/>
              <w:spacing w:line="276" w:lineRule="auto"/>
              <w:rPr>
                <w:rFonts w:ascii="Times New Roman" w:eastAsia="Times New Roman" w:hAnsi="Times New Roman" w:cs="Times New Roman"/>
                <w:lang w:eastAsia="ar-SA"/>
              </w:rPr>
            </w:pPr>
          </w:p>
        </w:tc>
        <w:tc>
          <w:tcPr>
            <w:tcW w:w="2835" w:type="dxa"/>
          </w:tcPr>
          <w:p w:rsidR="002A221F" w:rsidRDefault="002A221F" w:rsidP="00E82582">
            <w:pPr>
              <w:widowControl w:val="0"/>
              <w:suppressAutoHyphens/>
              <w:autoSpaceDE w:val="0"/>
              <w:spacing w:line="276" w:lineRule="auto"/>
              <w:rPr>
                <w:rFonts w:ascii="Times New Roman" w:eastAsia="Times New Roman" w:hAnsi="Times New Roman" w:cs="Times New Roman"/>
                <w:lang w:eastAsia="ar-SA"/>
              </w:rPr>
            </w:pPr>
            <w:r w:rsidRPr="00203D32">
              <w:rPr>
                <w:rFonts w:ascii="Times New Roman" w:eastAsia="Times New Roman" w:hAnsi="Times New Roman" w:cs="Times New Roman"/>
                <w:lang w:eastAsia="ar-SA"/>
              </w:rPr>
              <w:t xml:space="preserve">Видео-притча </w:t>
            </w:r>
            <w:hyperlink r:id="rId44" w:history="1">
              <w:r w:rsidRPr="00A106CA">
                <w:rPr>
                  <w:rStyle w:val="a7"/>
                  <w:rFonts w:ascii="Times New Roman" w:eastAsia="Times New Roman" w:hAnsi="Times New Roman" w:cs="Times New Roman"/>
                  <w:lang w:eastAsia="ar-SA"/>
                </w:rPr>
                <w:t>https://www.youtube.com/watch?v=JTwsevrtDpk</w:t>
              </w:r>
            </w:hyperlink>
          </w:p>
          <w:p w:rsidR="002A221F" w:rsidRDefault="002A221F" w:rsidP="00E82582">
            <w:pPr>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Обсуждение в парах,</w:t>
            </w:r>
          </w:p>
          <w:p w:rsidR="002A221F" w:rsidRPr="003C610D" w:rsidRDefault="002A221F" w:rsidP="00E82582">
            <w:pPr>
              <w:spacing w:line="276" w:lineRule="auto"/>
              <w:rPr>
                <w:rFonts w:ascii="Times New Roman" w:eastAsia="Times New Roman" w:hAnsi="Times New Roman" w:cs="Times New Roman"/>
                <w:lang w:eastAsia="ar-SA"/>
              </w:rPr>
            </w:pPr>
            <w:r w:rsidRPr="00AF0061">
              <w:rPr>
                <w:rStyle w:val="21"/>
                <w:rFonts w:eastAsiaTheme="minorHAnsi"/>
              </w:rPr>
              <w:t>нахождение в тексте доказ</w:t>
            </w:r>
            <w:r>
              <w:rPr>
                <w:rStyle w:val="21"/>
                <w:rFonts w:eastAsiaTheme="minorHAnsi"/>
              </w:rPr>
              <w:t xml:space="preserve">ательств мыслей и </w:t>
            </w:r>
            <w:r>
              <w:rPr>
                <w:rStyle w:val="21"/>
                <w:rFonts w:eastAsiaTheme="minorHAnsi"/>
              </w:rPr>
              <w:lastRenderedPageBreak/>
              <w:t xml:space="preserve">чувств автора, </w:t>
            </w:r>
            <w:r w:rsidRPr="00AF0061">
              <w:rPr>
                <w:rStyle w:val="21"/>
                <w:rFonts w:eastAsiaTheme="minorHAnsi"/>
              </w:rPr>
              <w:t>нахождение в тексте главной мысли автора</w:t>
            </w:r>
            <w:r>
              <w:rPr>
                <w:rStyle w:val="21"/>
                <w:rFonts w:eastAsiaTheme="minorHAnsi"/>
              </w:rPr>
              <w:t xml:space="preserve">, творческое задание </w:t>
            </w:r>
            <w:r w:rsidRPr="00EF3C95">
              <w:rPr>
                <w:rFonts w:ascii="Times New Roman" w:hAnsi="Times New Roman" w:cs="Times New Roman"/>
              </w:rPr>
              <w:t>Приём «Пропиши лекарство для души».</w:t>
            </w:r>
          </w:p>
        </w:tc>
        <w:tc>
          <w:tcPr>
            <w:tcW w:w="703" w:type="dxa"/>
          </w:tcPr>
          <w:p w:rsidR="002A221F" w:rsidRPr="00D366CB" w:rsidRDefault="00F46C4D" w:rsidP="00E82582">
            <w:pPr>
              <w:widowControl w:val="0"/>
              <w:suppressAutoHyphens/>
              <w:autoSpaceDE w:val="0"/>
              <w:spacing w:line="276" w:lineRule="auto"/>
              <w:jc w:val="center"/>
              <w:rPr>
                <w:rFonts w:ascii="Times New Roman" w:eastAsia="Times New Roman" w:hAnsi="Times New Roman" w:cs="Times New Roman"/>
                <w:b/>
                <w:lang w:eastAsia="ar-SA"/>
              </w:rPr>
            </w:pPr>
            <w:hyperlink w:anchor="Почему_дурные_наклонности_овладевают" w:history="1">
              <w:r w:rsidR="002A221F" w:rsidRPr="005F3675">
                <w:rPr>
                  <w:rStyle w:val="a7"/>
                  <w:rFonts w:ascii="Times New Roman" w:eastAsia="Times New Roman" w:hAnsi="Times New Roman" w:cs="Times New Roman"/>
                  <w:b/>
                  <w:lang w:eastAsia="ar-SA"/>
                </w:rPr>
                <w:t>с.4</w:t>
              </w:r>
              <w:r w:rsidR="00A42E22">
                <w:rPr>
                  <w:rStyle w:val="a7"/>
                  <w:rFonts w:ascii="Times New Roman" w:eastAsia="Times New Roman" w:hAnsi="Times New Roman" w:cs="Times New Roman"/>
                  <w:b/>
                  <w:lang w:eastAsia="ar-SA"/>
                </w:rPr>
                <w:t>1</w:t>
              </w:r>
            </w:hyperlink>
          </w:p>
        </w:tc>
      </w:tr>
      <w:tr w:rsidR="002A221F" w:rsidRPr="00B03B61" w:rsidTr="00D91156">
        <w:trPr>
          <w:trHeight w:val="102"/>
        </w:trPr>
        <w:tc>
          <w:tcPr>
            <w:tcW w:w="560" w:type="dxa"/>
          </w:tcPr>
          <w:p w:rsidR="002A221F" w:rsidRPr="00B03B61" w:rsidRDefault="002A221F"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lastRenderedPageBreak/>
              <w:t>17</w:t>
            </w:r>
          </w:p>
        </w:tc>
        <w:tc>
          <w:tcPr>
            <w:tcW w:w="2418" w:type="dxa"/>
          </w:tcPr>
          <w:p w:rsidR="002A221F" w:rsidRDefault="002A221F" w:rsidP="00E82582">
            <w:pPr>
              <w:spacing w:line="276" w:lineRule="auto"/>
              <w:rPr>
                <w:rFonts w:ascii="Times New Roman" w:hAnsi="Times New Roman" w:cs="Times New Roman"/>
                <w:b/>
              </w:rPr>
            </w:pPr>
            <w:r>
              <w:rPr>
                <w:rFonts w:ascii="Times New Roman" w:hAnsi="Times New Roman" w:cs="Times New Roman"/>
                <w:b/>
              </w:rPr>
              <w:t>«</w:t>
            </w:r>
            <w:r w:rsidRPr="00D91156">
              <w:rPr>
                <w:rFonts w:ascii="Times New Roman" w:hAnsi="Times New Roman" w:cs="Times New Roman"/>
                <w:b/>
              </w:rPr>
              <w:t>Ничего такого, что было бы неправдой</w:t>
            </w:r>
            <w:r>
              <w:rPr>
                <w:rFonts w:ascii="Times New Roman" w:hAnsi="Times New Roman" w:cs="Times New Roman"/>
                <w:b/>
              </w:rPr>
              <w:t>».</w:t>
            </w:r>
          </w:p>
          <w:p w:rsidR="002A221F" w:rsidRPr="00990682" w:rsidRDefault="002A221F" w:rsidP="00E82582">
            <w:pPr>
              <w:spacing w:line="276" w:lineRule="auto"/>
              <w:rPr>
                <w:rFonts w:ascii="Times New Roman" w:hAnsi="Times New Roman" w:cs="Times New Roman"/>
                <w:i/>
              </w:rPr>
            </w:pPr>
            <w:r w:rsidRPr="00990682">
              <w:rPr>
                <w:rFonts w:ascii="Times New Roman" w:hAnsi="Times New Roman" w:cs="Times New Roman"/>
                <w:i/>
              </w:rPr>
              <w:t>Современная притча</w:t>
            </w:r>
          </w:p>
        </w:tc>
        <w:tc>
          <w:tcPr>
            <w:tcW w:w="3118" w:type="dxa"/>
          </w:tcPr>
          <w:p w:rsidR="002A221F" w:rsidRPr="009C1F13" w:rsidRDefault="002A221F" w:rsidP="00E82582">
            <w:pPr>
              <w:widowControl w:val="0"/>
              <w:suppressAutoHyphens/>
              <w:autoSpaceDE w:val="0"/>
              <w:spacing w:line="276" w:lineRule="auto"/>
              <w:rPr>
                <w:rFonts w:ascii="Times New Roman" w:eastAsia="Times New Roman" w:hAnsi="Times New Roman" w:cs="Times New Roman"/>
                <w:lang w:eastAsia="ar-SA"/>
              </w:rPr>
            </w:pPr>
            <w:r w:rsidRPr="009C1F13">
              <w:rPr>
                <w:rFonts w:ascii="Times New Roman" w:eastAsia="Times New Roman" w:hAnsi="Times New Roman" w:cs="Times New Roman"/>
                <w:lang w:eastAsia="ar-SA"/>
              </w:rPr>
              <w:t>Урок-анализ</w:t>
            </w:r>
          </w:p>
          <w:p w:rsidR="002B25E2" w:rsidRPr="00203D32" w:rsidRDefault="002A221F" w:rsidP="00E82582">
            <w:pPr>
              <w:spacing w:line="276" w:lineRule="auto"/>
              <w:rPr>
                <w:rFonts w:ascii="Times New Roman" w:hAnsi="Times New Roman" w:cs="Times New Roman"/>
              </w:rPr>
            </w:pPr>
            <w:r w:rsidRPr="009C1F13">
              <w:rPr>
                <w:rFonts w:ascii="Times New Roman" w:hAnsi="Times New Roman" w:cs="Times New Roman"/>
              </w:rPr>
              <w:t>Приём «Отсроченная догадка».</w:t>
            </w:r>
            <w:r>
              <w:rPr>
                <w:rFonts w:ascii="Times New Roman" w:hAnsi="Times New Roman" w:cs="Times New Roman"/>
              </w:rPr>
              <w:t xml:space="preserve"> </w:t>
            </w:r>
            <w:r w:rsidRPr="009C1F13">
              <w:rPr>
                <w:rFonts w:ascii="Times New Roman" w:hAnsi="Times New Roman" w:cs="Times New Roman"/>
              </w:rPr>
              <w:t>Приём «Корзина идей».</w:t>
            </w:r>
            <w:r>
              <w:rPr>
                <w:rFonts w:ascii="Times New Roman" w:hAnsi="Times New Roman" w:cs="Times New Roman"/>
              </w:rPr>
              <w:t xml:space="preserve"> </w:t>
            </w:r>
            <w:r w:rsidRPr="009C1F13">
              <w:rPr>
                <w:rFonts w:ascii="Times New Roman" w:hAnsi="Times New Roman" w:cs="Times New Roman"/>
              </w:rPr>
              <w:t>Приём «Давайте поспорим».</w:t>
            </w:r>
            <w:r>
              <w:rPr>
                <w:rFonts w:ascii="Times New Roman" w:hAnsi="Times New Roman" w:cs="Times New Roman"/>
              </w:rPr>
              <w:t xml:space="preserve"> </w:t>
            </w:r>
            <w:r w:rsidRPr="009C1F13">
              <w:rPr>
                <w:rFonts w:ascii="Times New Roman" w:hAnsi="Times New Roman" w:cs="Times New Roman"/>
              </w:rPr>
              <w:t>Приём «Пишем продолжение</w:t>
            </w:r>
            <w:r>
              <w:rPr>
                <w:rFonts w:ascii="Times New Roman" w:hAnsi="Times New Roman" w:cs="Times New Roman"/>
              </w:rPr>
              <w:t>.</w:t>
            </w:r>
            <w:r w:rsidR="000948A9">
              <w:rPr>
                <w:rFonts w:ascii="Times New Roman" w:hAnsi="Times New Roman" w:cs="Times New Roman"/>
              </w:rPr>
              <w:t xml:space="preserve"> Приём «Энциклопедия одного слова».</w:t>
            </w:r>
            <w:r w:rsidR="002B25E2">
              <w:rPr>
                <w:rFonts w:ascii="Times New Roman" w:hAnsi="Times New Roman" w:cs="Times New Roman"/>
              </w:rPr>
              <w:t>Приём «Назови по-другому».</w:t>
            </w:r>
          </w:p>
          <w:p w:rsidR="002A221F" w:rsidRPr="00B03B61" w:rsidRDefault="002A221F" w:rsidP="00E82582">
            <w:pPr>
              <w:widowControl w:val="0"/>
              <w:suppressAutoHyphens/>
              <w:autoSpaceDE w:val="0"/>
              <w:spacing w:line="276" w:lineRule="auto"/>
              <w:rPr>
                <w:rFonts w:ascii="Times New Roman" w:eastAsia="Times New Roman" w:hAnsi="Times New Roman" w:cs="Times New Roman"/>
                <w:sz w:val="28"/>
                <w:szCs w:val="28"/>
                <w:lang w:eastAsia="ar-SA"/>
              </w:rPr>
            </w:pPr>
          </w:p>
        </w:tc>
        <w:tc>
          <w:tcPr>
            <w:tcW w:w="2835" w:type="dxa"/>
          </w:tcPr>
          <w:p w:rsidR="002A221F" w:rsidRDefault="002A221F" w:rsidP="00E82582">
            <w:pPr>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Обсуждение в парах,</w:t>
            </w:r>
          </w:p>
          <w:p w:rsidR="002A221F" w:rsidRDefault="002A221F" w:rsidP="00E82582">
            <w:pPr>
              <w:spacing w:line="276" w:lineRule="auto"/>
              <w:rPr>
                <w:rFonts w:ascii="Times New Roman" w:hAnsi="Times New Roman" w:cs="Times New Roman"/>
              </w:rPr>
            </w:pPr>
            <w:r>
              <w:rPr>
                <w:rFonts w:ascii="Times New Roman" w:hAnsi="Times New Roman" w:cs="Times New Roman"/>
              </w:rPr>
              <w:t>словесное рисование,</w:t>
            </w:r>
          </w:p>
          <w:p w:rsidR="002A221F" w:rsidRDefault="002A221F" w:rsidP="00E82582">
            <w:pPr>
              <w:spacing w:line="276" w:lineRule="auto"/>
              <w:rPr>
                <w:rFonts w:ascii="Times New Roman" w:eastAsia="Times New Roman" w:hAnsi="Times New Roman" w:cs="Times New Roman"/>
                <w:lang w:eastAsia="ar-SA"/>
              </w:rPr>
            </w:pPr>
            <w:r>
              <w:rPr>
                <w:rFonts w:ascii="Times New Roman" w:eastAsia="Times New Roman" w:hAnsi="Times New Roman" w:cs="Times New Roman"/>
                <w:lang w:eastAsia="ar-SA"/>
              </w:rPr>
              <w:t>д</w:t>
            </w:r>
            <w:r w:rsidRPr="00AF6AED">
              <w:rPr>
                <w:rFonts w:ascii="Times New Roman" w:eastAsia="Times New Roman" w:hAnsi="Times New Roman" w:cs="Times New Roman"/>
                <w:lang w:eastAsia="ar-SA"/>
              </w:rPr>
              <w:t>еление текста на части,</w:t>
            </w:r>
          </w:p>
          <w:p w:rsidR="002A221F" w:rsidRDefault="002A221F" w:rsidP="00E82582">
            <w:pPr>
              <w:spacing w:line="276" w:lineRule="auto"/>
              <w:rPr>
                <w:rFonts w:ascii="Times New Roman" w:hAnsi="Times New Roman" w:cs="Times New Roman"/>
              </w:rPr>
            </w:pPr>
            <w:r w:rsidRPr="00AF6AED">
              <w:rPr>
                <w:rFonts w:ascii="Times New Roman" w:hAnsi="Times New Roman" w:cs="Times New Roman"/>
              </w:rPr>
              <w:t xml:space="preserve">составление </w:t>
            </w:r>
            <w:r>
              <w:rPr>
                <w:rFonts w:ascii="Times New Roman" w:hAnsi="Times New Roman" w:cs="Times New Roman"/>
              </w:rPr>
              <w:t>«т</w:t>
            </w:r>
            <w:r w:rsidRPr="00AF6AED">
              <w:rPr>
                <w:rFonts w:ascii="Times New Roman" w:hAnsi="Times New Roman" w:cs="Times New Roman"/>
              </w:rPr>
              <w:t>олстых и тонких вопросов»,</w:t>
            </w:r>
          </w:p>
          <w:p w:rsidR="002A221F" w:rsidRPr="00713B88" w:rsidRDefault="002A221F" w:rsidP="00E82582">
            <w:pPr>
              <w:spacing w:line="276" w:lineRule="auto"/>
              <w:rPr>
                <w:rStyle w:val="21"/>
                <w:rFonts w:asciiTheme="minorHAnsi" w:eastAsiaTheme="minorHAnsi" w:hAnsiTheme="minorHAnsi" w:cstheme="minorBidi"/>
                <w:color w:val="auto"/>
                <w:lang w:eastAsia="en-US" w:bidi="ar-SA"/>
              </w:rPr>
            </w:pPr>
            <w:r>
              <w:rPr>
                <w:rFonts w:ascii="Times New Roman" w:hAnsi="Times New Roman" w:cs="Times New Roman"/>
              </w:rPr>
              <w:t>нахождение «ключевых слов»,</w:t>
            </w:r>
            <w:r>
              <w:t xml:space="preserve"> </w:t>
            </w:r>
            <w:r w:rsidRPr="00B63FFE">
              <w:rPr>
                <w:rFonts w:ascii="Times New Roman" w:hAnsi="Times New Roman" w:cs="Times New Roman"/>
                <w:iCs/>
                <w:color w:val="000000"/>
                <w:lang w:eastAsia="ru-RU" w:bidi="ru-RU"/>
              </w:rPr>
              <w:t>выбор</w:t>
            </w:r>
            <w:r w:rsidRPr="00B63FFE">
              <w:rPr>
                <w:rFonts w:ascii="Times New Roman" w:hAnsi="Times New Roman" w:cs="Times New Roman"/>
                <w:i/>
                <w:color w:val="000000"/>
                <w:lang w:eastAsia="ru-RU" w:bidi="ru-RU"/>
              </w:rPr>
              <w:t xml:space="preserve"> </w:t>
            </w:r>
            <w:r w:rsidRPr="00B63FFE">
              <w:rPr>
                <w:rFonts w:ascii="Times New Roman" w:hAnsi="Times New Roman" w:cs="Times New Roman"/>
                <w:color w:val="000000"/>
                <w:lang w:eastAsia="ru-RU" w:bidi="ru-RU"/>
              </w:rPr>
              <w:t>наиболее точной формулировки главной мысли из ряда данных</w:t>
            </w:r>
            <w:r>
              <w:rPr>
                <w:rFonts w:ascii="Times New Roman" w:hAnsi="Times New Roman" w:cs="Times New Roman"/>
                <w:color w:val="000000"/>
                <w:lang w:eastAsia="ru-RU" w:bidi="ru-RU"/>
              </w:rPr>
              <w:t>,</w:t>
            </w:r>
            <w:r>
              <w:t xml:space="preserve"> </w:t>
            </w:r>
            <w:r>
              <w:rPr>
                <w:rStyle w:val="21"/>
                <w:rFonts w:eastAsiaTheme="minorHAnsi"/>
              </w:rPr>
              <w:t>описание героев,</w:t>
            </w:r>
          </w:p>
          <w:p w:rsidR="002A221F" w:rsidRPr="00B03B61" w:rsidRDefault="002A221F" w:rsidP="00E82582">
            <w:pPr>
              <w:spacing w:line="276" w:lineRule="auto"/>
              <w:rPr>
                <w:rFonts w:ascii="Times New Roman" w:eastAsia="Times New Roman" w:hAnsi="Times New Roman" w:cs="Times New Roman"/>
                <w:sz w:val="28"/>
                <w:szCs w:val="28"/>
                <w:lang w:eastAsia="ar-SA"/>
              </w:rPr>
            </w:pPr>
            <w:r>
              <w:rPr>
                <w:rStyle w:val="22"/>
                <w:rFonts w:eastAsiaTheme="minorHAnsi"/>
                <w:i w:val="0"/>
              </w:rPr>
              <w:t xml:space="preserve">оценивание </w:t>
            </w:r>
            <w:r>
              <w:rPr>
                <w:rStyle w:val="21"/>
                <w:rFonts w:eastAsiaTheme="minorHAnsi"/>
              </w:rPr>
              <w:t>поступков людей, жизненной</w:t>
            </w:r>
            <w:r w:rsidRPr="0078209F">
              <w:rPr>
                <w:rStyle w:val="21"/>
                <w:rFonts w:eastAsiaTheme="minorHAnsi"/>
              </w:rPr>
              <w:t xml:space="preserve"> ситуации с точки зрения общепринятых норм и ценностей;</w:t>
            </w:r>
            <w:r>
              <w:rPr>
                <w:rStyle w:val="21"/>
                <w:rFonts w:eastAsiaTheme="minorHAnsi"/>
              </w:rPr>
              <w:t xml:space="preserve"> размышления</w:t>
            </w:r>
            <w:r w:rsidRPr="0078209F">
              <w:rPr>
                <w:rStyle w:val="21"/>
                <w:rFonts w:eastAsiaTheme="minorHAnsi"/>
              </w:rPr>
              <w:t xml:space="preserve"> о характере и поступках героев,</w:t>
            </w:r>
            <w:r>
              <w:rPr>
                <w:rStyle w:val="21"/>
                <w:rFonts w:eastAsiaTheme="minorHAnsi"/>
              </w:rPr>
              <w:t xml:space="preserve"> </w:t>
            </w:r>
            <w:r>
              <w:rPr>
                <w:rStyle w:val="22"/>
                <w:rFonts w:eastAsiaTheme="minorHAnsi"/>
                <w:i w:val="0"/>
              </w:rPr>
              <w:t>э</w:t>
            </w:r>
            <w:r w:rsidRPr="00080ADC">
              <w:rPr>
                <w:rStyle w:val="22"/>
                <w:rFonts w:eastAsiaTheme="minorHAnsi"/>
                <w:i w:val="0"/>
              </w:rPr>
              <w:t>моционально</w:t>
            </w:r>
            <w:r>
              <w:rPr>
                <w:rStyle w:val="22"/>
                <w:rFonts w:eastAsiaTheme="minorHAnsi"/>
                <w:i w:val="0"/>
              </w:rPr>
              <w:t>е «проживание</w:t>
            </w:r>
            <w:r w:rsidRPr="00080ADC">
              <w:rPr>
                <w:rStyle w:val="22"/>
                <w:rFonts w:eastAsiaTheme="minorHAnsi"/>
                <w:i w:val="0"/>
              </w:rPr>
              <w:t>»</w:t>
            </w:r>
            <w:r w:rsidRPr="00080ADC">
              <w:rPr>
                <w:rStyle w:val="21"/>
                <w:rFonts w:eastAsiaTheme="minorHAnsi"/>
              </w:rPr>
              <w:t xml:space="preserve"> текст</w:t>
            </w:r>
            <w:r>
              <w:rPr>
                <w:rStyle w:val="21"/>
                <w:rFonts w:eastAsiaTheme="minorHAnsi"/>
              </w:rPr>
              <w:t>а, выражение</w:t>
            </w:r>
            <w:r w:rsidRPr="00080ADC">
              <w:rPr>
                <w:rStyle w:val="21"/>
                <w:rFonts w:eastAsiaTheme="minorHAnsi"/>
              </w:rPr>
              <w:t xml:space="preserve"> свои</w:t>
            </w:r>
            <w:r>
              <w:rPr>
                <w:rStyle w:val="21"/>
                <w:rFonts w:eastAsiaTheme="minorHAnsi"/>
              </w:rPr>
              <w:t>х эмоций.</w:t>
            </w:r>
          </w:p>
        </w:tc>
        <w:tc>
          <w:tcPr>
            <w:tcW w:w="703" w:type="dxa"/>
          </w:tcPr>
          <w:p w:rsidR="002A221F" w:rsidRPr="00D366CB" w:rsidRDefault="00F46C4D" w:rsidP="007270EE">
            <w:pPr>
              <w:widowControl w:val="0"/>
              <w:suppressAutoHyphens/>
              <w:autoSpaceDE w:val="0"/>
              <w:spacing w:line="276" w:lineRule="auto"/>
              <w:jc w:val="center"/>
              <w:rPr>
                <w:rFonts w:ascii="Times New Roman" w:eastAsia="Times New Roman" w:hAnsi="Times New Roman" w:cs="Times New Roman"/>
                <w:b/>
                <w:lang w:eastAsia="ar-SA"/>
              </w:rPr>
            </w:pPr>
            <w:hyperlink w:anchor="Ничего_такого_что_было_бы_неправдой" w:history="1">
              <w:r w:rsidR="002A221F" w:rsidRPr="005F3675">
                <w:rPr>
                  <w:rStyle w:val="a7"/>
                  <w:rFonts w:ascii="Times New Roman" w:eastAsia="Times New Roman" w:hAnsi="Times New Roman" w:cs="Times New Roman"/>
                  <w:b/>
                  <w:lang w:eastAsia="ar-SA"/>
                </w:rPr>
                <w:t>с.</w:t>
              </w:r>
              <w:r w:rsidR="00BD76EF" w:rsidRPr="005F3675">
                <w:rPr>
                  <w:rStyle w:val="a7"/>
                  <w:rFonts w:ascii="Times New Roman" w:eastAsia="Times New Roman" w:hAnsi="Times New Roman" w:cs="Times New Roman"/>
                  <w:b/>
                  <w:lang w:eastAsia="ar-SA"/>
                </w:rPr>
                <w:t>4</w:t>
              </w:r>
              <w:r w:rsidR="007270EE">
                <w:rPr>
                  <w:rStyle w:val="a7"/>
                  <w:rFonts w:ascii="Times New Roman" w:eastAsia="Times New Roman" w:hAnsi="Times New Roman" w:cs="Times New Roman"/>
                  <w:b/>
                  <w:lang w:eastAsia="ar-SA"/>
                </w:rPr>
                <w:t>5</w:t>
              </w:r>
            </w:hyperlink>
          </w:p>
        </w:tc>
      </w:tr>
      <w:tr w:rsidR="002A221F" w:rsidRPr="00B03B61" w:rsidTr="00D91156">
        <w:trPr>
          <w:trHeight w:val="223"/>
        </w:trPr>
        <w:tc>
          <w:tcPr>
            <w:tcW w:w="560" w:type="dxa"/>
          </w:tcPr>
          <w:p w:rsidR="002A221F" w:rsidRPr="001D08DF" w:rsidRDefault="002A221F"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18</w:t>
            </w:r>
          </w:p>
        </w:tc>
        <w:tc>
          <w:tcPr>
            <w:tcW w:w="2418" w:type="dxa"/>
          </w:tcPr>
          <w:p w:rsidR="002A221F" w:rsidRDefault="002A221F" w:rsidP="00E82582">
            <w:pPr>
              <w:spacing w:line="276" w:lineRule="auto"/>
              <w:rPr>
                <w:rFonts w:ascii="Times New Roman" w:hAnsi="Times New Roman" w:cs="Times New Roman"/>
                <w:b/>
                <w:color w:val="000000" w:themeColor="text1"/>
              </w:rPr>
            </w:pPr>
            <w:r>
              <w:rPr>
                <w:rFonts w:ascii="Times New Roman" w:hAnsi="Times New Roman" w:cs="Times New Roman"/>
                <w:b/>
                <w:color w:val="000000" w:themeColor="text1"/>
              </w:rPr>
              <w:t>«</w:t>
            </w:r>
            <w:r w:rsidRPr="00D91156">
              <w:rPr>
                <w:rFonts w:ascii="Times New Roman" w:hAnsi="Times New Roman" w:cs="Times New Roman"/>
                <w:b/>
                <w:color w:val="000000" w:themeColor="text1"/>
              </w:rPr>
              <w:t>Мешок снега</w:t>
            </w:r>
            <w:r>
              <w:rPr>
                <w:rFonts w:ascii="Times New Roman" w:hAnsi="Times New Roman" w:cs="Times New Roman"/>
                <w:b/>
                <w:color w:val="000000" w:themeColor="text1"/>
              </w:rPr>
              <w:t>».</w:t>
            </w:r>
          </w:p>
          <w:p w:rsidR="002A221F" w:rsidRPr="00D91156" w:rsidRDefault="002A221F" w:rsidP="00E82582">
            <w:pPr>
              <w:spacing w:line="276" w:lineRule="auto"/>
              <w:rPr>
                <w:rFonts w:ascii="Times New Roman" w:hAnsi="Times New Roman" w:cs="Times New Roman"/>
                <w:b/>
                <w:color w:val="000000" w:themeColor="text1"/>
              </w:rPr>
            </w:pPr>
            <w:r>
              <w:rPr>
                <w:rFonts w:ascii="Times New Roman" w:hAnsi="Times New Roman" w:cs="Times New Roman"/>
                <w:i/>
              </w:rPr>
              <w:t>Христианская притча</w:t>
            </w:r>
          </w:p>
        </w:tc>
        <w:tc>
          <w:tcPr>
            <w:tcW w:w="3118" w:type="dxa"/>
          </w:tcPr>
          <w:p w:rsidR="002A221F" w:rsidRDefault="002A221F" w:rsidP="00E82582">
            <w:pPr>
              <w:widowControl w:val="0"/>
              <w:suppressAutoHyphens/>
              <w:autoSpaceDE w:val="0"/>
              <w:spacing w:line="276" w:lineRule="auto"/>
              <w:rPr>
                <w:rFonts w:ascii="Times New Roman" w:eastAsia="Times New Roman" w:hAnsi="Times New Roman" w:cs="Times New Roman"/>
                <w:lang w:eastAsia="ar-SA"/>
              </w:rPr>
            </w:pPr>
            <w:r w:rsidRPr="000526AC">
              <w:rPr>
                <w:rFonts w:ascii="Times New Roman" w:eastAsia="Times New Roman" w:hAnsi="Times New Roman" w:cs="Times New Roman"/>
                <w:lang w:eastAsia="ar-SA"/>
              </w:rPr>
              <w:t>Урок-театрализация</w:t>
            </w:r>
          </w:p>
          <w:p w:rsidR="002A221F" w:rsidRPr="000526AC" w:rsidRDefault="002A221F" w:rsidP="00E82582">
            <w:pPr>
              <w:spacing w:line="276" w:lineRule="auto"/>
              <w:rPr>
                <w:rFonts w:ascii="Times New Roman" w:eastAsia="Times New Roman" w:hAnsi="Times New Roman" w:cs="Times New Roman"/>
                <w:lang w:eastAsia="ar-SA"/>
              </w:rPr>
            </w:pPr>
            <w:r w:rsidRPr="00F66063">
              <w:rPr>
                <w:rFonts w:ascii="Times New Roman" w:hAnsi="Times New Roman" w:cs="Times New Roman"/>
              </w:rPr>
              <w:t>Приём «Незавершённая история».</w:t>
            </w:r>
            <w:r>
              <w:rPr>
                <w:rFonts w:ascii="Times New Roman" w:hAnsi="Times New Roman" w:cs="Times New Roman"/>
              </w:rPr>
              <w:t xml:space="preserve"> </w:t>
            </w:r>
            <w:r w:rsidRPr="00F66063">
              <w:rPr>
                <w:rFonts w:ascii="Times New Roman" w:hAnsi="Times New Roman" w:cs="Times New Roman"/>
              </w:rPr>
              <w:t>Приём «Дерево предсказаний».</w:t>
            </w:r>
            <w:r>
              <w:rPr>
                <w:rFonts w:ascii="Times New Roman" w:hAnsi="Times New Roman" w:cs="Times New Roman"/>
              </w:rPr>
              <w:t xml:space="preserve"> </w:t>
            </w:r>
            <w:r w:rsidRPr="00F66063">
              <w:rPr>
                <w:rFonts w:ascii="Times New Roman" w:hAnsi="Times New Roman" w:cs="Times New Roman"/>
              </w:rPr>
              <w:t>Приём «Корзина идей».</w:t>
            </w:r>
            <w:r>
              <w:rPr>
                <w:rFonts w:ascii="Times New Roman" w:hAnsi="Times New Roman" w:cs="Times New Roman"/>
              </w:rPr>
              <w:t xml:space="preserve"> </w:t>
            </w:r>
            <w:r w:rsidRPr="00F66063">
              <w:rPr>
                <w:rFonts w:ascii="Times New Roman" w:hAnsi="Times New Roman" w:cs="Times New Roman"/>
              </w:rPr>
              <w:t>Приём «Сюрприз».</w:t>
            </w:r>
            <w:r>
              <w:rPr>
                <w:rFonts w:ascii="Times New Roman" w:hAnsi="Times New Roman" w:cs="Times New Roman"/>
              </w:rPr>
              <w:t xml:space="preserve"> </w:t>
            </w:r>
            <w:r w:rsidRPr="00F66063">
              <w:rPr>
                <w:rFonts w:ascii="Times New Roman" w:hAnsi="Times New Roman" w:cs="Times New Roman"/>
              </w:rPr>
              <w:t>Приём «Поделись своими мыслями».</w:t>
            </w:r>
            <w:r>
              <w:rPr>
                <w:rFonts w:ascii="Times New Roman" w:hAnsi="Times New Roman" w:cs="Times New Roman"/>
              </w:rPr>
              <w:t xml:space="preserve"> </w:t>
            </w:r>
            <w:r w:rsidRPr="00F66063">
              <w:rPr>
                <w:rFonts w:ascii="Times New Roman" w:hAnsi="Times New Roman" w:cs="Times New Roman"/>
              </w:rPr>
              <w:t>Работа с пословицами и поговорками.</w:t>
            </w:r>
          </w:p>
        </w:tc>
        <w:tc>
          <w:tcPr>
            <w:tcW w:w="2835" w:type="dxa"/>
          </w:tcPr>
          <w:p w:rsidR="002A221F" w:rsidRDefault="002A221F" w:rsidP="00E82582">
            <w:pPr>
              <w:widowControl w:val="0"/>
              <w:suppressAutoHyphens/>
              <w:autoSpaceDE w:val="0"/>
              <w:spacing w:line="276" w:lineRule="auto"/>
              <w:jc w:val="both"/>
              <w:rPr>
                <w:rFonts w:ascii="Times New Roman" w:eastAsia="Times New Roman" w:hAnsi="Times New Roman" w:cs="Times New Roman"/>
                <w:lang w:eastAsia="ar-SA"/>
              </w:rPr>
            </w:pPr>
            <w:r w:rsidRPr="00203D32">
              <w:rPr>
                <w:rFonts w:ascii="Times New Roman" w:eastAsia="Times New Roman" w:hAnsi="Times New Roman" w:cs="Times New Roman"/>
                <w:lang w:eastAsia="ar-SA"/>
              </w:rPr>
              <w:t xml:space="preserve">Видео-притча </w:t>
            </w:r>
            <w:hyperlink r:id="rId45" w:history="1">
              <w:r w:rsidRPr="00A106CA">
                <w:rPr>
                  <w:rStyle w:val="a7"/>
                  <w:rFonts w:ascii="Times New Roman" w:eastAsia="Times New Roman" w:hAnsi="Times New Roman" w:cs="Times New Roman"/>
                  <w:lang w:eastAsia="ar-SA"/>
                </w:rPr>
                <w:t>https://www.youtube.com/watch?time_continue=55&amp;v=vnt4R0KP9Xo</w:t>
              </w:r>
            </w:hyperlink>
          </w:p>
          <w:p w:rsidR="002A221F" w:rsidRPr="0078209F" w:rsidRDefault="002A221F" w:rsidP="00E82582">
            <w:pPr>
              <w:spacing w:line="276" w:lineRule="auto"/>
              <w:rPr>
                <w:rStyle w:val="21"/>
                <w:rFonts w:eastAsiaTheme="minorHAnsi"/>
              </w:rPr>
            </w:pPr>
            <w:r>
              <w:rPr>
                <w:rStyle w:val="21"/>
                <w:rFonts w:eastAsiaTheme="minorHAnsi"/>
              </w:rPr>
              <w:t>Размышления</w:t>
            </w:r>
            <w:r w:rsidRPr="0078209F">
              <w:rPr>
                <w:rStyle w:val="21"/>
                <w:rFonts w:eastAsiaTheme="minorHAnsi"/>
              </w:rPr>
              <w:t xml:space="preserve"> о характере и поступках героев,</w:t>
            </w:r>
          </w:p>
          <w:p w:rsidR="002A221F" w:rsidRDefault="002A221F" w:rsidP="00E82582">
            <w:pPr>
              <w:spacing w:line="276" w:lineRule="auto"/>
              <w:rPr>
                <w:rStyle w:val="21"/>
                <w:rFonts w:eastAsiaTheme="minorHAnsi"/>
              </w:rPr>
            </w:pPr>
            <w:r>
              <w:rPr>
                <w:rStyle w:val="21"/>
                <w:rFonts w:eastAsiaTheme="minorHAnsi"/>
              </w:rPr>
              <w:t>участие</w:t>
            </w:r>
            <w:r w:rsidRPr="0078209F">
              <w:rPr>
                <w:rStyle w:val="21"/>
                <w:rFonts w:eastAsiaTheme="minorHAnsi"/>
              </w:rPr>
              <w:t xml:space="preserve"> в драматизации;</w:t>
            </w:r>
          </w:p>
          <w:p w:rsidR="002A221F" w:rsidRPr="00080ADC" w:rsidRDefault="002A221F" w:rsidP="00E82582">
            <w:pPr>
              <w:spacing w:line="276" w:lineRule="auto"/>
              <w:rPr>
                <w:rStyle w:val="21"/>
                <w:rFonts w:eastAsiaTheme="minorHAnsi"/>
              </w:rPr>
            </w:pPr>
            <w:r>
              <w:rPr>
                <w:rStyle w:val="22"/>
                <w:rFonts w:eastAsiaTheme="minorHAnsi"/>
                <w:i w:val="0"/>
              </w:rPr>
              <w:t>э</w:t>
            </w:r>
            <w:r w:rsidRPr="00080ADC">
              <w:rPr>
                <w:rStyle w:val="22"/>
                <w:rFonts w:eastAsiaTheme="minorHAnsi"/>
                <w:i w:val="0"/>
              </w:rPr>
              <w:t>моционально</w:t>
            </w:r>
            <w:r>
              <w:rPr>
                <w:rStyle w:val="22"/>
                <w:rFonts w:eastAsiaTheme="minorHAnsi"/>
                <w:i w:val="0"/>
              </w:rPr>
              <w:t>е «проживание</w:t>
            </w:r>
            <w:r w:rsidRPr="00080ADC">
              <w:rPr>
                <w:rStyle w:val="22"/>
                <w:rFonts w:eastAsiaTheme="minorHAnsi"/>
                <w:i w:val="0"/>
              </w:rPr>
              <w:t>»</w:t>
            </w:r>
            <w:r w:rsidRPr="00080ADC">
              <w:rPr>
                <w:rStyle w:val="21"/>
                <w:rFonts w:eastAsiaTheme="minorHAnsi"/>
              </w:rPr>
              <w:t xml:space="preserve"> текст</w:t>
            </w:r>
            <w:r>
              <w:rPr>
                <w:rStyle w:val="21"/>
                <w:rFonts w:eastAsiaTheme="minorHAnsi"/>
              </w:rPr>
              <w:t>а, выражение</w:t>
            </w:r>
            <w:r w:rsidRPr="00080ADC">
              <w:rPr>
                <w:rStyle w:val="21"/>
                <w:rFonts w:eastAsiaTheme="minorHAnsi"/>
              </w:rPr>
              <w:t xml:space="preserve"> свои</w:t>
            </w:r>
            <w:r>
              <w:rPr>
                <w:rStyle w:val="21"/>
                <w:rFonts w:eastAsiaTheme="minorHAnsi"/>
              </w:rPr>
              <w:t>х эмоций</w:t>
            </w:r>
            <w:r w:rsidRPr="00080ADC">
              <w:rPr>
                <w:rStyle w:val="21"/>
                <w:rFonts w:eastAsiaTheme="minorHAnsi"/>
              </w:rPr>
              <w:t>,</w:t>
            </w:r>
          </w:p>
          <w:p w:rsidR="002A221F" w:rsidRPr="00080ADC" w:rsidRDefault="002A221F" w:rsidP="00E82582">
            <w:pPr>
              <w:spacing w:line="276" w:lineRule="auto"/>
              <w:rPr>
                <w:rStyle w:val="21"/>
                <w:rFonts w:eastAsiaTheme="minorHAnsi"/>
              </w:rPr>
            </w:pPr>
            <w:r>
              <w:rPr>
                <w:rStyle w:val="22"/>
                <w:rFonts w:eastAsiaTheme="minorHAnsi"/>
                <w:i w:val="0"/>
              </w:rPr>
              <w:t>донесение</w:t>
            </w:r>
            <w:r>
              <w:rPr>
                <w:rStyle w:val="21"/>
                <w:rFonts w:eastAsiaTheme="minorHAnsi"/>
              </w:rPr>
              <w:t xml:space="preserve"> своей позиции</w:t>
            </w:r>
            <w:r w:rsidRPr="00080ADC">
              <w:rPr>
                <w:rStyle w:val="21"/>
                <w:rFonts w:eastAsiaTheme="minorHAnsi"/>
              </w:rPr>
              <w:t xml:space="preserve"> до других, владея приёмами монол</w:t>
            </w:r>
            <w:r>
              <w:rPr>
                <w:rStyle w:val="21"/>
                <w:rFonts w:eastAsiaTheme="minorHAnsi"/>
              </w:rPr>
              <w:t>огической и диалогической речи,</w:t>
            </w:r>
            <w:r w:rsidRPr="00080ADC">
              <w:rPr>
                <w:rStyle w:val="21"/>
                <w:rFonts w:eastAsiaTheme="minorHAnsi"/>
              </w:rPr>
              <w:t xml:space="preserve"> </w:t>
            </w:r>
          </w:p>
          <w:p w:rsidR="002A221F" w:rsidRPr="00876C35" w:rsidRDefault="002A221F" w:rsidP="00E82582">
            <w:pPr>
              <w:spacing w:line="276" w:lineRule="auto"/>
              <w:rPr>
                <w:rFonts w:ascii="Times New Roman" w:eastAsia="Times New Roman" w:hAnsi="Times New Roman" w:cs="Times New Roman"/>
                <w:lang w:eastAsia="ar-SA"/>
              </w:rPr>
            </w:pPr>
            <w:r>
              <w:rPr>
                <w:rStyle w:val="21"/>
                <w:rFonts w:eastAsiaTheme="minorHAnsi"/>
              </w:rPr>
              <w:t>выслушивание других, принятие другой точки зрения.</w:t>
            </w:r>
          </w:p>
        </w:tc>
        <w:tc>
          <w:tcPr>
            <w:tcW w:w="703" w:type="dxa"/>
          </w:tcPr>
          <w:p w:rsidR="002A221F" w:rsidRPr="00D366CB" w:rsidRDefault="00F46C4D" w:rsidP="007270EE">
            <w:pPr>
              <w:widowControl w:val="0"/>
              <w:suppressAutoHyphens/>
              <w:autoSpaceDE w:val="0"/>
              <w:spacing w:line="276" w:lineRule="auto"/>
              <w:jc w:val="center"/>
              <w:rPr>
                <w:rFonts w:ascii="Times New Roman" w:eastAsia="Times New Roman" w:hAnsi="Times New Roman" w:cs="Times New Roman"/>
                <w:b/>
                <w:lang w:eastAsia="ar-SA"/>
              </w:rPr>
            </w:pPr>
            <w:hyperlink w:anchor="Мешок_снега" w:history="1">
              <w:r w:rsidR="002A221F" w:rsidRPr="005F3675">
                <w:rPr>
                  <w:rStyle w:val="a7"/>
                  <w:rFonts w:ascii="Times New Roman" w:eastAsia="Times New Roman" w:hAnsi="Times New Roman" w:cs="Times New Roman"/>
                  <w:b/>
                  <w:lang w:eastAsia="ar-SA"/>
                </w:rPr>
                <w:t>с.8</w:t>
              </w:r>
              <w:r w:rsidR="007270EE">
                <w:rPr>
                  <w:rStyle w:val="a7"/>
                  <w:rFonts w:ascii="Times New Roman" w:eastAsia="Times New Roman" w:hAnsi="Times New Roman" w:cs="Times New Roman"/>
                  <w:b/>
                  <w:lang w:eastAsia="ar-SA"/>
                </w:rPr>
                <w:t>1</w:t>
              </w:r>
            </w:hyperlink>
          </w:p>
        </w:tc>
      </w:tr>
      <w:tr w:rsidR="002A221F" w:rsidRPr="00B03B61" w:rsidTr="00D91156">
        <w:trPr>
          <w:trHeight w:val="142"/>
        </w:trPr>
        <w:tc>
          <w:tcPr>
            <w:tcW w:w="560" w:type="dxa"/>
          </w:tcPr>
          <w:p w:rsidR="002A221F" w:rsidRPr="00B03B61" w:rsidRDefault="002A221F"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19</w:t>
            </w:r>
          </w:p>
        </w:tc>
        <w:tc>
          <w:tcPr>
            <w:tcW w:w="2418" w:type="dxa"/>
          </w:tcPr>
          <w:p w:rsidR="002A221F" w:rsidRDefault="002A221F" w:rsidP="00E82582">
            <w:pPr>
              <w:spacing w:line="276" w:lineRule="auto"/>
              <w:rPr>
                <w:rFonts w:ascii="Times New Roman" w:hAnsi="Times New Roman" w:cs="Times New Roman"/>
                <w:b/>
              </w:rPr>
            </w:pPr>
            <w:r>
              <w:rPr>
                <w:rFonts w:ascii="Times New Roman" w:hAnsi="Times New Roman" w:cs="Times New Roman"/>
                <w:b/>
              </w:rPr>
              <w:t>«</w:t>
            </w:r>
            <w:r w:rsidRPr="00D91156">
              <w:rPr>
                <w:rFonts w:ascii="Times New Roman" w:hAnsi="Times New Roman" w:cs="Times New Roman"/>
                <w:b/>
              </w:rPr>
              <w:t>Два друга</w:t>
            </w:r>
            <w:r>
              <w:rPr>
                <w:rFonts w:ascii="Times New Roman" w:hAnsi="Times New Roman" w:cs="Times New Roman"/>
                <w:b/>
              </w:rPr>
              <w:t>».</w:t>
            </w:r>
          </w:p>
          <w:p w:rsidR="002A221F" w:rsidRPr="00003E75" w:rsidRDefault="002A221F" w:rsidP="00E82582">
            <w:pPr>
              <w:spacing w:line="276" w:lineRule="auto"/>
              <w:rPr>
                <w:rFonts w:ascii="Times New Roman" w:hAnsi="Times New Roman" w:cs="Times New Roman"/>
                <w:i/>
              </w:rPr>
            </w:pPr>
            <w:r w:rsidRPr="00003E75">
              <w:rPr>
                <w:rFonts w:ascii="Times New Roman" w:hAnsi="Times New Roman" w:cs="Times New Roman"/>
                <w:i/>
              </w:rPr>
              <w:t>Современная притча</w:t>
            </w:r>
          </w:p>
        </w:tc>
        <w:tc>
          <w:tcPr>
            <w:tcW w:w="3118" w:type="dxa"/>
          </w:tcPr>
          <w:p w:rsidR="002A221F" w:rsidRDefault="002A221F" w:rsidP="00E82582">
            <w:pPr>
              <w:spacing w:line="276" w:lineRule="auto"/>
              <w:rPr>
                <w:rFonts w:ascii="Times New Roman" w:hAnsi="Times New Roman" w:cs="Times New Roman"/>
              </w:rPr>
            </w:pPr>
            <w:r>
              <w:rPr>
                <w:rFonts w:ascii="Times New Roman" w:hAnsi="Times New Roman" w:cs="Times New Roman"/>
              </w:rPr>
              <w:t>Урок-рассуждение</w:t>
            </w:r>
          </w:p>
          <w:p w:rsidR="002A221F" w:rsidRPr="00003E75" w:rsidRDefault="002A221F" w:rsidP="00E82582">
            <w:pPr>
              <w:spacing w:line="276" w:lineRule="auto"/>
              <w:rPr>
                <w:rFonts w:ascii="Times New Roman" w:hAnsi="Times New Roman" w:cs="Times New Roman"/>
              </w:rPr>
            </w:pPr>
            <w:r>
              <w:rPr>
                <w:rFonts w:ascii="Times New Roman" w:hAnsi="Times New Roman" w:cs="Times New Roman"/>
              </w:rPr>
              <w:t xml:space="preserve">Приём «Отсроченная </w:t>
            </w:r>
            <w:r w:rsidRPr="00003E75">
              <w:rPr>
                <w:rFonts w:ascii="Times New Roman" w:hAnsi="Times New Roman" w:cs="Times New Roman"/>
              </w:rPr>
              <w:t>догадка».</w:t>
            </w:r>
            <w:r>
              <w:rPr>
                <w:rFonts w:ascii="Times New Roman" w:hAnsi="Times New Roman" w:cs="Times New Roman"/>
              </w:rPr>
              <w:t xml:space="preserve"> </w:t>
            </w:r>
            <w:r w:rsidRPr="00003E75">
              <w:rPr>
                <w:rFonts w:ascii="Times New Roman" w:hAnsi="Times New Roman" w:cs="Times New Roman"/>
              </w:rPr>
              <w:t>Приём «Дерево предсказаний».</w:t>
            </w:r>
            <w:r>
              <w:rPr>
                <w:rFonts w:ascii="Times New Roman" w:hAnsi="Times New Roman" w:cs="Times New Roman"/>
              </w:rPr>
              <w:t xml:space="preserve"> </w:t>
            </w:r>
            <w:r w:rsidRPr="00003E75">
              <w:rPr>
                <w:rFonts w:ascii="Times New Roman" w:hAnsi="Times New Roman" w:cs="Times New Roman"/>
              </w:rPr>
              <w:t>Приём «Корзина идей».</w:t>
            </w:r>
            <w:r>
              <w:rPr>
                <w:rFonts w:ascii="Times New Roman" w:hAnsi="Times New Roman" w:cs="Times New Roman"/>
              </w:rPr>
              <w:t xml:space="preserve"> </w:t>
            </w:r>
            <w:r w:rsidRPr="00003E75">
              <w:rPr>
                <w:rFonts w:ascii="Times New Roman" w:hAnsi="Times New Roman" w:cs="Times New Roman"/>
              </w:rPr>
              <w:t>Приём «Поделись своими мыслями».</w:t>
            </w:r>
          </w:p>
          <w:p w:rsidR="002A221F" w:rsidRPr="00003E75" w:rsidRDefault="002A221F" w:rsidP="00E82582">
            <w:pPr>
              <w:spacing w:line="276" w:lineRule="auto"/>
              <w:rPr>
                <w:rFonts w:ascii="Times New Roman" w:hAnsi="Times New Roman" w:cs="Times New Roman"/>
              </w:rPr>
            </w:pPr>
            <w:r w:rsidRPr="00003E75">
              <w:rPr>
                <w:rFonts w:ascii="Times New Roman" w:hAnsi="Times New Roman" w:cs="Times New Roman"/>
              </w:rPr>
              <w:t>Работа с пословицами и поговорками.</w:t>
            </w:r>
          </w:p>
          <w:p w:rsidR="002A221F" w:rsidRPr="00B03B61" w:rsidRDefault="002A221F" w:rsidP="00E82582">
            <w:pPr>
              <w:widowControl w:val="0"/>
              <w:suppressAutoHyphens/>
              <w:autoSpaceDE w:val="0"/>
              <w:spacing w:line="276" w:lineRule="auto"/>
              <w:rPr>
                <w:rFonts w:ascii="Times New Roman" w:eastAsia="Times New Roman" w:hAnsi="Times New Roman" w:cs="Times New Roman"/>
                <w:sz w:val="28"/>
                <w:szCs w:val="28"/>
                <w:lang w:eastAsia="ar-SA"/>
              </w:rPr>
            </w:pPr>
          </w:p>
        </w:tc>
        <w:tc>
          <w:tcPr>
            <w:tcW w:w="2835" w:type="dxa"/>
          </w:tcPr>
          <w:p w:rsidR="002A221F" w:rsidRDefault="002A221F"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hAnsi="Times New Roman" w:cs="Times New Roman"/>
              </w:rPr>
              <w:lastRenderedPageBreak/>
              <w:t xml:space="preserve">Просмотр диафильма </w:t>
            </w:r>
            <w:hyperlink r:id="rId46" w:history="1">
              <w:r w:rsidRPr="00A106CA">
                <w:rPr>
                  <w:rStyle w:val="a7"/>
                  <w:rFonts w:ascii="Times New Roman" w:eastAsia="Times New Roman" w:hAnsi="Times New Roman" w:cs="Times New Roman"/>
                  <w:lang w:eastAsia="ar-SA"/>
                </w:rPr>
                <w:t>https://vimeo.com/78631096</w:t>
              </w:r>
            </w:hyperlink>
          </w:p>
          <w:p w:rsidR="002A221F" w:rsidRPr="0078209F" w:rsidRDefault="002A221F" w:rsidP="00E82582">
            <w:pPr>
              <w:spacing w:line="276" w:lineRule="auto"/>
              <w:rPr>
                <w:rStyle w:val="21"/>
                <w:rFonts w:eastAsiaTheme="minorHAnsi"/>
              </w:rPr>
            </w:pPr>
            <w:r>
              <w:rPr>
                <w:rStyle w:val="21"/>
                <w:rFonts w:eastAsiaTheme="minorHAnsi"/>
              </w:rPr>
              <w:t>Размышления</w:t>
            </w:r>
            <w:r w:rsidRPr="0078209F">
              <w:rPr>
                <w:rStyle w:val="21"/>
                <w:rFonts w:eastAsiaTheme="minorHAnsi"/>
              </w:rPr>
              <w:t xml:space="preserve"> о характере и поступках героев,</w:t>
            </w:r>
          </w:p>
          <w:p w:rsidR="002A221F" w:rsidRPr="00080ADC" w:rsidRDefault="002A221F" w:rsidP="00E82582">
            <w:pPr>
              <w:spacing w:line="276" w:lineRule="auto"/>
              <w:rPr>
                <w:rStyle w:val="21"/>
                <w:rFonts w:eastAsiaTheme="minorHAnsi"/>
              </w:rPr>
            </w:pPr>
            <w:r w:rsidRPr="00080ADC">
              <w:rPr>
                <w:rStyle w:val="22"/>
                <w:rFonts w:eastAsiaTheme="minorHAnsi"/>
                <w:i w:val="0"/>
              </w:rPr>
              <w:t>Эмоционально</w:t>
            </w:r>
            <w:r>
              <w:rPr>
                <w:rStyle w:val="22"/>
                <w:rFonts w:eastAsiaTheme="minorHAnsi"/>
                <w:i w:val="0"/>
              </w:rPr>
              <w:t>е «проживание</w:t>
            </w:r>
            <w:r w:rsidRPr="00080ADC">
              <w:rPr>
                <w:rStyle w:val="22"/>
                <w:rFonts w:eastAsiaTheme="minorHAnsi"/>
                <w:i w:val="0"/>
              </w:rPr>
              <w:t>»</w:t>
            </w:r>
            <w:r w:rsidRPr="00080ADC">
              <w:rPr>
                <w:rStyle w:val="21"/>
                <w:rFonts w:eastAsiaTheme="minorHAnsi"/>
              </w:rPr>
              <w:t xml:space="preserve"> текст</w:t>
            </w:r>
            <w:r>
              <w:rPr>
                <w:rStyle w:val="21"/>
                <w:rFonts w:eastAsiaTheme="minorHAnsi"/>
              </w:rPr>
              <w:t>а, выражение</w:t>
            </w:r>
            <w:r w:rsidRPr="00080ADC">
              <w:rPr>
                <w:rStyle w:val="21"/>
                <w:rFonts w:eastAsiaTheme="minorHAnsi"/>
              </w:rPr>
              <w:t xml:space="preserve"> свои</w:t>
            </w:r>
            <w:r>
              <w:rPr>
                <w:rStyle w:val="21"/>
                <w:rFonts w:eastAsiaTheme="minorHAnsi"/>
              </w:rPr>
              <w:t>х эмоций</w:t>
            </w:r>
            <w:r w:rsidRPr="00080ADC">
              <w:rPr>
                <w:rStyle w:val="21"/>
                <w:rFonts w:eastAsiaTheme="minorHAnsi"/>
              </w:rPr>
              <w:t>,</w:t>
            </w:r>
          </w:p>
          <w:p w:rsidR="002A221F" w:rsidRPr="000E0516" w:rsidRDefault="002A221F" w:rsidP="00E82582">
            <w:pPr>
              <w:spacing w:line="276" w:lineRule="auto"/>
              <w:rPr>
                <w:rFonts w:ascii="Times New Roman" w:eastAsia="Times New Roman" w:hAnsi="Times New Roman" w:cs="Times New Roman"/>
                <w:lang w:eastAsia="ar-SA"/>
              </w:rPr>
            </w:pPr>
            <w:r>
              <w:rPr>
                <w:rStyle w:val="21"/>
                <w:rFonts w:eastAsiaTheme="minorHAnsi"/>
              </w:rPr>
              <w:t xml:space="preserve">выслушивание других, </w:t>
            </w:r>
            <w:r>
              <w:rPr>
                <w:rStyle w:val="21"/>
                <w:rFonts w:eastAsiaTheme="minorHAnsi"/>
              </w:rPr>
              <w:lastRenderedPageBreak/>
              <w:t>принятие другой точки зрения, готовность</w:t>
            </w:r>
            <w:r w:rsidRPr="00080ADC">
              <w:rPr>
                <w:rStyle w:val="21"/>
                <w:rFonts w:eastAsiaTheme="minorHAnsi"/>
              </w:rPr>
              <w:t xml:space="preserve"> изменить свою точку зрения.</w:t>
            </w:r>
            <w:r w:rsidRPr="003F5821">
              <w:rPr>
                <w:rFonts w:ascii="Times New Roman" w:hAnsi="Times New Roman" w:cs="Times New Roman"/>
              </w:rPr>
              <w:t xml:space="preserve"> Творческое задание «Пропиши лекарство для души».</w:t>
            </w:r>
          </w:p>
        </w:tc>
        <w:tc>
          <w:tcPr>
            <w:tcW w:w="703" w:type="dxa"/>
          </w:tcPr>
          <w:p w:rsidR="002A221F" w:rsidRPr="00D366CB" w:rsidRDefault="00F46C4D" w:rsidP="00E82582">
            <w:pPr>
              <w:spacing w:line="276" w:lineRule="auto"/>
              <w:rPr>
                <w:rFonts w:ascii="Times New Roman" w:hAnsi="Times New Roman" w:cs="Times New Roman"/>
                <w:b/>
              </w:rPr>
            </w:pPr>
            <w:hyperlink w:anchor="Два_друга" w:history="1">
              <w:r w:rsidR="002A221F" w:rsidRPr="005F3675">
                <w:rPr>
                  <w:rStyle w:val="a7"/>
                  <w:rFonts w:ascii="Times New Roman" w:hAnsi="Times New Roman" w:cs="Times New Roman"/>
                  <w:b/>
                </w:rPr>
                <w:t>с.4</w:t>
              </w:r>
              <w:r w:rsidR="00A42E22">
                <w:rPr>
                  <w:rStyle w:val="a7"/>
                  <w:rFonts w:ascii="Times New Roman" w:hAnsi="Times New Roman" w:cs="Times New Roman"/>
                  <w:b/>
                </w:rPr>
                <w:t>1</w:t>
              </w:r>
            </w:hyperlink>
          </w:p>
        </w:tc>
      </w:tr>
      <w:tr w:rsidR="002A221F" w:rsidRPr="00B03B61" w:rsidTr="00D91156">
        <w:trPr>
          <w:trHeight w:val="172"/>
        </w:trPr>
        <w:tc>
          <w:tcPr>
            <w:tcW w:w="560" w:type="dxa"/>
          </w:tcPr>
          <w:p w:rsidR="002A221F" w:rsidRPr="001D08DF" w:rsidRDefault="002A221F"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lastRenderedPageBreak/>
              <w:t>20</w:t>
            </w:r>
          </w:p>
        </w:tc>
        <w:tc>
          <w:tcPr>
            <w:tcW w:w="2418" w:type="dxa"/>
          </w:tcPr>
          <w:p w:rsidR="002A221F" w:rsidRDefault="002A221F" w:rsidP="00E82582">
            <w:pPr>
              <w:spacing w:line="276" w:lineRule="auto"/>
              <w:rPr>
                <w:rFonts w:ascii="Times New Roman" w:hAnsi="Times New Roman" w:cs="Times New Roman"/>
                <w:b/>
              </w:rPr>
            </w:pPr>
            <w:r>
              <w:rPr>
                <w:rFonts w:ascii="Times New Roman" w:hAnsi="Times New Roman" w:cs="Times New Roman"/>
                <w:b/>
              </w:rPr>
              <w:t>«</w:t>
            </w:r>
            <w:r w:rsidRPr="00D91156">
              <w:rPr>
                <w:rFonts w:ascii="Times New Roman" w:hAnsi="Times New Roman" w:cs="Times New Roman"/>
                <w:b/>
              </w:rPr>
              <w:t>Свинья и корова</w:t>
            </w:r>
            <w:r>
              <w:rPr>
                <w:rFonts w:ascii="Times New Roman" w:hAnsi="Times New Roman" w:cs="Times New Roman"/>
                <w:b/>
              </w:rPr>
              <w:t>».</w:t>
            </w:r>
          </w:p>
          <w:p w:rsidR="002A221F" w:rsidRPr="00831844" w:rsidRDefault="002A221F" w:rsidP="00E82582">
            <w:pPr>
              <w:spacing w:line="276" w:lineRule="auto"/>
              <w:rPr>
                <w:rFonts w:ascii="Times New Roman" w:hAnsi="Times New Roman" w:cs="Times New Roman"/>
                <w:i/>
              </w:rPr>
            </w:pPr>
            <w:r w:rsidRPr="00831844">
              <w:rPr>
                <w:rFonts w:ascii="Times New Roman" w:hAnsi="Times New Roman" w:cs="Times New Roman"/>
                <w:i/>
              </w:rPr>
              <w:t>Суфийская притча</w:t>
            </w:r>
          </w:p>
        </w:tc>
        <w:tc>
          <w:tcPr>
            <w:tcW w:w="3118" w:type="dxa"/>
          </w:tcPr>
          <w:p w:rsidR="002A221F" w:rsidRPr="00C83C07" w:rsidRDefault="002A221F" w:rsidP="00E82582">
            <w:pPr>
              <w:spacing w:line="276" w:lineRule="auto"/>
              <w:rPr>
                <w:rFonts w:ascii="Times New Roman" w:hAnsi="Times New Roman" w:cs="Times New Roman"/>
              </w:rPr>
            </w:pPr>
            <w:r w:rsidRPr="00C83C07">
              <w:rPr>
                <w:rFonts w:ascii="Times New Roman" w:hAnsi="Times New Roman" w:cs="Times New Roman"/>
              </w:rPr>
              <w:t>Приём «Отсроченная догадка».</w:t>
            </w:r>
            <w:r>
              <w:rPr>
                <w:rFonts w:ascii="Times New Roman" w:hAnsi="Times New Roman" w:cs="Times New Roman"/>
              </w:rPr>
              <w:t xml:space="preserve"> </w:t>
            </w:r>
            <w:r w:rsidRPr="00C83C07">
              <w:rPr>
                <w:rFonts w:ascii="Times New Roman" w:hAnsi="Times New Roman" w:cs="Times New Roman"/>
              </w:rPr>
              <w:t>Приём «Ромашка Блума».</w:t>
            </w:r>
          </w:p>
          <w:p w:rsidR="002A221F" w:rsidRPr="00B03B61" w:rsidRDefault="002A221F" w:rsidP="00E82582">
            <w:pPr>
              <w:widowControl w:val="0"/>
              <w:suppressAutoHyphens/>
              <w:autoSpaceDE w:val="0"/>
              <w:spacing w:line="276" w:lineRule="auto"/>
              <w:jc w:val="center"/>
              <w:rPr>
                <w:rFonts w:ascii="Times New Roman" w:eastAsia="Times New Roman" w:hAnsi="Times New Roman" w:cs="Times New Roman"/>
                <w:sz w:val="28"/>
                <w:szCs w:val="28"/>
                <w:lang w:eastAsia="ar-SA"/>
              </w:rPr>
            </w:pPr>
          </w:p>
        </w:tc>
        <w:tc>
          <w:tcPr>
            <w:tcW w:w="2835" w:type="dxa"/>
          </w:tcPr>
          <w:p w:rsidR="002A221F" w:rsidRPr="008C3EF8" w:rsidRDefault="002A221F" w:rsidP="00E82582">
            <w:pPr>
              <w:spacing w:line="276" w:lineRule="auto"/>
              <w:rPr>
                <w:rFonts w:ascii="Times New Roman" w:eastAsia="Times New Roman" w:hAnsi="Times New Roman" w:cs="Times New Roman"/>
                <w:lang w:eastAsia="ar-SA"/>
              </w:rPr>
            </w:pPr>
            <w:r w:rsidRPr="008C3EF8">
              <w:rPr>
                <w:rFonts w:ascii="Times New Roman" w:eastAsia="Times New Roman" w:hAnsi="Times New Roman" w:cs="Times New Roman"/>
                <w:lang w:eastAsia="ar-SA"/>
              </w:rPr>
              <w:t>Обсуждение в парах,</w:t>
            </w:r>
          </w:p>
          <w:p w:rsidR="002A221F" w:rsidRPr="008C3EF8" w:rsidRDefault="002A221F" w:rsidP="00E82582">
            <w:pPr>
              <w:spacing w:line="276" w:lineRule="auto"/>
              <w:rPr>
                <w:rFonts w:ascii="Times New Roman" w:hAnsi="Times New Roman" w:cs="Times New Roman"/>
                <w:color w:val="000000"/>
                <w:lang w:eastAsia="ru-RU" w:bidi="ru-RU"/>
              </w:rPr>
            </w:pPr>
            <w:r w:rsidRPr="008C3EF8">
              <w:rPr>
                <w:rFonts w:ascii="Times New Roman" w:hAnsi="Times New Roman" w:cs="Times New Roman"/>
                <w:color w:val="000000"/>
                <w:lang w:eastAsia="ru-RU" w:bidi="ru-RU"/>
              </w:rPr>
              <w:t>нахождение в тексте доказательств мыслей и чувств автора,</w:t>
            </w:r>
          </w:p>
          <w:p w:rsidR="002A221F" w:rsidRPr="00B03B61" w:rsidRDefault="002A221F" w:rsidP="00E82582">
            <w:pPr>
              <w:spacing w:line="276" w:lineRule="auto"/>
              <w:rPr>
                <w:rFonts w:ascii="Times New Roman" w:eastAsia="Times New Roman" w:hAnsi="Times New Roman" w:cs="Times New Roman"/>
                <w:sz w:val="28"/>
                <w:szCs w:val="28"/>
                <w:lang w:eastAsia="ar-SA"/>
              </w:rPr>
            </w:pPr>
            <w:r>
              <w:rPr>
                <w:rFonts w:ascii="Times New Roman" w:hAnsi="Times New Roman" w:cs="Times New Roman"/>
              </w:rPr>
              <w:t xml:space="preserve"> составление синквейна.</w:t>
            </w:r>
          </w:p>
        </w:tc>
        <w:tc>
          <w:tcPr>
            <w:tcW w:w="703" w:type="dxa"/>
          </w:tcPr>
          <w:p w:rsidR="002A221F" w:rsidRPr="00D366CB" w:rsidRDefault="00F46C4D" w:rsidP="007270EE">
            <w:pPr>
              <w:widowControl w:val="0"/>
              <w:suppressAutoHyphens/>
              <w:autoSpaceDE w:val="0"/>
              <w:spacing w:line="276" w:lineRule="auto"/>
              <w:jc w:val="center"/>
              <w:rPr>
                <w:rFonts w:ascii="Times New Roman" w:eastAsia="Times New Roman" w:hAnsi="Times New Roman" w:cs="Times New Roman"/>
                <w:b/>
                <w:lang w:eastAsia="ar-SA"/>
              </w:rPr>
            </w:pPr>
            <w:hyperlink w:anchor="Свинья_и_корова" w:history="1">
              <w:r w:rsidR="002A221F" w:rsidRPr="000D5F62">
                <w:rPr>
                  <w:rStyle w:val="a7"/>
                  <w:rFonts w:ascii="Times New Roman" w:eastAsia="Times New Roman" w:hAnsi="Times New Roman" w:cs="Times New Roman"/>
                  <w:b/>
                  <w:lang w:eastAsia="ar-SA"/>
                </w:rPr>
                <w:t>с.4</w:t>
              </w:r>
              <w:r w:rsidR="007270EE">
                <w:rPr>
                  <w:rStyle w:val="a7"/>
                  <w:rFonts w:ascii="Times New Roman" w:eastAsia="Times New Roman" w:hAnsi="Times New Roman" w:cs="Times New Roman"/>
                  <w:b/>
                  <w:lang w:eastAsia="ar-SA"/>
                </w:rPr>
                <w:t>1</w:t>
              </w:r>
            </w:hyperlink>
          </w:p>
        </w:tc>
      </w:tr>
      <w:tr w:rsidR="002A221F" w:rsidRPr="00B03B61" w:rsidTr="005E4450">
        <w:trPr>
          <w:trHeight w:val="170"/>
        </w:trPr>
        <w:tc>
          <w:tcPr>
            <w:tcW w:w="560" w:type="dxa"/>
          </w:tcPr>
          <w:p w:rsidR="002A221F" w:rsidRPr="001D08DF" w:rsidRDefault="002A221F"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21</w:t>
            </w:r>
          </w:p>
        </w:tc>
        <w:tc>
          <w:tcPr>
            <w:tcW w:w="2418" w:type="dxa"/>
          </w:tcPr>
          <w:p w:rsidR="002A221F" w:rsidRDefault="002A221F" w:rsidP="00E82582">
            <w:pPr>
              <w:spacing w:line="276" w:lineRule="auto"/>
              <w:rPr>
                <w:rFonts w:ascii="Times New Roman" w:hAnsi="Times New Roman" w:cs="Times New Roman"/>
                <w:b/>
              </w:rPr>
            </w:pPr>
            <w:r>
              <w:rPr>
                <w:rFonts w:ascii="Times New Roman" w:hAnsi="Times New Roman" w:cs="Times New Roman"/>
                <w:b/>
              </w:rPr>
              <w:t>«</w:t>
            </w:r>
            <w:r w:rsidRPr="00D91156">
              <w:rPr>
                <w:rFonts w:ascii="Times New Roman" w:hAnsi="Times New Roman" w:cs="Times New Roman"/>
                <w:b/>
              </w:rPr>
              <w:t>Притча о трёх стариках</w:t>
            </w:r>
            <w:r>
              <w:rPr>
                <w:rFonts w:ascii="Times New Roman" w:hAnsi="Times New Roman" w:cs="Times New Roman"/>
                <w:b/>
              </w:rPr>
              <w:t>».</w:t>
            </w:r>
          </w:p>
          <w:p w:rsidR="00CC4CE5" w:rsidRPr="00CC4CE5" w:rsidRDefault="00CC4CE5" w:rsidP="00E82582">
            <w:pPr>
              <w:spacing w:line="276" w:lineRule="auto"/>
              <w:rPr>
                <w:rFonts w:ascii="Times New Roman" w:hAnsi="Times New Roman" w:cs="Times New Roman"/>
                <w:i/>
              </w:rPr>
            </w:pPr>
            <w:r w:rsidRPr="00CC4CE5">
              <w:rPr>
                <w:rFonts w:ascii="Times New Roman" w:hAnsi="Times New Roman" w:cs="Times New Roman"/>
                <w:i/>
              </w:rPr>
              <w:t>Притча для детей</w:t>
            </w:r>
          </w:p>
        </w:tc>
        <w:tc>
          <w:tcPr>
            <w:tcW w:w="3118" w:type="dxa"/>
          </w:tcPr>
          <w:p w:rsidR="002A221F" w:rsidRPr="00B23AEF" w:rsidRDefault="002A221F" w:rsidP="00E82582">
            <w:pPr>
              <w:spacing w:line="276" w:lineRule="auto"/>
              <w:rPr>
                <w:rFonts w:ascii="Times New Roman" w:hAnsi="Times New Roman" w:cs="Times New Roman"/>
              </w:rPr>
            </w:pPr>
            <w:r>
              <w:rPr>
                <w:rFonts w:ascii="Times New Roman" w:hAnsi="Times New Roman" w:cs="Times New Roman"/>
              </w:rPr>
              <w:t xml:space="preserve">Приём «Дерево предсказаний». </w:t>
            </w:r>
            <w:r w:rsidRPr="00B23AEF">
              <w:rPr>
                <w:rFonts w:ascii="Times New Roman" w:hAnsi="Times New Roman" w:cs="Times New Roman"/>
              </w:rPr>
              <w:t>Приём «Пишем продолжение».</w:t>
            </w:r>
          </w:p>
          <w:p w:rsidR="002A221F" w:rsidRPr="00B03B61" w:rsidRDefault="002A221F" w:rsidP="00E82582">
            <w:pPr>
              <w:spacing w:line="276" w:lineRule="auto"/>
              <w:rPr>
                <w:rFonts w:ascii="Times New Roman" w:eastAsia="Times New Roman" w:hAnsi="Times New Roman" w:cs="Times New Roman"/>
                <w:sz w:val="28"/>
                <w:szCs w:val="28"/>
                <w:lang w:eastAsia="ar-SA"/>
              </w:rPr>
            </w:pPr>
            <w:r w:rsidRPr="00B23AEF">
              <w:rPr>
                <w:rFonts w:ascii="Times New Roman" w:hAnsi="Times New Roman" w:cs="Times New Roman"/>
              </w:rPr>
              <w:t>П</w:t>
            </w:r>
            <w:r w:rsidR="00EF40D2">
              <w:rPr>
                <w:rFonts w:ascii="Times New Roman" w:hAnsi="Times New Roman" w:cs="Times New Roman"/>
              </w:rPr>
              <w:t>риём «Поделись своими мыслями». Приём «Энциклопедия одного слова».</w:t>
            </w:r>
            <w:r w:rsidR="002B25E2">
              <w:rPr>
                <w:rFonts w:ascii="Times New Roman" w:hAnsi="Times New Roman" w:cs="Times New Roman"/>
              </w:rPr>
              <w:t xml:space="preserve"> Приём «Назови по-другому».</w:t>
            </w:r>
          </w:p>
        </w:tc>
        <w:tc>
          <w:tcPr>
            <w:tcW w:w="2835" w:type="dxa"/>
          </w:tcPr>
          <w:p w:rsidR="002A221F" w:rsidRPr="00C71C06" w:rsidRDefault="002A221F" w:rsidP="00E82582">
            <w:pPr>
              <w:spacing w:line="276" w:lineRule="auto"/>
              <w:rPr>
                <w:rFonts w:ascii="Times New Roman" w:eastAsia="Times New Roman" w:hAnsi="Times New Roman" w:cs="Times New Roman"/>
                <w:lang w:eastAsia="ar-SA"/>
              </w:rPr>
            </w:pPr>
            <w:r w:rsidRPr="00C71C06">
              <w:rPr>
                <w:rFonts w:ascii="Times New Roman" w:eastAsia="Times New Roman" w:hAnsi="Times New Roman" w:cs="Times New Roman"/>
                <w:lang w:eastAsia="ar-SA"/>
              </w:rPr>
              <w:t>Деление текста на части,</w:t>
            </w:r>
          </w:p>
          <w:p w:rsidR="002A221F" w:rsidRPr="00C71C06" w:rsidRDefault="002A221F" w:rsidP="00E82582">
            <w:pPr>
              <w:spacing w:line="276" w:lineRule="auto"/>
              <w:rPr>
                <w:rFonts w:ascii="Times New Roman" w:hAnsi="Times New Roman" w:cs="Times New Roman"/>
              </w:rPr>
            </w:pPr>
            <w:r w:rsidRPr="00C71C06">
              <w:rPr>
                <w:rFonts w:ascii="Times New Roman" w:hAnsi="Times New Roman" w:cs="Times New Roman"/>
              </w:rPr>
              <w:t>составление «толстых и тонких вопросов»,</w:t>
            </w:r>
          </w:p>
          <w:p w:rsidR="002A221F" w:rsidRPr="00B03B61" w:rsidRDefault="002A221F" w:rsidP="00E82582">
            <w:pPr>
              <w:spacing w:line="276" w:lineRule="auto"/>
              <w:rPr>
                <w:rFonts w:ascii="Times New Roman" w:eastAsia="Times New Roman" w:hAnsi="Times New Roman" w:cs="Times New Roman"/>
                <w:sz w:val="28"/>
                <w:szCs w:val="28"/>
                <w:lang w:eastAsia="ar-SA"/>
              </w:rPr>
            </w:pPr>
            <w:r w:rsidRPr="00C71C06">
              <w:rPr>
                <w:rFonts w:ascii="Times New Roman" w:hAnsi="Times New Roman" w:cs="Times New Roman"/>
              </w:rPr>
              <w:t>нахождение «ключевых слов»,</w:t>
            </w:r>
            <w:r>
              <w:rPr>
                <w:rFonts w:ascii="Times New Roman" w:hAnsi="Times New Roman" w:cs="Times New Roman"/>
              </w:rPr>
              <w:t xml:space="preserve"> </w:t>
            </w:r>
            <w:r w:rsidRPr="00C71C06">
              <w:rPr>
                <w:rFonts w:ascii="Times New Roman" w:hAnsi="Times New Roman" w:cs="Times New Roman"/>
                <w:iCs/>
                <w:color w:val="000000"/>
                <w:lang w:eastAsia="ru-RU" w:bidi="ru-RU"/>
              </w:rPr>
              <w:t>пересказ</w:t>
            </w:r>
            <w:r w:rsidRPr="00C71C06">
              <w:rPr>
                <w:rFonts w:ascii="Times New Roman" w:hAnsi="Times New Roman" w:cs="Times New Roman"/>
                <w:color w:val="000000"/>
                <w:lang w:eastAsia="ru-RU" w:bidi="ru-RU"/>
              </w:rPr>
              <w:t xml:space="preserve"> текста художественного произведения</w:t>
            </w:r>
            <w:r>
              <w:rPr>
                <w:rFonts w:ascii="Times New Roman" w:hAnsi="Times New Roman" w:cs="Times New Roman"/>
                <w:color w:val="000000"/>
                <w:lang w:eastAsia="ru-RU" w:bidi="ru-RU"/>
              </w:rPr>
              <w:t xml:space="preserve"> с выделением сюжетных линий.</w:t>
            </w:r>
          </w:p>
        </w:tc>
        <w:tc>
          <w:tcPr>
            <w:tcW w:w="703" w:type="dxa"/>
          </w:tcPr>
          <w:p w:rsidR="002A221F" w:rsidRPr="00D366CB" w:rsidRDefault="00F46C4D" w:rsidP="007270EE">
            <w:pPr>
              <w:widowControl w:val="0"/>
              <w:suppressAutoHyphens/>
              <w:autoSpaceDE w:val="0"/>
              <w:spacing w:line="276" w:lineRule="auto"/>
              <w:jc w:val="center"/>
              <w:rPr>
                <w:rFonts w:ascii="Times New Roman" w:eastAsia="Times New Roman" w:hAnsi="Times New Roman" w:cs="Times New Roman"/>
                <w:b/>
                <w:lang w:eastAsia="ar-SA"/>
              </w:rPr>
            </w:pPr>
            <w:hyperlink w:anchor="Притча_о_трех_стариках" w:history="1">
              <w:r w:rsidR="002A221F" w:rsidRPr="000D5F62">
                <w:rPr>
                  <w:rStyle w:val="a7"/>
                  <w:rFonts w:ascii="Times New Roman" w:eastAsia="Times New Roman" w:hAnsi="Times New Roman" w:cs="Times New Roman"/>
                  <w:b/>
                  <w:lang w:eastAsia="ar-SA"/>
                </w:rPr>
                <w:t>с.</w:t>
              </w:r>
              <w:r w:rsidR="007270EE">
                <w:rPr>
                  <w:rStyle w:val="a7"/>
                  <w:rFonts w:ascii="Times New Roman" w:eastAsia="Times New Roman" w:hAnsi="Times New Roman" w:cs="Times New Roman"/>
                  <w:b/>
                  <w:lang w:eastAsia="ar-SA"/>
                </w:rPr>
                <w:t>67</w:t>
              </w:r>
            </w:hyperlink>
          </w:p>
        </w:tc>
      </w:tr>
      <w:tr w:rsidR="002A221F" w:rsidRPr="00B03B61" w:rsidTr="005E4450">
        <w:trPr>
          <w:trHeight w:val="122"/>
        </w:trPr>
        <w:tc>
          <w:tcPr>
            <w:tcW w:w="560" w:type="dxa"/>
          </w:tcPr>
          <w:p w:rsidR="002A221F" w:rsidRPr="00B03B61" w:rsidRDefault="002A221F"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22</w:t>
            </w:r>
          </w:p>
        </w:tc>
        <w:tc>
          <w:tcPr>
            <w:tcW w:w="2418" w:type="dxa"/>
          </w:tcPr>
          <w:p w:rsidR="002A221F" w:rsidRDefault="002A221F" w:rsidP="00E82582">
            <w:pPr>
              <w:spacing w:line="276" w:lineRule="auto"/>
              <w:rPr>
                <w:rFonts w:ascii="Times New Roman" w:hAnsi="Times New Roman" w:cs="Times New Roman"/>
                <w:b/>
              </w:rPr>
            </w:pPr>
            <w:r>
              <w:rPr>
                <w:rFonts w:ascii="Times New Roman" w:hAnsi="Times New Roman" w:cs="Times New Roman"/>
                <w:b/>
              </w:rPr>
              <w:t>«</w:t>
            </w:r>
            <w:r w:rsidRPr="00D91156">
              <w:rPr>
                <w:rFonts w:ascii="Times New Roman" w:hAnsi="Times New Roman" w:cs="Times New Roman"/>
                <w:b/>
              </w:rPr>
              <w:t>Спор трёх мудрецов</w:t>
            </w:r>
            <w:r>
              <w:rPr>
                <w:rFonts w:ascii="Times New Roman" w:hAnsi="Times New Roman" w:cs="Times New Roman"/>
                <w:b/>
              </w:rPr>
              <w:t>».</w:t>
            </w:r>
          </w:p>
          <w:p w:rsidR="002A221F" w:rsidRPr="00914843" w:rsidRDefault="002A221F" w:rsidP="00E82582">
            <w:pPr>
              <w:spacing w:line="276" w:lineRule="auto"/>
              <w:rPr>
                <w:rFonts w:ascii="Times New Roman" w:hAnsi="Times New Roman" w:cs="Times New Roman"/>
                <w:i/>
              </w:rPr>
            </w:pPr>
            <w:r w:rsidRPr="00914843">
              <w:rPr>
                <w:rFonts w:ascii="Times New Roman" w:hAnsi="Times New Roman" w:cs="Times New Roman"/>
                <w:i/>
              </w:rPr>
              <w:t>Притча неизвестного происхождения</w:t>
            </w:r>
          </w:p>
        </w:tc>
        <w:tc>
          <w:tcPr>
            <w:tcW w:w="3118" w:type="dxa"/>
          </w:tcPr>
          <w:p w:rsidR="002A221F" w:rsidRPr="00996688" w:rsidRDefault="002A221F" w:rsidP="00E82582">
            <w:pPr>
              <w:spacing w:line="276" w:lineRule="auto"/>
              <w:rPr>
                <w:rFonts w:ascii="Times New Roman" w:hAnsi="Times New Roman" w:cs="Times New Roman"/>
              </w:rPr>
            </w:pPr>
            <w:r w:rsidRPr="00996688">
              <w:rPr>
                <w:rFonts w:ascii="Times New Roman" w:hAnsi="Times New Roman" w:cs="Times New Roman"/>
              </w:rPr>
              <w:t>Приём «Отсроченная догадка».</w:t>
            </w:r>
            <w:r>
              <w:rPr>
                <w:rFonts w:ascii="Times New Roman" w:hAnsi="Times New Roman" w:cs="Times New Roman"/>
              </w:rPr>
              <w:t xml:space="preserve"> </w:t>
            </w:r>
            <w:r w:rsidRPr="00996688">
              <w:rPr>
                <w:rFonts w:ascii="Times New Roman" w:hAnsi="Times New Roman" w:cs="Times New Roman"/>
              </w:rPr>
              <w:t>Приём «Дерево предсказаний».</w:t>
            </w:r>
            <w:r>
              <w:rPr>
                <w:rFonts w:ascii="Times New Roman" w:hAnsi="Times New Roman" w:cs="Times New Roman"/>
              </w:rPr>
              <w:t xml:space="preserve"> </w:t>
            </w:r>
            <w:r w:rsidRPr="00996688">
              <w:rPr>
                <w:rFonts w:ascii="Times New Roman" w:hAnsi="Times New Roman" w:cs="Times New Roman"/>
              </w:rPr>
              <w:t>Приём «Сюрприз».</w:t>
            </w:r>
            <w:r>
              <w:rPr>
                <w:rFonts w:ascii="Times New Roman" w:hAnsi="Times New Roman" w:cs="Times New Roman"/>
              </w:rPr>
              <w:t xml:space="preserve"> </w:t>
            </w:r>
            <w:r w:rsidRPr="00996688">
              <w:rPr>
                <w:rFonts w:ascii="Times New Roman" w:hAnsi="Times New Roman" w:cs="Times New Roman"/>
              </w:rPr>
              <w:t>Приём «Обсудим вместе».</w:t>
            </w:r>
          </w:p>
          <w:p w:rsidR="002A221F" w:rsidRPr="00B03B61" w:rsidRDefault="002A221F" w:rsidP="00E82582">
            <w:pPr>
              <w:widowControl w:val="0"/>
              <w:suppressAutoHyphens/>
              <w:autoSpaceDE w:val="0"/>
              <w:spacing w:line="276" w:lineRule="auto"/>
              <w:jc w:val="center"/>
              <w:rPr>
                <w:rFonts w:ascii="Times New Roman" w:eastAsia="Times New Roman" w:hAnsi="Times New Roman" w:cs="Times New Roman"/>
                <w:sz w:val="28"/>
                <w:szCs w:val="28"/>
                <w:lang w:eastAsia="ar-SA"/>
              </w:rPr>
            </w:pPr>
          </w:p>
        </w:tc>
        <w:tc>
          <w:tcPr>
            <w:tcW w:w="2835" w:type="dxa"/>
          </w:tcPr>
          <w:p w:rsidR="002A221F" w:rsidRPr="00996688" w:rsidRDefault="002A221F" w:rsidP="00E82582">
            <w:pPr>
              <w:spacing w:line="276" w:lineRule="auto"/>
              <w:rPr>
                <w:rFonts w:ascii="Times New Roman" w:eastAsia="Times New Roman" w:hAnsi="Times New Roman" w:cs="Times New Roman"/>
                <w:lang w:eastAsia="ar-SA"/>
              </w:rPr>
            </w:pPr>
            <w:r w:rsidRPr="00996688">
              <w:rPr>
                <w:rFonts w:ascii="Times New Roman" w:eastAsia="Times New Roman" w:hAnsi="Times New Roman" w:cs="Times New Roman"/>
                <w:lang w:eastAsia="ar-SA"/>
              </w:rPr>
              <w:t>Обсуждение в парах,</w:t>
            </w:r>
          </w:p>
          <w:p w:rsidR="002A221F" w:rsidRPr="00996688" w:rsidRDefault="002A221F" w:rsidP="00E82582">
            <w:pPr>
              <w:spacing w:line="276" w:lineRule="auto"/>
              <w:rPr>
                <w:rFonts w:ascii="Times New Roman" w:hAnsi="Times New Roman" w:cs="Times New Roman"/>
              </w:rPr>
            </w:pPr>
            <w:r w:rsidRPr="00996688">
              <w:rPr>
                <w:rFonts w:ascii="Times New Roman" w:eastAsia="Times New Roman" w:hAnsi="Times New Roman" w:cs="Times New Roman"/>
                <w:lang w:eastAsia="ar-SA"/>
              </w:rPr>
              <w:t xml:space="preserve"> краткий пересказ,</w:t>
            </w:r>
            <w:r w:rsidRPr="00996688">
              <w:rPr>
                <w:rFonts w:ascii="Times New Roman" w:hAnsi="Times New Roman" w:cs="Times New Roman"/>
              </w:rPr>
              <w:t xml:space="preserve"> </w:t>
            </w:r>
          </w:p>
          <w:p w:rsidR="002A221F" w:rsidRPr="00996688" w:rsidRDefault="002A221F" w:rsidP="00E82582">
            <w:pPr>
              <w:spacing w:line="276" w:lineRule="auto"/>
              <w:rPr>
                <w:rFonts w:ascii="Times New Roman" w:hAnsi="Times New Roman" w:cs="Times New Roman"/>
              </w:rPr>
            </w:pPr>
            <w:r w:rsidRPr="00996688">
              <w:rPr>
                <w:rFonts w:ascii="Times New Roman" w:hAnsi="Times New Roman" w:cs="Times New Roman"/>
              </w:rPr>
              <w:t>рассказ от первого лица,</w:t>
            </w:r>
          </w:p>
          <w:p w:rsidR="002A221F" w:rsidRPr="00D14D14" w:rsidRDefault="002A221F" w:rsidP="00E82582">
            <w:pPr>
              <w:spacing w:line="276" w:lineRule="auto"/>
              <w:rPr>
                <w:rFonts w:ascii="Times New Roman" w:hAnsi="Times New Roman" w:cs="Times New Roman"/>
                <w:color w:val="000000"/>
                <w:lang w:eastAsia="ru-RU" w:bidi="ru-RU"/>
              </w:rPr>
            </w:pPr>
            <w:r>
              <w:rPr>
                <w:rFonts w:ascii="Times New Roman" w:hAnsi="Times New Roman" w:cs="Times New Roman"/>
              </w:rPr>
              <w:t>составление синквейна,</w:t>
            </w:r>
            <w:r w:rsidRPr="003E423E">
              <w:rPr>
                <w:rFonts w:ascii="Times New Roman" w:hAnsi="Times New Roman" w:cs="Times New Roman"/>
                <w:color w:val="000000"/>
                <w:lang w:eastAsia="ru-RU" w:bidi="ru-RU"/>
              </w:rPr>
              <w:t xml:space="preserve"> </w:t>
            </w:r>
            <w:r>
              <w:rPr>
                <w:rFonts w:ascii="Times New Roman" w:hAnsi="Times New Roman" w:cs="Times New Roman"/>
                <w:color w:val="000000"/>
                <w:lang w:eastAsia="ru-RU" w:bidi="ru-RU"/>
              </w:rPr>
              <w:t>у</w:t>
            </w:r>
            <w:r w:rsidRPr="003E423E">
              <w:rPr>
                <w:rFonts w:ascii="Times New Roman" w:hAnsi="Times New Roman" w:cs="Times New Roman"/>
                <w:color w:val="000000"/>
                <w:lang w:eastAsia="ru-RU" w:bidi="ru-RU"/>
              </w:rPr>
              <w:t>частие в диалоге: понимание вопросов собеседника и ответов на них в соответствии с правилами речевого общения,</w:t>
            </w:r>
            <w:r>
              <w:rPr>
                <w:rFonts w:ascii="Times New Roman" w:hAnsi="Times New Roman" w:cs="Times New Roman"/>
                <w:color w:val="000000"/>
                <w:lang w:eastAsia="ru-RU" w:bidi="ru-RU"/>
              </w:rPr>
              <w:t xml:space="preserve"> р</w:t>
            </w:r>
            <w:r w:rsidRPr="003E423E">
              <w:rPr>
                <w:rFonts w:ascii="Times New Roman" w:hAnsi="Times New Roman" w:cs="Times New Roman"/>
                <w:color w:val="000000"/>
                <w:lang w:eastAsia="ru-RU" w:bidi="ru-RU"/>
              </w:rPr>
              <w:t>азмышления</w:t>
            </w:r>
            <w:r>
              <w:rPr>
                <w:rFonts w:ascii="Times New Roman" w:hAnsi="Times New Roman" w:cs="Times New Roman"/>
                <w:color w:val="000000"/>
                <w:lang w:eastAsia="ru-RU" w:bidi="ru-RU"/>
              </w:rPr>
              <w:t xml:space="preserve"> о характере и поступках героев.</w:t>
            </w:r>
          </w:p>
        </w:tc>
        <w:tc>
          <w:tcPr>
            <w:tcW w:w="703" w:type="dxa"/>
          </w:tcPr>
          <w:p w:rsidR="002A221F" w:rsidRPr="00D366CB" w:rsidRDefault="00F46C4D" w:rsidP="007270EE">
            <w:pPr>
              <w:widowControl w:val="0"/>
              <w:suppressAutoHyphens/>
              <w:autoSpaceDE w:val="0"/>
              <w:spacing w:line="276" w:lineRule="auto"/>
              <w:jc w:val="center"/>
              <w:rPr>
                <w:rFonts w:ascii="Times New Roman" w:eastAsia="Times New Roman" w:hAnsi="Times New Roman" w:cs="Times New Roman"/>
                <w:b/>
                <w:lang w:eastAsia="ar-SA"/>
              </w:rPr>
            </w:pPr>
            <w:hyperlink w:anchor="Притча_Спор_трех_мудрецов" w:history="1">
              <w:r w:rsidR="007270EE">
                <w:rPr>
                  <w:rStyle w:val="a7"/>
                  <w:rFonts w:ascii="Times New Roman" w:eastAsia="Times New Roman" w:hAnsi="Times New Roman" w:cs="Times New Roman"/>
                  <w:b/>
                  <w:lang w:eastAsia="ar-SA"/>
                </w:rPr>
                <w:t>с.76</w:t>
              </w:r>
            </w:hyperlink>
          </w:p>
        </w:tc>
      </w:tr>
      <w:tr w:rsidR="002A221F" w:rsidRPr="00B03B61" w:rsidTr="005E4450">
        <w:trPr>
          <w:trHeight w:val="578"/>
        </w:trPr>
        <w:tc>
          <w:tcPr>
            <w:tcW w:w="560" w:type="dxa"/>
          </w:tcPr>
          <w:p w:rsidR="002A221F" w:rsidRPr="001D08DF" w:rsidRDefault="002A221F"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23</w:t>
            </w:r>
          </w:p>
        </w:tc>
        <w:tc>
          <w:tcPr>
            <w:tcW w:w="2418" w:type="dxa"/>
          </w:tcPr>
          <w:p w:rsidR="002A221F" w:rsidRPr="0081419B" w:rsidRDefault="002A221F" w:rsidP="00E82582">
            <w:pPr>
              <w:shd w:val="clear" w:color="auto" w:fill="FFFFFF"/>
              <w:spacing w:line="276" w:lineRule="auto"/>
              <w:rPr>
                <w:rFonts w:ascii="Times New Roman" w:eastAsia="Times New Roman" w:hAnsi="Times New Roman" w:cs="Times New Roman"/>
                <w:b/>
                <w:lang w:eastAsia="ru-RU"/>
              </w:rPr>
            </w:pPr>
            <w:r w:rsidRPr="0081419B">
              <w:rPr>
                <w:rFonts w:ascii="Times New Roman" w:hAnsi="Times New Roman" w:cs="Times New Roman"/>
                <w:b/>
                <w:iCs/>
                <w:shd w:val="clear" w:color="auto" w:fill="FFFFFF"/>
              </w:rPr>
              <w:t>«</w:t>
            </w:r>
            <w:r w:rsidRPr="00DD0F48">
              <w:rPr>
                <w:rFonts w:ascii="Times New Roman" w:eastAsia="Times New Roman" w:hAnsi="Times New Roman" w:cs="Times New Roman"/>
                <w:b/>
                <w:iCs/>
                <w:lang w:eastAsia="ru-RU"/>
              </w:rPr>
              <w:t>Прикоснись ко мне добротой»</w:t>
            </w:r>
            <w:r>
              <w:rPr>
                <w:rFonts w:ascii="Times New Roman" w:hAnsi="Times New Roman" w:cs="Times New Roman"/>
                <w:b/>
                <w:iCs/>
                <w:shd w:val="clear" w:color="auto" w:fill="FFFFFF"/>
              </w:rPr>
              <w:t>!</w:t>
            </w:r>
            <w:r w:rsidRPr="0081419B">
              <w:rPr>
                <w:rFonts w:ascii="Times New Roman" w:hAnsi="Times New Roman" w:cs="Times New Roman"/>
                <w:b/>
                <w:iCs/>
                <w:shd w:val="clear" w:color="auto" w:fill="FFFFFF"/>
              </w:rPr>
              <w:t xml:space="preserve"> </w:t>
            </w:r>
            <w:r w:rsidRPr="0081419B">
              <w:rPr>
                <w:rFonts w:ascii="Times New Roman" w:hAnsi="Times New Roman" w:cs="Times New Roman"/>
                <w:i/>
                <w:iCs/>
                <w:shd w:val="clear" w:color="auto" w:fill="FFFFFF"/>
              </w:rPr>
              <w:t xml:space="preserve">(волонтёрская </w:t>
            </w:r>
            <w:r w:rsidRPr="007E5C4E">
              <w:rPr>
                <w:rFonts w:ascii="Times New Roman" w:hAnsi="Times New Roman" w:cs="Times New Roman"/>
                <w:i/>
                <w:iCs/>
                <w:shd w:val="clear" w:color="auto" w:fill="FFFFFF"/>
              </w:rPr>
              <w:t>акция)</w:t>
            </w:r>
          </w:p>
        </w:tc>
        <w:tc>
          <w:tcPr>
            <w:tcW w:w="3118" w:type="dxa"/>
          </w:tcPr>
          <w:p w:rsidR="002A221F" w:rsidRPr="00203D32" w:rsidRDefault="002A221F" w:rsidP="00E82582">
            <w:pPr>
              <w:widowControl w:val="0"/>
              <w:suppressAutoHyphens/>
              <w:autoSpaceDE w:val="0"/>
              <w:spacing w:line="276" w:lineRule="auto"/>
              <w:rPr>
                <w:rFonts w:ascii="Times New Roman" w:eastAsia="Times New Roman" w:hAnsi="Times New Roman" w:cs="Times New Roman"/>
                <w:lang w:eastAsia="ar-SA"/>
              </w:rPr>
            </w:pPr>
            <w:r>
              <w:rPr>
                <w:rFonts w:ascii="Times New Roman" w:eastAsia="Times New Roman" w:hAnsi="Times New Roman" w:cs="Times New Roman"/>
                <w:lang w:eastAsia="ar-SA"/>
              </w:rPr>
              <w:t>Рекомендации для проведения Акции.</w:t>
            </w:r>
          </w:p>
        </w:tc>
        <w:tc>
          <w:tcPr>
            <w:tcW w:w="2835" w:type="dxa"/>
          </w:tcPr>
          <w:p w:rsidR="002A221F" w:rsidRPr="00203D32" w:rsidRDefault="002A221F" w:rsidP="00E82582">
            <w:pPr>
              <w:widowControl w:val="0"/>
              <w:suppressAutoHyphens/>
              <w:autoSpaceDE w:val="0"/>
              <w:spacing w:line="276" w:lineRule="auto"/>
              <w:rPr>
                <w:rFonts w:ascii="Times New Roman" w:eastAsia="Times New Roman" w:hAnsi="Times New Roman" w:cs="Times New Roman"/>
                <w:lang w:eastAsia="ar-SA"/>
              </w:rPr>
            </w:pPr>
            <w:r>
              <w:rPr>
                <w:rFonts w:ascii="Times New Roman" w:hAnsi="Times New Roman" w:cs="Times New Roman"/>
              </w:rPr>
              <w:t>Обсуждение в паре, группах,</w:t>
            </w:r>
            <w:r w:rsidRPr="00203D32">
              <w:rPr>
                <w:rFonts w:ascii="Times New Roman" w:eastAsia="Times New Roman" w:hAnsi="Times New Roman" w:cs="Times New Roman"/>
                <w:lang w:eastAsia="ar-SA"/>
              </w:rPr>
              <w:t xml:space="preserve"> планирование предстоящей работы</w:t>
            </w:r>
            <w:r>
              <w:rPr>
                <w:rFonts w:ascii="Times New Roman" w:eastAsia="Times New Roman" w:hAnsi="Times New Roman" w:cs="Times New Roman"/>
                <w:lang w:eastAsia="ar-SA"/>
              </w:rPr>
              <w:t>.</w:t>
            </w:r>
          </w:p>
        </w:tc>
        <w:tc>
          <w:tcPr>
            <w:tcW w:w="703" w:type="dxa"/>
          </w:tcPr>
          <w:p w:rsidR="002A221F" w:rsidRPr="00D366CB" w:rsidRDefault="002A221F" w:rsidP="00E82582">
            <w:pPr>
              <w:widowControl w:val="0"/>
              <w:suppressAutoHyphens/>
              <w:autoSpaceDE w:val="0"/>
              <w:spacing w:line="276" w:lineRule="auto"/>
              <w:jc w:val="center"/>
              <w:rPr>
                <w:rFonts w:ascii="Times New Roman" w:eastAsia="Times New Roman" w:hAnsi="Times New Roman" w:cs="Times New Roman"/>
                <w:b/>
                <w:lang w:eastAsia="ar-SA"/>
              </w:rPr>
            </w:pPr>
          </w:p>
        </w:tc>
      </w:tr>
      <w:tr w:rsidR="002A221F" w:rsidRPr="00B03B61" w:rsidTr="005E4450">
        <w:trPr>
          <w:trHeight w:val="710"/>
        </w:trPr>
        <w:tc>
          <w:tcPr>
            <w:tcW w:w="560" w:type="dxa"/>
          </w:tcPr>
          <w:p w:rsidR="002A221F" w:rsidRPr="001D08DF" w:rsidRDefault="002A221F"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24</w:t>
            </w:r>
          </w:p>
        </w:tc>
        <w:tc>
          <w:tcPr>
            <w:tcW w:w="2418" w:type="dxa"/>
          </w:tcPr>
          <w:p w:rsidR="002A221F" w:rsidRDefault="002A221F" w:rsidP="00E82582">
            <w:pPr>
              <w:spacing w:line="276" w:lineRule="auto"/>
              <w:rPr>
                <w:rFonts w:ascii="Times New Roman" w:hAnsi="Times New Roman" w:cs="Times New Roman"/>
                <w:b/>
              </w:rPr>
            </w:pPr>
            <w:r>
              <w:rPr>
                <w:rFonts w:ascii="Times New Roman" w:hAnsi="Times New Roman" w:cs="Times New Roman"/>
                <w:b/>
              </w:rPr>
              <w:t>«Зеркало и стекло».</w:t>
            </w:r>
          </w:p>
          <w:p w:rsidR="002A221F" w:rsidRPr="001E2DBD" w:rsidRDefault="002A221F" w:rsidP="00E82582">
            <w:pPr>
              <w:spacing w:line="276" w:lineRule="auto"/>
              <w:rPr>
                <w:rFonts w:ascii="Times New Roman" w:hAnsi="Times New Roman" w:cs="Times New Roman"/>
                <w:i/>
              </w:rPr>
            </w:pPr>
            <w:r>
              <w:rPr>
                <w:rFonts w:ascii="Times New Roman" w:hAnsi="Times New Roman" w:cs="Times New Roman"/>
                <w:i/>
              </w:rPr>
              <w:t xml:space="preserve">Притча </w:t>
            </w:r>
            <w:r w:rsidRPr="001E2DBD">
              <w:rPr>
                <w:rFonts w:ascii="Times New Roman" w:hAnsi="Times New Roman" w:cs="Times New Roman"/>
                <w:i/>
              </w:rPr>
              <w:t>Омар Хайям</w:t>
            </w:r>
            <w:r>
              <w:rPr>
                <w:rFonts w:ascii="Times New Roman" w:hAnsi="Times New Roman" w:cs="Times New Roman"/>
                <w:i/>
              </w:rPr>
              <w:t>а</w:t>
            </w:r>
          </w:p>
        </w:tc>
        <w:tc>
          <w:tcPr>
            <w:tcW w:w="3118" w:type="dxa"/>
          </w:tcPr>
          <w:p w:rsidR="002A221F" w:rsidRPr="000B7B85" w:rsidRDefault="002A221F" w:rsidP="00E82582">
            <w:pPr>
              <w:spacing w:line="276" w:lineRule="auto"/>
              <w:rPr>
                <w:rFonts w:ascii="Times New Roman" w:hAnsi="Times New Roman" w:cs="Times New Roman"/>
              </w:rPr>
            </w:pPr>
            <w:r w:rsidRPr="000B7B85">
              <w:rPr>
                <w:rFonts w:ascii="Times New Roman" w:hAnsi="Times New Roman" w:cs="Times New Roman"/>
              </w:rPr>
              <w:t>Приём «Корзина идей».</w:t>
            </w:r>
          </w:p>
          <w:p w:rsidR="002A221F" w:rsidRPr="00B03B61" w:rsidRDefault="002A221F" w:rsidP="00E82582">
            <w:pPr>
              <w:spacing w:line="276" w:lineRule="auto"/>
              <w:rPr>
                <w:rFonts w:ascii="Times New Roman" w:eastAsia="Times New Roman" w:hAnsi="Times New Roman" w:cs="Times New Roman"/>
                <w:sz w:val="28"/>
                <w:szCs w:val="28"/>
                <w:lang w:eastAsia="ar-SA"/>
              </w:rPr>
            </w:pPr>
            <w:r w:rsidRPr="000B7B85">
              <w:rPr>
                <w:rFonts w:ascii="Times New Roman" w:hAnsi="Times New Roman" w:cs="Times New Roman"/>
              </w:rPr>
              <w:t>Приём «Поразмышляем о себе».</w:t>
            </w:r>
            <w:r>
              <w:rPr>
                <w:rFonts w:ascii="Times New Roman" w:hAnsi="Times New Roman" w:cs="Times New Roman"/>
              </w:rPr>
              <w:t xml:space="preserve"> </w:t>
            </w:r>
            <w:r w:rsidRPr="000B7B85">
              <w:rPr>
                <w:rFonts w:ascii="Times New Roman" w:hAnsi="Times New Roman" w:cs="Times New Roman"/>
              </w:rPr>
              <w:t>Приём «Поделись своими мыслями».</w:t>
            </w:r>
          </w:p>
        </w:tc>
        <w:tc>
          <w:tcPr>
            <w:tcW w:w="2835" w:type="dxa"/>
          </w:tcPr>
          <w:p w:rsidR="002A221F" w:rsidRPr="00812CEE" w:rsidRDefault="002A221F" w:rsidP="00E82582">
            <w:pPr>
              <w:spacing w:line="276" w:lineRule="auto"/>
              <w:rPr>
                <w:rFonts w:ascii="Times New Roman" w:eastAsia="Times New Roman" w:hAnsi="Times New Roman" w:cs="Times New Roman"/>
                <w:lang w:eastAsia="ar-SA"/>
              </w:rPr>
            </w:pPr>
            <w:r w:rsidRPr="00812CEE">
              <w:rPr>
                <w:rFonts w:ascii="Times New Roman" w:eastAsia="Times New Roman" w:hAnsi="Times New Roman" w:cs="Times New Roman"/>
                <w:lang w:eastAsia="ar-SA"/>
              </w:rPr>
              <w:t>Обсуждение в парах,</w:t>
            </w:r>
          </w:p>
          <w:p w:rsidR="002A221F" w:rsidRPr="00B03B61" w:rsidRDefault="002A221F" w:rsidP="00E82582">
            <w:pPr>
              <w:spacing w:line="276" w:lineRule="auto"/>
              <w:rPr>
                <w:rFonts w:ascii="Times New Roman" w:eastAsia="Times New Roman" w:hAnsi="Times New Roman" w:cs="Times New Roman"/>
                <w:sz w:val="28"/>
                <w:szCs w:val="28"/>
                <w:lang w:eastAsia="ar-SA"/>
              </w:rPr>
            </w:pPr>
            <w:r w:rsidRPr="00812CEE">
              <w:rPr>
                <w:rFonts w:ascii="Times New Roman" w:eastAsia="Times New Roman" w:hAnsi="Times New Roman" w:cs="Times New Roman"/>
                <w:lang w:eastAsia="ar-SA"/>
              </w:rPr>
              <w:t>творческое задание</w:t>
            </w:r>
            <w:r w:rsidRPr="00812CEE">
              <w:rPr>
                <w:rFonts w:ascii="Times New Roman" w:hAnsi="Times New Roman" w:cs="Times New Roman"/>
              </w:rPr>
              <w:t xml:space="preserve"> «Пропиши лекарство для души».</w:t>
            </w:r>
          </w:p>
        </w:tc>
        <w:tc>
          <w:tcPr>
            <w:tcW w:w="703" w:type="dxa"/>
          </w:tcPr>
          <w:p w:rsidR="002A221F" w:rsidRPr="00D366CB" w:rsidRDefault="00F46C4D" w:rsidP="007270EE">
            <w:pPr>
              <w:widowControl w:val="0"/>
              <w:suppressAutoHyphens/>
              <w:autoSpaceDE w:val="0"/>
              <w:spacing w:line="276" w:lineRule="auto"/>
              <w:jc w:val="center"/>
              <w:rPr>
                <w:rFonts w:ascii="Times New Roman" w:eastAsia="Times New Roman" w:hAnsi="Times New Roman" w:cs="Times New Roman"/>
                <w:b/>
                <w:lang w:eastAsia="ar-SA"/>
              </w:rPr>
            </w:pPr>
            <w:hyperlink w:anchor="Притча_о_стекле_и_зеркале" w:history="1">
              <w:r w:rsidR="002A221F" w:rsidRPr="000D5F62">
                <w:rPr>
                  <w:rStyle w:val="a7"/>
                  <w:rFonts w:ascii="Times New Roman" w:eastAsia="Times New Roman" w:hAnsi="Times New Roman" w:cs="Times New Roman"/>
                  <w:b/>
                  <w:lang w:eastAsia="ar-SA"/>
                </w:rPr>
                <w:t>с.4</w:t>
              </w:r>
              <w:r w:rsidR="007270EE">
                <w:rPr>
                  <w:rStyle w:val="a7"/>
                  <w:rFonts w:ascii="Times New Roman" w:eastAsia="Times New Roman" w:hAnsi="Times New Roman" w:cs="Times New Roman"/>
                  <w:b/>
                  <w:lang w:eastAsia="ar-SA"/>
                </w:rPr>
                <w:t>5</w:t>
              </w:r>
            </w:hyperlink>
          </w:p>
        </w:tc>
      </w:tr>
      <w:tr w:rsidR="002A221F" w:rsidRPr="00B03B61" w:rsidTr="007270EE">
        <w:trPr>
          <w:trHeight w:val="286"/>
        </w:trPr>
        <w:tc>
          <w:tcPr>
            <w:tcW w:w="560" w:type="dxa"/>
          </w:tcPr>
          <w:p w:rsidR="002A221F" w:rsidRPr="001D08DF" w:rsidRDefault="002A221F"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25</w:t>
            </w:r>
          </w:p>
        </w:tc>
        <w:tc>
          <w:tcPr>
            <w:tcW w:w="2418" w:type="dxa"/>
          </w:tcPr>
          <w:p w:rsidR="002A221F" w:rsidRDefault="002A221F" w:rsidP="00E82582">
            <w:pPr>
              <w:spacing w:line="276" w:lineRule="auto"/>
              <w:rPr>
                <w:rFonts w:ascii="Times New Roman" w:hAnsi="Times New Roman" w:cs="Times New Roman"/>
                <w:b/>
              </w:rPr>
            </w:pPr>
            <w:r>
              <w:rPr>
                <w:rFonts w:ascii="Times New Roman" w:hAnsi="Times New Roman" w:cs="Times New Roman"/>
                <w:b/>
              </w:rPr>
              <w:t>«</w:t>
            </w:r>
            <w:r w:rsidRPr="00D91156">
              <w:rPr>
                <w:rFonts w:ascii="Times New Roman" w:hAnsi="Times New Roman" w:cs="Times New Roman"/>
                <w:b/>
              </w:rPr>
              <w:t>О любви и счастье</w:t>
            </w:r>
            <w:r>
              <w:rPr>
                <w:rFonts w:ascii="Times New Roman" w:hAnsi="Times New Roman" w:cs="Times New Roman"/>
                <w:b/>
              </w:rPr>
              <w:t>».</w:t>
            </w:r>
          </w:p>
          <w:p w:rsidR="002A221F" w:rsidRPr="00D91156" w:rsidRDefault="002A221F" w:rsidP="00E82582">
            <w:pPr>
              <w:spacing w:line="276" w:lineRule="auto"/>
              <w:rPr>
                <w:rFonts w:ascii="Times New Roman" w:hAnsi="Times New Roman" w:cs="Times New Roman"/>
                <w:b/>
              </w:rPr>
            </w:pPr>
            <w:r w:rsidRPr="00914843">
              <w:rPr>
                <w:rFonts w:ascii="Times New Roman" w:hAnsi="Times New Roman" w:cs="Times New Roman"/>
                <w:i/>
              </w:rPr>
              <w:t>Притча неизвестного происхождения</w:t>
            </w:r>
          </w:p>
        </w:tc>
        <w:tc>
          <w:tcPr>
            <w:tcW w:w="3118" w:type="dxa"/>
          </w:tcPr>
          <w:p w:rsidR="002A221F" w:rsidRPr="009554C2" w:rsidRDefault="002A221F" w:rsidP="00E82582">
            <w:pPr>
              <w:spacing w:line="276" w:lineRule="auto"/>
              <w:rPr>
                <w:rFonts w:ascii="Times New Roman" w:hAnsi="Times New Roman" w:cs="Times New Roman"/>
              </w:rPr>
            </w:pPr>
            <w:r w:rsidRPr="009554C2">
              <w:rPr>
                <w:rFonts w:ascii="Times New Roman" w:hAnsi="Times New Roman" w:cs="Times New Roman"/>
              </w:rPr>
              <w:t>Приём «Поразмышляем о себе».</w:t>
            </w:r>
            <w:r>
              <w:rPr>
                <w:rFonts w:ascii="Times New Roman" w:hAnsi="Times New Roman" w:cs="Times New Roman"/>
              </w:rPr>
              <w:t xml:space="preserve"> </w:t>
            </w:r>
            <w:r w:rsidRPr="009554C2">
              <w:rPr>
                <w:rFonts w:ascii="Times New Roman" w:hAnsi="Times New Roman" w:cs="Times New Roman"/>
              </w:rPr>
              <w:t>Приём «Пишем продолжение».</w:t>
            </w:r>
            <w:r>
              <w:rPr>
                <w:rFonts w:ascii="Times New Roman" w:hAnsi="Times New Roman" w:cs="Times New Roman"/>
              </w:rPr>
              <w:t xml:space="preserve"> </w:t>
            </w:r>
            <w:r w:rsidRPr="009554C2">
              <w:rPr>
                <w:rFonts w:ascii="Times New Roman" w:hAnsi="Times New Roman" w:cs="Times New Roman"/>
              </w:rPr>
              <w:t>Приём «Притча в заданном ключе». (введение в притчу нового персонажа)</w:t>
            </w:r>
            <w:r>
              <w:rPr>
                <w:rFonts w:ascii="Times New Roman" w:hAnsi="Times New Roman" w:cs="Times New Roman"/>
              </w:rPr>
              <w:t xml:space="preserve">. </w:t>
            </w:r>
            <w:r w:rsidRPr="009554C2">
              <w:rPr>
                <w:rFonts w:ascii="Times New Roman" w:hAnsi="Times New Roman" w:cs="Times New Roman"/>
              </w:rPr>
              <w:t>Изменение развязки (придумать другое окончание произведения)</w:t>
            </w:r>
            <w:r>
              <w:rPr>
                <w:rFonts w:ascii="Times New Roman" w:hAnsi="Times New Roman" w:cs="Times New Roman"/>
              </w:rPr>
              <w:t>.</w:t>
            </w:r>
          </w:p>
          <w:p w:rsidR="002A221F" w:rsidRPr="00B03B61" w:rsidRDefault="002A221F" w:rsidP="00E82582">
            <w:pPr>
              <w:widowControl w:val="0"/>
              <w:suppressAutoHyphens/>
              <w:autoSpaceDE w:val="0"/>
              <w:spacing w:line="276" w:lineRule="auto"/>
              <w:jc w:val="center"/>
              <w:rPr>
                <w:rFonts w:ascii="Times New Roman" w:eastAsia="Times New Roman" w:hAnsi="Times New Roman" w:cs="Times New Roman"/>
                <w:sz w:val="28"/>
                <w:szCs w:val="28"/>
                <w:lang w:eastAsia="ar-SA"/>
              </w:rPr>
            </w:pPr>
          </w:p>
        </w:tc>
        <w:tc>
          <w:tcPr>
            <w:tcW w:w="2835" w:type="dxa"/>
          </w:tcPr>
          <w:p w:rsidR="002A221F" w:rsidRPr="009554C2" w:rsidRDefault="002A221F" w:rsidP="00E82582">
            <w:pPr>
              <w:spacing w:line="276" w:lineRule="auto"/>
              <w:rPr>
                <w:rFonts w:ascii="Times New Roman" w:hAnsi="Times New Roman" w:cs="Times New Roman"/>
              </w:rPr>
            </w:pPr>
            <w:r>
              <w:rPr>
                <w:rFonts w:ascii="Times New Roman" w:hAnsi="Times New Roman" w:cs="Times New Roman"/>
              </w:rPr>
              <w:t>Р</w:t>
            </w:r>
            <w:r w:rsidRPr="009554C2">
              <w:rPr>
                <w:rFonts w:ascii="Times New Roman" w:hAnsi="Times New Roman" w:cs="Times New Roman"/>
              </w:rPr>
              <w:t>ассказ от первого лица,</w:t>
            </w:r>
          </w:p>
          <w:p w:rsidR="002A221F" w:rsidRPr="009554C2" w:rsidRDefault="002A221F" w:rsidP="00E82582">
            <w:pPr>
              <w:spacing w:line="276" w:lineRule="auto"/>
              <w:rPr>
                <w:rFonts w:ascii="Times New Roman" w:hAnsi="Times New Roman" w:cs="Times New Roman"/>
                <w:color w:val="000000"/>
                <w:lang w:eastAsia="ru-RU" w:bidi="ru-RU"/>
              </w:rPr>
            </w:pPr>
            <w:r w:rsidRPr="009554C2">
              <w:rPr>
                <w:rFonts w:ascii="Times New Roman" w:hAnsi="Times New Roman" w:cs="Times New Roman"/>
                <w:color w:val="000000"/>
                <w:lang w:eastAsia="ru-RU" w:bidi="ru-RU"/>
              </w:rPr>
              <w:t>нахождение в тексте главной мысли автора,</w:t>
            </w:r>
          </w:p>
          <w:p w:rsidR="002A221F" w:rsidRPr="009554C2" w:rsidRDefault="002A221F" w:rsidP="00E82582">
            <w:pPr>
              <w:spacing w:line="276" w:lineRule="auto"/>
              <w:rPr>
                <w:rFonts w:ascii="Times New Roman" w:hAnsi="Times New Roman" w:cs="Times New Roman"/>
              </w:rPr>
            </w:pPr>
            <w:r w:rsidRPr="009554C2">
              <w:rPr>
                <w:rFonts w:ascii="Times New Roman" w:eastAsia="Times New Roman" w:hAnsi="Times New Roman" w:cs="Times New Roman"/>
                <w:lang w:eastAsia="ar-SA"/>
              </w:rPr>
              <w:t xml:space="preserve">творческое задание </w:t>
            </w:r>
            <w:r w:rsidRPr="009554C2">
              <w:rPr>
                <w:rFonts w:ascii="Times New Roman" w:hAnsi="Times New Roman" w:cs="Times New Roman"/>
              </w:rPr>
              <w:t>«Написание письма литературному герою»,</w:t>
            </w:r>
          </w:p>
          <w:p w:rsidR="002A221F" w:rsidRPr="00B03B61" w:rsidRDefault="002A221F" w:rsidP="00E82582">
            <w:pPr>
              <w:spacing w:line="276" w:lineRule="auto"/>
              <w:rPr>
                <w:rFonts w:ascii="Times New Roman" w:eastAsia="Times New Roman" w:hAnsi="Times New Roman" w:cs="Times New Roman"/>
                <w:sz w:val="28"/>
                <w:szCs w:val="28"/>
                <w:lang w:eastAsia="ar-SA"/>
              </w:rPr>
            </w:pPr>
            <w:r>
              <w:rPr>
                <w:rFonts w:ascii="Times New Roman" w:hAnsi="Times New Roman" w:cs="Times New Roman"/>
                <w:iCs/>
                <w:color w:val="000000"/>
                <w:lang w:eastAsia="ru-RU" w:bidi="ru-RU"/>
              </w:rPr>
              <w:t>о</w:t>
            </w:r>
            <w:r w:rsidRPr="009554C2">
              <w:rPr>
                <w:rFonts w:ascii="Times New Roman" w:hAnsi="Times New Roman" w:cs="Times New Roman"/>
                <w:iCs/>
                <w:color w:val="000000"/>
                <w:lang w:eastAsia="ru-RU" w:bidi="ru-RU"/>
              </w:rPr>
              <w:t xml:space="preserve">ценивание </w:t>
            </w:r>
            <w:r w:rsidRPr="009554C2">
              <w:rPr>
                <w:rFonts w:ascii="Times New Roman" w:hAnsi="Times New Roman" w:cs="Times New Roman"/>
                <w:color w:val="000000"/>
                <w:lang w:eastAsia="ru-RU" w:bidi="ru-RU"/>
              </w:rPr>
              <w:t>поступков людей, жизненной ситуации с точки зрени</w:t>
            </w:r>
            <w:r>
              <w:rPr>
                <w:rFonts w:ascii="Times New Roman" w:hAnsi="Times New Roman" w:cs="Times New Roman"/>
                <w:color w:val="000000"/>
                <w:lang w:eastAsia="ru-RU" w:bidi="ru-RU"/>
              </w:rPr>
              <w:t xml:space="preserve">я общепринятых норм и </w:t>
            </w:r>
            <w:r>
              <w:rPr>
                <w:rFonts w:ascii="Times New Roman" w:hAnsi="Times New Roman" w:cs="Times New Roman"/>
                <w:color w:val="000000"/>
                <w:lang w:eastAsia="ru-RU" w:bidi="ru-RU"/>
              </w:rPr>
              <w:lastRenderedPageBreak/>
              <w:t>ценностей.</w:t>
            </w:r>
          </w:p>
        </w:tc>
        <w:tc>
          <w:tcPr>
            <w:tcW w:w="703" w:type="dxa"/>
          </w:tcPr>
          <w:p w:rsidR="002A221F" w:rsidRPr="00D366CB" w:rsidRDefault="00F46C4D" w:rsidP="007270EE">
            <w:pPr>
              <w:spacing w:line="276" w:lineRule="auto"/>
              <w:rPr>
                <w:rFonts w:ascii="Times New Roman" w:hAnsi="Times New Roman" w:cs="Times New Roman"/>
                <w:b/>
              </w:rPr>
            </w:pPr>
            <w:hyperlink w:anchor="Притча_о_любви_и_счастье" w:history="1">
              <w:r w:rsidR="007270EE">
                <w:rPr>
                  <w:rStyle w:val="a7"/>
                  <w:rFonts w:ascii="Times New Roman" w:hAnsi="Times New Roman" w:cs="Times New Roman"/>
                  <w:b/>
                </w:rPr>
                <w:t>с.77</w:t>
              </w:r>
            </w:hyperlink>
          </w:p>
        </w:tc>
      </w:tr>
      <w:tr w:rsidR="002A221F" w:rsidRPr="00B03B61" w:rsidTr="00D91156">
        <w:trPr>
          <w:trHeight w:val="172"/>
        </w:trPr>
        <w:tc>
          <w:tcPr>
            <w:tcW w:w="560" w:type="dxa"/>
          </w:tcPr>
          <w:p w:rsidR="002A221F" w:rsidRPr="001D08DF" w:rsidRDefault="002A221F"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lastRenderedPageBreak/>
              <w:t>26</w:t>
            </w:r>
          </w:p>
        </w:tc>
        <w:tc>
          <w:tcPr>
            <w:tcW w:w="2418" w:type="dxa"/>
          </w:tcPr>
          <w:p w:rsidR="002A221F" w:rsidRDefault="002A221F" w:rsidP="00E82582">
            <w:pPr>
              <w:spacing w:line="276" w:lineRule="auto"/>
              <w:rPr>
                <w:rFonts w:ascii="Times New Roman" w:hAnsi="Times New Roman" w:cs="Times New Roman"/>
                <w:b/>
              </w:rPr>
            </w:pPr>
            <w:r>
              <w:rPr>
                <w:rFonts w:ascii="Times New Roman" w:hAnsi="Times New Roman" w:cs="Times New Roman"/>
                <w:b/>
              </w:rPr>
              <w:t>«</w:t>
            </w:r>
            <w:r w:rsidRPr="00D91156">
              <w:rPr>
                <w:rFonts w:ascii="Times New Roman" w:hAnsi="Times New Roman" w:cs="Times New Roman"/>
                <w:b/>
              </w:rPr>
              <w:t>Ключ и замок</w:t>
            </w:r>
            <w:r>
              <w:rPr>
                <w:rFonts w:ascii="Times New Roman" w:hAnsi="Times New Roman" w:cs="Times New Roman"/>
                <w:b/>
              </w:rPr>
              <w:t xml:space="preserve">». </w:t>
            </w:r>
          </w:p>
          <w:p w:rsidR="002A221F" w:rsidRPr="00B779D5" w:rsidRDefault="002A221F" w:rsidP="00E82582">
            <w:pPr>
              <w:spacing w:line="276" w:lineRule="auto"/>
              <w:rPr>
                <w:rFonts w:ascii="Times New Roman" w:hAnsi="Times New Roman" w:cs="Times New Roman"/>
                <w:i/>
              </w:rPr>
            </w:pPr>
            <w:r w:rsidRPr="00B779D5">
              <w:rPr>
                <w:rFonts w:ascii="Times New Roman" w:hAnsi="Times New Roman" w:cs="Times New Roman"/>
                <w:i/>
                <w:iCs/>
              </w:rPr>
              <w:t xml:space="preserve">Христианская притча </w:t>
            </w:r>
          </w:p>
        </w:tc>
        <w:tc>
          <w:tcPr>
            <w:tcW w:w="3118" w:type="dxa"/>
          </w:tcPr>
          <w:p w:rsidR="002A221F" w:rsidRPr="00D33BA3" w:rsidRDefault="002A221F" w:rsidP="00E82582">
            <w:pPr>
              <w:spacing w:line="276" w:lineRule="auto"/>
              <w:rPr>
                <w:rFonts w:ascii="Times New Roman" w:hAnsi="Times New Roman" w:cs="Times New Roman"/>
              </w:rPr>
            </w:pPr>
            <w:r>
              <w:rPr>
                <w:rFonts w:ascii="Times New Roman" w:hAnsi="Times New Roman" w:cs="Times New Roman"/>
              </w:rPr>
              <w:t xml:space="preserve">Приём «Дерево </w:t>
            </w:r>
            <w:r w:rsidRPr="00D33BA3">
              <w:rPr>
                <w:rFonts w:ascii="Times New Roman" w:hAnsi="Times New Roman" w:cs="Times New Roman"/>
              </w:rPr>
              <w:t>предсказаний».</w:t>
            </w:r>
          </w:p>
          <w:p w:rsidR="002A221F" w:rsidRPr="00B03B61" w:rsidRDefault="002A221F" w:rsidP="00E82582">
            <w:pPr>
              <w:spacing w:line="276" w:lineRule="auto"/>
              <w:rPr>
                <w:rFonts w:ascii="Times New Roman" w:eastAsia="Times New Roman" w:hAnsi="Times New Roman" w:cs="Times New Roman"/>
                <w:sz w:val="28"/>
                <w:szCs w:val="28"/>
                <w:lang w:eastAsia="ar-SA"/>
              </w:rPr>
            </w:pPr>
            <w:r w:rsidRPr="00D33BA3">
              <w:rPr>
                <w:rFonts w:ascii="Times New Roman" w:hAnsi="Times New Roman" w:cs="Times New Roman"/>
              </w:rPr>
              <w:t>Приём «Сюрприз».</w:t>
            </w:r>
            <w:r>
              <w:rPr>
                <w:rFonts w:ascii="Times New Roman" w:hAnsi="Times New Roman" w:cs="Times New Roman"/>
              </w:rPr>
              <w:t xml:space="preserve"> </w:t>
            </w:r>
            <w:r w:rsidRPr="00D33BA3">
              <w:rPr>
                <w:rFonts w:ascii="Times New Roman" w:hAnsi="Times New Roman" w:cs="Times New Roman"/>
              </w:rPr>
              <w:t>Работа с пословицами и поговорками.</w:t>
            </w:r>
          </w:p>
        </w:tc>
        <w:tc>
          <w:tcPr>
            <w:tcW w:w="2835" w:type="dxa"/>
          </w:tcPr>
          <w:p w:rsidR="002A221F" w:rsidRPr="00B03B61" w:rsidRDefault="002A221F" w:rsidP="00E82582">
            <w:pPr>
              <w:spacing w:line="276" w:lineRule="auto"/>
              <w:rPr>
                <w:rFonts w:ascii="Times New Roman" w:eastAsia="Times New Roman" w:hAnsi="Times New Roman" w:cs="Times New Roman"/>
                <w:sz w:val="28"/>
                <w:szCs w:val="28"/>
                <w:lang w:eastAsia="ar-SA"/>
              </w:rPr>
            </w:pPr>
            <w:r w:rsidRPr="00284386">
              <w:rPr>
                <w:rFonts w:ascii="Times New Roman" w:hAnsi="Times New Roman" w:cs="Times New Roman"/>
              </w:rPr>
              <w:t>Рефлексивные упражнения: сталкивание мнений (Кто больше понравился из героев? Почему?),</w:t>
            </w:r>
          </w:p>
        </w:tc>
        <w:tc>
          <w:tcPr>
            <w:tcW w:w="703" w:type="dxa"/>
          </w:tcPr>
          <w:p w:rsidR="002A221F" w:rsidRPr="00D366CB" w:rsidRDefault="00F46C4D" w:rsidP="004F7825">
            <w:pPr>
              <w:widowControl w:val="0"/>
              <w:suppressAutoHyphens/>
              <w:autoSpaceDE w:val="0"/>
              <w:spacing w:line="276" w:lineRule="auto"/>
              <w:jc w:val="center"/>
              <w:rPr>
                <w:rFonts w:ascii="Times New Roman" w:eastAsia="Times New Roman" w:hAnsi="Times New Roman" w:cs="Times New Roman"/>
                <w:b/>
                <w:lang w:eastAsia="ar-SA"/>
              </w:rPr>
            </w:pPr>
            <w:hyperlink w:anchor="Ключ_и_замок" w:history="1">
              <w:r w:rsidR="002A221F" w:rsidRPr="000D5F62">
                <w:rPr>
                  <w:rStyle w:val="a7"/>
                  <w:rFonts w:ascii="Times New Roman" w:eastAsia="Times New Roman" w:hAnsi="Times New Roman" w:cs="Times New Roman"/>
                  <w:b/>
                  <w:lang w:eastAsia="ar-SA"/>
                </w:rPr>
                <w:t>с.</w:t>
              </w:r>
              <w:r w:rsidR="00B64CFB" w:rsidRPr="000D5F62">
                <w:rPr>
                  <w:rStyle w:val="a7"/>
                  <w:rFonts w:ascii="Times New Roman" w:eastAsia="Times New Roman" w:hAnsi="Times New Roman" w:cs="Times New Roman"/>
                  <w:b/>
                  <w:lang w:eastAsia="ar-SA"/>
                </w:rPr>
                <w:t>6</w:t>
              </w:r>
              <w:r w:rsidR="004F7825">
                <w:rPr>
                  <w:rStyle w:val="a7"/>
                  <w:rFonts w:ascii="Times New Roman" w:eastAsia="Times New Roman" w:hAnsi="Times New Roman" w:cs="Times New Roman"/>
                  <w:b/>
                  <w:lang w:eastAsia="ar-SA"/>
                </w:rPr>
                <w:t>5</w:t>
              </w:r>
            </w:hyperlink>
          </w:p>
        </w:tc>
      </w:tr>
      <w:tr w:rsidR="002A221F" w:rsidRPr="00B03B61" w:rsidTr="00D91156">
        <w:trPr>
          <w:trHeight w:val="132"/>
        </w:trPr>
        <w:tc>
          <w:tcPr>
            <w:tcW w:w="560" w:type="dxa"/>
          </w:tcPr>
          <w:p w:rsidR="002A221F" w:rsidRPr="001D08DF" w:rsidRDefault="002A221F"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27</w:t>
            </w:r>
          </w:p>
        </w:tc>
        <w:tc>
          <w:tcPr>
            <w:tcW w:w="2418" w:type="dxa"/>
          </w:tcPr>
          <w:p w:rsidR="002A221F" w:rsidRDefault="002A221F" w:rsidP="00E82582">
            <w:pPr>
              <w:spacing w:line="276" w:lineRule="auto"/>
              <w:rPr>
                <w:rFonts w:ascii="Times New Roman" w:hAnsi="Times New Roman" w:cs="Times New Roman"/>
                <w:b/>
              </w:rPr>
            </w:pPr>
            <w:r>
              <w:rPr>
                <w:rFonts w:ascii="Times New Roman" w:hAnsi="Times New Roman" w:cs="Times New Roman"/>
                <w:b/>
              </w:rPr>
              <w:t>«</w:t>
            </w:r>
            <w:r w:rsidRPr="00D91156">
              <w:rPr>
                <w:rFonts w:ascii="Times New Roman" w:hAnsi="Times New Roman" w:cs="Times New Roman"/>
                <w:b/>
              </w:rPr>
              <w:t>Добрый урожай</w:t>
            </w:r>
            <w:r>
              <w:rPr>
                <w:rFonts w:ascii="Times New Roman" w:hAnsi="Times New Roman" w:cs="Times New Roman"/>
                <w:b/>
              </w:rPr>
              <w:t>».</w:t>
            </w:r>
          </w:p>
          <w:p w:rsidR="002A221F" w:rsidRPr="00882AD9" w:rsidRDefault="002A221F" w:rsidP="00E82582">
            <w:pPr>
              <w:spacing w:line="276" w:lineRule="auto"/>
              <w:rPr>
                <w:rFonts w:ascii="Times New Roman" w:hAnsi="Times New Roman" w:cs="Times New Roman"/>
                <w:i/>
              </w:rPr>
            </w:pPr>
            <w:r>
              <w:rPr>
                <w:rFonts w:ascii="Times New Roman" w:hAnsi="Times New Roman" w:cs="Times New Roman"/>
                <w:i/>
              </w:rPr>
              <w:t>Притча</w:t>
            </w:r>
            <w:r w:rsidRPr="00882AD9">
              <w:rPr>
                <w:rFonts w:ascii="Times New Roman" w:hAnsi="Times New Roman" w:cs="Times New Roman"/>
                <w:i/>
              </w:rPr>
              <w:t xml:space="preserve"> Шалвы Амонашвили</w:t>
            </w:r>
          </w:p>
        </w:tc>
        <w:tc>
          <w:tcPr>
            <w:tcW w:w="3118" w:type="dxa"/>
          </w:tcPr>
          <w:p w:rsidR="002A221F" w:rsidRPr="00882AD9" w:rsidRDefault="002A221F" w:rsidP="00E82582">
            <w:pPr>
              <w:spacing w:line="276" w:lineRule="auto"/>
              <w:rPr>
                <w:rFonts w:ascii="Times New Roman" w:hAnsi="Times New Roman" w:cs="Times New Roman"/>
              </w:rPr>
            </w:pPr>
            <w:r w:rsidRPr="00882AD9">
              <w:rPr>
                <w:rFonts w:ascii="Times New Roman" w:hAnsi="Times New Roman" w:cs="Times New Roman"/>
              </w:rPr>
              <w:t>Приём «Незавершённая история».</w:t>
            </w:r>
            <w:r>
              <w:rPr>
                <w:rFonts w:ascii="Times New Roman" w:hAnsi="Times New Roman" w:cs="Times New Roman"/>
              </w:rPr>
              <w:t xml:space="preserve"> </w:t>
            </w:r>
            <w:r w:rsidRPr="00882AD9">
              <w:rPr>
                <w:rFonts w:ascii="Times New Roman" w:hAnsi="Times New Roman" w:cs="Times New Roman"/>
              </w:rPr>
              <w:t>Приём «Дерево предсказаний».</w:t>
            </w:r>
            <w:r>
              <w:rPr>
                <w:rFonts w:ascii="Times New Roman" w:hAnsi="Times New Roman" w:cs="Times New Roman"/>
              </w:rPr>
              <w:t xml:space="preserve"> </w:t>
            </w:r>
            <w:r w:rsidRPr="00882AD9">
              <w:rPr>
                <w:rFonts w:ascii="Times New Roman" w:hAnsi="Times New Roman" w:cs="Times New Roman"/>
              </w:rPr>
              <w:t>Приём «Обсудим вместе».</w:t>
            </w:r>
          </w:p>
          <w:p w:rsidR="002A221F" w:rsidRPr="00B03B61" w:rsidRDefault="002A221F" w:rsidP="00E82582">
            <w:pPr>
              <w:spacing w:line="276" w:lineRule="auto"/>
              <w:rPr>
                <w:rFonts w:ascii="Times New Roman" w:eastAsia="Times New Roman" w:hAnsi="Times New Roman" w:cs="Times New Roman"/>
                <w:sz w:val="28"/>
                <w:szCs w:val="28"/>
                <w:lang w:eastAsia="ar-SA"/>
              </w:rPr>
            </w:pPr>
            <w:r w:rsidRPr="00882AD9">
              <w:rPr>
                <w:rFonts w:ascii="Times New Roman" w:hAnsi="Times New Roman" w:cs="Times New Roman"/>
              </w:rPr>
              <w:t>Приём «Давайте поспорим».</w:t>
            </w:r>
          </w:p>
        </w:tc>
        <w:tc>
          <w:tcPr>
            <w:tcW w:w="2835" w:type="dxa"/>
          </w:tcPr>
          <w:p w:rsidR="002A221F" w:rsidRPr="0062449F" w:rsidRDefault="002A221F" w:rsidP="00E82582">
            <w:pPr>
              <w:spacing w:line="276" w:lineRule="auto"/>
              <w:rPr>
                <w:rFonts w:ascii="Times New Roman" w:hAnsi="Times New Roman" w:cs="Times New Roman"/>
                <w:color w:val="000000"/>
                <w:lang w:eastAsia="ru-RU" w:bidi="ru-RU"/>
              </w:rPr>
            </w:pPr>
            <w:r>
              <w:rPr>
                <w:rFonts w:ascii="Times New Roman" w:hAnsi="Times New Roman" w:cs="Times New Roman"/>
                <w:iCs/>
                <w:color w:val="000000"/>
                <w:lang w:eastAsia="ru-RU" w:bidi="ru-RU"/>
              </w:rPr>
              <w:t>П</w:t>
            </w:r>
            <w:r w:rsidRPr="0062449F">
              <w:rPr>
                <w:rFonts w:ascii="Times New Roman" w:hAnsi="Times New Roman" w:cs="Times New Roman"/>
                <w:iCs/>
                <w:color w:val="000000"/>
                <w:lang w:eastAsia="ru-RU" w:bidi="ru-RU"/>
              </w:rPr>
              <w:t>ересказ</w:t>
            </w:r>
            <w:r w:rsidRPr="0062449F">
              <w:rPr>
                <w:rFonts w:ascii="Times New Roman" w:hAnsi="Times New Roman" w:cs="Times New Roman"/>
                <w:color w:val="000000"/>
                <w:lang w:eastAsia="ru-RU" w:bidi="ru-RU"/>
              </w:rPr>
              <w:t xml:space="preserve"> текста художественного произведения сжато,</w:t>
            </w:r>
          </w:p>
          <w:p w:rsidR="002A221F" w:rsidRPr="00B03B61" w:rsidRDefault="002A221F" w:rsidP="00E82582">
            <w:pPr>
              <w:spacing w:line="276" w:lineRule="auto"/>
              <w:rPr>
                <w:rFonts w:ascii="Times New Roman" w:eastAsia="Times New Roman" w:hAnsi="Times New Roman" w:cs="Times New Roman"/>
                <w:sz w:val="28"/>
                <w:szCs w:val="28"/>
                <w:lang w:eastAsia="ar-SA"/>
              </w:rPr>
            </w:pPr>
            <w:r>
              <w:rPr>
                <w:rFonts w:ascii="Times New Roman" w:hAnsi="Times New Roman" w:cs="Times New Roman"/>
                <w:color w:val="000000"/>
                <w:lang w:eastAsia="ru-RU" w:bidi="ru-RU"/>
              </w:rPr>
              <w:t>т</w:t>
            </w:r>
            <w:r w:rsidRPr="0062449F">
              <w:rPr>
                <w:rFonts w:ascii="Times New Roman" w:hAnsi="Times New Roman" w:cs="Times New Roman"/>
                <w:color w:val="000000"/>
                <w:lang w:eastAsia="ru-RU" w:bidi="ru-RU"/>
              </w:rPr>
              <w:t>ворческое задание «</w:t>
            </w:r>
            <w:r>
              <w:rPr>
                <w:rFonts w:ascii="Times New Roman" w:hAnsi="Times New Roman" w:cs="Times New Roman"/>
                <w:color w:val="000000"/>
                <w:lang w:eastAsia="ru-RU" w:bidi="ru-RU"/>
              </w:rPr>
              <w:t>Составь краткий отзыв о притче».</w:t>
            </w:r>
          </w:p>
        </w:tc>
        <w:tc>
          <w:tcPr>
            <w:tcW w:w="703" w:type="dxa"/>
          </w:tcPr>
          <w:p w:rsidR="002A221F" w:rsidRPr="00D366CB" w:rsidRDefault="00F46C4D" w:rsidP="00E82582">
            <w:pPr>
              <w:widowControl w:val="0"/>
              <w:suppressAutoHyphens/>
              <w:autoSpaceDE w:val="0"/>
              <w:spacing w:line="276" w:lineRule="auto"/>
              <w:jc w:val="center"/>
              <w:rPr>
                <w:rFonts w:ascii="Times New Roman" w:eastAsia="Times New Roman" w:hAnsi="Times New Roman" w:cs="Times New Roman"/>
                <w:b/>
                <w:lang w:eastAsia="ar-SA"/>
              </w:rPr>
            </w:pPr>
            <w:hyperlink w:anchor="Добрый_урожай" w:history="1">
              <w:r w:rsidR="002A221F" w:rsidRPr="000D5F62">
                <w:rPr>
                  <w:rStyle w:val="a7"/>
                  <w:rFonts w:ascii="Times New Roman" w:eastAsia="Times New Roman" w:hAnsi="Times New Roman" w:cs="Times New Roman"/>
                  <w:b/>
                  <w:lang w:eastAsia="ar-SA"/>
                </w:rPr>
                <w:t>с.3</w:t>
              </w:r>
              <w:r w:rsidR="00A42E22">
                <w:rPr>
                  <w:rStyle w:val="a7"/>
                  <w:rFonts w:ascii="Times New Roman" w:eastAsia="Times New Roman" w:hAnsi="Times New Roman" w:cs="Times New Roman"/>
                  <w:b/>
                  <w:lang w:eastAsia="ar-SA"/>
                </w:rPr>
                <w:t>5</w:t>
              </w:r>
            </w:hyperlink>
          </w:p>
        </w:tc>
      </w:tr>
      <w:tr w:rsidR="002A221F" w:rsidRPr="00B03B61" w:rsidTr="00D91156">
        <w:trPr>
          <w:trHeight w:val="162"/>
        </w:trPr>
        <w:tc>
          <w:tcPr>
            <w:tcW w:w="560" w:type="dxa"/>
          </w:tcPr>
          <w:p w:rsidR="002A221F" w:rsidRPr="001D08DF" w:rsidRDefault="002A221F"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28</w:t>
            </w:r>
          </w:p>
        </w:tc>
        <w:tc>
          <w:tcPr>
            <w:tcW w:w="2418" w:type="dxa"/>
          </w:tcPr>
          <w:p w:rsidR="002A221F" w:rsidRDefault="002A221F" w:rsidP="00E82582">
            <w:pPr>
              <w:spacing w:line="276" w:lineRule="auto"/>
              <w:rPr>
                <w:rFonts w:ascii="Times New Roman" w:hAnsi="Times New Roman" w:cs="Times New Roman"/>
                <w:b/>
              </w:rPr>
            </w:pPr>
            <w:r>
              <w:rPr>
                <w:rFonts w:ascii="Times New Roman" w:hAnsi="Times New Roman" w:cs="Times New Roman"/>
                <w:b/>
              </w:rPr>
              <w:t>«</w:t>
            </w:r>
            <w:r w:rsidRPr="003D5CA8">
              <w:rPr>
                <w:rFonts w:ascii="Times New Roman" w:hAnsi="Times New Roman" w:cs="Times New Roman"/>
                <w:b/>
              </w:rPr>
              <w:t>Перелётная птица</w:t>
            </w:r>
            <w:r>
              <w:rPr>
                <w:rFonts w:ascii="Times New Roman" w:hAnsi="Times New Roman" w:cs="Times New Roman"/>
                <w:b/>
              </w:rPr>
              <w:t>».</w:t>
            </w:r>
          </w:p>
          <w:p w:rsidR="002A221F" w:rsidRPr="00D91156" w:rsidRDefault="002A221F" w:rsidP="00E82582">
            <w:pPr>
              <w:spacing w:line="276" w:lineRule="auto"/>
              <w:rPr>
                <w:rFonts w:ascii="Times New Roman" w:hAnsi="Times New Roman" w:cs="Times New Roman"/>
                <w:b/>
              </w:rPr>
            </w:pPr>
            <w:r>
              <w:rPr>
                <w:rFonts w:ascii="Times New Roman" w:hAnsi="Times New Roman" w:cs="Times New Roman"/>
                <w:i/>
              </w:rPr>
              <w:t>Притча для детей</w:t>
            </w:r>
          </w:p>
        </w:tc>
        <w:tc>
          <w:tcPr>
            <w:tcW w:w="3118" w:type="dxa"/>
          </w:tcPr>
          <w:p w:rsidR="002A221F" w:rsidRPr="0062449F" w:rsidRDefault="002A221F" w:rsidP="00E82582">
            <w:pPr>
              <w:spacing w:line="276" w:lineRule="auto"/>
              <w:rPr>
                <w:rFonts w:ascii="Times New Roman" w:hAnsi="Times New Roman" w:cs="Times New Roman"/>
              </w:rPr>
            </w:pPr>
            <w:r w:rsidRPr="0062449F">
              <w:rPr>
                <w:rFonts w:ascii="Times New Roman" w:hAnsi="Times New Roman" w:cs="Times New Roman"/>
              </w:rPr>
              <w:t>Приём «Незавершённая история».</w:t>
            </w:r>
            <w:r>
              <w:rPr>
                <w:rFonts w:ascii="Times New Roman" w:hAnsi="Times New Roman" w:cs="Times New Roman"/>
              </w:rPr>
              <w:t xml:space="preserve"> </w:t>
            </w:r>
            <w:r w:rsidRPr="0062449F">
              <w:rPr>
                <w:rFonts w:ascii="Times New Roman" w:hAnsi="Times New Roman" w:cs="Times New Roman"/>
              </w:rPr>
              <w:t>Приём «Обсудим вместе».</w:t>
            </w:r>
            <w:r>
              <w:rPr>
                <w:rFonts w:ascii="Times New Roman" w:hAnsi="Times New Roman" w:cs="Times New Roman"/>
              </w:rPr>
              <w:t xml:space="preserve"> </w:t>
            </w:r>
            <w:r w:rsidRPr="0062449F">
              <w:rPr>
                <w:rFonts w:ascii="Times New Roman" w:hAnsi="Times New Roman" w:cs="Times New Roman"/>
              </w:rPr>
              <w:t>Приём «Давайте поспорим».</w:t>
            </w:r>
            <w:r>
              <w:rPr>
                <w:rFonts w:ascii="Times New Roman" w:hAnsi="Times New Roman" w:cs="Times New Roman"/>
              </w:rPr>
              <w:t xml:space="preserve"> </w:t>
            </w:r>
            <w:r w:rsidRPr="0062449F">
              <w:rPr>
                <w:rFonts w:ascii="Times New Roman" w:hAnsi="Times New Roman" w:cs="Times New Roman"/>
              </w:rPr>
              <w:t>Работа с пословицами и поговорками.</w:t>
            </w:r>
          </w:p>
          <w:p w:rsidR="002A221F" w:rsidRPr="00B03B61" w:rsidRDefault="002A221F" w:rsidP="00E82582">
            <w:pPr>
              <w:spacing w:line="276" w:lineRule="auto"/>
              <w:rPr>
                <w:rFonts w:ascii="Times New Roman" w:eastAsia="Times New Roman" w:hAnsi="Times New Roman" w:cs="Times New Roman"/>
                <w:sz w:val="28"/>
                <w:szCs w:val="28"/>
                <w:lang w:eastAsia="ar-SA"/>
              </w:rPr>
            </w:pPr>
            <w:r w:rsidRPr="0062449F">
              <w:rPr>
                <w:rFonts w:ascii="Times New Roman" w:hAnsi="Times New Roman" w:cs="Times New Roman"/>
              </w:rPr>
              <w:t>Приём «Притча в заданном ключе». (введение в притчу нового персо</w:t>
            </w:r>
            <w:r w:rsidR="004F1597">
              <w:rPr>
                <w:rFonts w:ascii="Times New Roman" w:hAnsi="Times New Roman" w:cs="Times New Roman"/>
              </w:rPr>
              <w:t>нажа) Приём «Энциклопедия одного слова».</w:t>
            </w:r>
          </w:p>
        </w:tc>
        <w:tc>
          <w:tcPr>
            <w:tcW w:w="2835" w:type="dxa"/>
          </w:tcPr>
          <w:p w:rsidR="002A221F" w:rsidRPr="003D2008" w:rsidRDefault="002A221F" w:rsidP="00E82582">
            <w:pPr>
              <w:spacing w:line="276" w:lineRule="auto"/>
              <w:rPr>
                <w:rFonts w:ascii="Times New Roman" w:hAnsi="Times New Roman" w:cs="Times New Roman"/>
              </w:rPr>
            </w:pPr>
            <w:r>
              <w:rPr>
                <w:rFonts w:ascii="Times New Roman" w:hAnsi="Times New Roman" w:cs="Times New Roman"/>
              </w:rPr>
              <w:t>Р</w:t>
            </w:r>
            <w:r w:rsidRPr="003D2008">
              <w:rPr>
                <w:rFonts w:ascii="Times New Roman" w:hAnsi="Times New Roman" w:cs="Times New Roman"/>
              </w:rPr>
              <w:t>ассказ от первого лица,</w:t>
            </w:r>
          </w:p>
          <w:p w:rsidR="002A221F" w:rsidRPr="003D2008" w:rsidRDefault="002A221F" w:rsidP="00E82582">
            <w:pPr>
              <w:spacing w:line="276" w:lineRule="auto"/>
              <w:rPr>
                <w:rFonts w:ascii="Times New Roman" w:hAnsi="Times New Roman" w:cs="Times New Roman"/>
              </w:rPr>
            </w:pPr>
            <w:r w:rsidRPr="003D2008">
              <w:rPr>
                <w:rFonts w:ascii="Times New Roman" w:hAnsi="Times New Roman" w:cs="Times New Roman"/>
              </w:rPr>
              <w:t xml:space="preserve"> составление синквейна,</w:t>
            </w:r>
          </w:p>
          <w:p w:rsidR="002A221F" w:rsidRPr="003D2008" w:rsidRDefault="002A221F" w:rsidP="00E82582">
            <w:pPr>
              <w:spacing w:line="276" w:lineRule="auto"/>
              <w:rPr>
                <w:rFonts w:ascii="Times New Roman" w:hAnsi="Times New Roman" w:cs="Times New Roman"/>
              </w:rPr>
            </w:pPr>
            <w:r w:rsidRPr="003D2008">
              <w:rPr>
                <w:rFonts w:ascii="Times New Roman" w:hAnsi="Times New Roman" w:cs="Times New Roman"/>
              </w:rPr>
              <w:t xml:space="preserve"> словесное рисование,</w:t>
            </w:r>
          </w:p>
          <w:p w:rsidR="002A221F" w:rsidRPr="003D2008" w:rsidRDefault="002A221F" w:rsidP="00E82582">
            <w:pPr>
              <w:spacing w:line="276" w:lineRule="auto"/>
              <w:rPr>
                <w:rFonts w:ascii="Times New Roman" w:hAnsi="Times New Roman" w:cs="Times New Roman"/>
                <w:color w:val="000000"/>
                <w:lang w:eastAsia="ru-RU" w:bidi="ru-RU"/>
              </w:rPr>
            </w:pPr>
            <w:r w:rsidRPr="003D2008">
              <w:rPr>
                <w:rFonts w:ascii="Times New Roman" w:hAnsi="Times New Roman" w:cs="Times New Roman"/>
                <w:color w:val="000000"/>
                <w:lang w:eastAsia="ru-RU" w:bidi="ru-RU"/>
              </w:rPr>
              <w:t>нахождение в тексте главной мысли автора,</w:t>
            </w:r>
          </w:p>
          <w:p w:rsidR="002A221F" w:rsidRPr="003D2008" w:rsidRDefault="002A221F" w:rsidP="00E82582">
            <w:pPr>
              <w:spacing w:line="276" w:lineRule="auto"/>
              <w:rPr>
                <w:rFonts w:ascii="Times New Roman" w:eastAsia="Times New Roman" w:hAnsi="Times New Roman" w:cs="Times New Roman"/>
                <w:lang w:eastAsia="ar-SA"/>
              </w:rPr>
            </w:pPr>
            <w:r w:rsidRPr="003D2008">
              <w:rPr>
                <w:rFonts w:ascii="Times New Roman" w:eastAsia="Times New Roman" w:hAnsi="Times New Roman" w:cs="Times New Roman"/>
                <w:lang w:eastAsia="ar-SA"/>
              </w:rPr>
              <w:t>Деление текста на части,</w:t>
            </w:r>
          </w:p>
          <w:p w:rsidR="002A221F" w:rsidRPr="003D2008" w:rsidRDefault="002A221F" w:rsidP="00E82582">
            <w:pPr>
              <w:spacing w:line="276" w:lineRule="auto"/>
              <w:rPr>
                <w:rFonts w:ascii="Times New Roman" w:hAnsi="Times New Roman" w:cs="Times New Roman"/>
              </w:rPr>
            </w:pPr>
            <w:r w:rsidRPr="003D2008">
              <w:rPr>
                <w:rFonts w:ascii="Times New Roman" w:eastAsia="Times New Roman" w:hAnsi="Times New Roman" w:cs="Times New Roman"/>
                <w:lang w:eastAsia="ar-SA"/>
              </w:rPr>
              <w:t xml:space="preserve"> </w:t>
            </w:r>
            <w:r w:rsidRPr="003D2008">
              <w:rPr>
                <w:rFonts w:ascii="Times New Roman" w:hAnsi="Times New Roman" w:cs="Times New Roman"/>
              </w:rPr>
              <w:t>составление «толстых и тонких вопросов»,</w:t>
            </w:r>
          </w:p>
          <w:p w:rsidR="002A221F" w:rsidRPr="00B03B61" w:rsidRDefault="002A221F" w:rsidP="00E82582">
            <w:pPr>
              <w:spacing w:line="276" w:lineRule="auto"/>
              <w:rPr>
                <w:rFonts w:ascii="Times New Roman" w:eastAsia="Times New Roman" w:hAnsi="Times New Roman" w:cs="Times New Roman"/>
                <w:sz w:val="28"/>
                <w:szCs w:val="28"/>
                <w:lang w:eastAsia="ar-SA"/>
              </w:rPr>
            </w:pPr>
            <w:r w:rsidRPr="003D2008">
              <w:rPr>
                <w:rFonts w:ascii="Times New Roman" w:hAnsi="Times New Roman" w:cs="Times New Roman"/>
              </w:rPr>
              <w:t>нахождение «ключевых слов»,</w:t>
            </w:r>
            <w:r>
              <w:rPr>
                <w:rFonts w:ascii="Times New Roman" w:hAnsi="Times New Roman" w:cs="Times New Roman"/>
              </w:rPr>
              <w:t xml:space="preserve"> </w:t>
            </w:r>
            <w:r w:rsidRPr="003D2008">
              <w:rPr>
                <w:rFonts w:ascii="Times New Roman" w:eastAsia="Times New Roman" w:hAnsi="Times New Roman" w:cs="Times New Roman"/>
                <w:lang w:eastAsia="ar-SA"/>
              </w:rPr>
              <w:t xml:space="preserve">творческое задание </w:t>
            </w:r>
            <w:r w:rsidRPr="003D2008">
              <w:rPr>
                <w:rFonts w:ascii="Times New Roman" w:hAnsi="Times New Roman" w:cs="Times New Roman"/>
              </w:rPr>
              <w:t xml:space="preserve">«Написание письма </w:t>
            </w:r>
            <w:r>
              <w:rPr>
                <w:rFonts w:ascii="Times New Roman" w:hAnsi="Times New Roman" w:cs="Times New Roman"/>
              </w:rPr>
              <w:t>литературному герою».</w:t>
            </w:r>
          </w:p>
        </w:tc>
        <w:tc>
          <w:tcPr>
            <w:tcW w:w="703" w:type="dxa"/>
          </w:tcPr>
          <w:p w:rsidR="002A221F" w:rsidRPr="00D366CB" w:rsidRDefault="00F46C4D" w:rsidP="004F7825">
            <w:pPr>
              <w:widowControl w:val="0"/>
              <w:suppressAutoHyphens/>
              <w:autoSpaceDE w:val="0"/>
              <w:spacing w:line="276" w:lineRule="auto"/>
              <w:jc w:val="center"/>
              <w:rPr>
                <w:rFonts w:ascii="Times New Roman" w:eastAsia="Times New Roman" w:hAnsi="Times New Roman" w:cs="Times New Roman"/>
                <w:b/>
                <w:lang w:eastAsia="ar-SA"/>
              </w:rPr>
            </w:pPr>
            <w:hyperlink w:anchor="Перелётная_птица" w:history="1">
              <w:r w:rsidR="002A221F" w:rsidRPr="000D5F62">
                <w:rPr>
                  <w:rStyle w:val="a7"/>
                  <w:rFonts w:ascii="Times New Roman" w:eastAsia="Times New Roman" w:hAnsi="Times New Roman" w:cs="Times New Roman"/>
                  <w:b/>
                  <w:lang w:eastAsia="ar-SA"/>
                </w:rPr>
                <w:t>с.5</w:t>
              </w:r>
              <w:r w:rsidR="004F7825">
                <w:rPr>
                  <w:rStyle w:val="a7"/>
                  <w:rFonts w:ascii="Times New Roman" w:eastAsia="Times New Roman" w:hAnsi="Times New Roman" w:cs="Times New Roman"/>
                  <w:b/>
                  <w:lang w:eastAsia="ar-SA"/>
                </w:rPr>
                <w:t>2</w:t>
              </w:r>
            </w:hyperlink>
          </w:p>
        </w:tc>
      </w:tr>
      <w:tr w:rsidR="002A221F" w:rsidRPr="00B03B61" w:rsidTr="00D91156">
        <w:trPr>
          <w:trHeight w:val="122"/>
        </w:trPr>
        <w:tc>
          <w:tcPr>
            <w:tcW w:w="560" w:type="dxa"/>
          </w:tcPr>
          <w:p w:rsidR="002A221F" w:rsidRPr="001D08DF" w:rsidRDefault="002A221F"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29</w:t>
            </w:r>
          </w:p>
        </w:tc>
        <w:tc>
          <w:tcPr>
            <w:tcW w:w="2418" w:type="dxa"/>
          </w:tcPr>
          <w:p w:rsidR="002A221F" w:rsidRDefault="002A221F" w:rsidP="00E82582">
            <w:pPr>
              <w:spacing w:line="276" w:lineRule="auto"/>
              <w:rPr>
                <w:rFonts w:ascii="Times New Roman" w:hAnsi="Times New Roman" w:cs="Times New Roman"/>
                <w:b/>
              </w:rPr>
            </w:pPr>
            <w:r>
              <w:rPr>
                <w:rFonts w:ascii="Times New Roman" w:hAnsi="Times New Roman" w:cs="Times New Roman"/>
                <w:b/>
              </w:rPr>
              <w:t>«Муха и пчела».</w:t>
            </w:r>
          </w:p>
          <w:p w:rsidR="002A221F" w:rsidRPr="00D91156" w:rsidRDefault="002A221F" w:rsidP="00E82582">
            <w:pPr>
              <w:spacing w:line="276" w:lineRule="auto"/>
              <w:rPr>
                <w:rFonts w:ascii="Times New Roman" w:hAnsi="Times New Roman" w:cs="Times New Roman"/>
                <w:b/>
              </w:rPr>
            </w:pPr>
            <w:r w:rsidRPr="00B779D5">
              <w:rPr>
                <w:rFonts w:ascii="Times New Roman" w:hAnsi="Times New Roman" w:cs="Times New Roman"/>
                <w:i/>
                <w:iCs/>
              </w:rPr>
              <w:t>Христианская притча</w:t>
            </w:r>
          </w:p>
        </w:tc>
        <w:tc>
          <w:tcPr>
            <w:tcW w:w="3118" w:type="dxa"/>
          </w:tcPr>
          <w:p w:rsidR="002A221F" w:rsidRPr="00413D86" w:rsidRDefault="002A221F" w:rsidP="00E82582">
            <w:pPr>
              <w:spacing w:line="276" w:lineRule="auto"/>
              <w:rPr>
                <w:rFonts w:ascii="Times New Roman" w:hAnsi="Times New Roman" w:cs="Times New Roman"/>
              </w:rPr>
            </w:pPr>
            <w:r w:rsidRPr="00413D86">
              <w:rPr>
                <w:rFonts w:ascii="Times New Roman" w:hAnsi="Times New Roman" w:cs="Times New Roman"/>
              </w:rPr>
              <w:t>Приём «Обсудим вместе».</w:t>
            </w:r>
          </w:p>
          <w:p w:rsidR="002A221F" w:rsidRPr="00B03B61" w:rsidRDefault="002A221F" w:rsidP="00E82582">
            <w:pPr>
              <w:spacing w:line="276" w:lineRule="auto"/>
              <w:rPr>
                <w:rFonts w:ascii="Times New Roman" w:eastAsia="Times New Roman" w:hAnsi="Times New Roman" w:cs="Times New Roman"/>
                <w:sz w:val="28"/>
                <w:szCs w:val="28"/>
                <w:lang w:eastAsia="ar-SA"/>
              </w:rPr>
            </w:pPr>
            <w:r w:rsidRPr="00413D86">
              <w:rPr>
                <w:rFonts w:ascii="Times New Roman" w:hAnsi="Times New Roman" w:cs="Times New Roman"/>
              </w:rPr>
              <w:t>Приём «Поразмышляем о себе».</w:t>
            </w:r>
            <w:r>
              <w:rPr>
                <w:rFonts w:ascii="Times New Roman" w:hAnsi="Times New Roman" w:cs="Times New Roman"/>
              </w:rPr>
              <w:t xml:space="preserve"> </w:t>
            </w:r>
            <w:r w:rsidRPr="00413D86">
              <w:rPr>
                <w:rFonts w:ascii="Times New Roman" w:hAnsi="Times New Roman" w:cs="Times New Roman"/>
              </w:rPr>
              <w:t>Приём «Поделись своими мыслями».</w:t>
            </w:r>
          </w:p>
        </w:tc>
        <w:tc>
          <w:tcPr>
            <w:tcW w:w="2835" w:type="dxa"/>
          </w:tcPr>
          <w:p w:rsidR="002A221F" w:rsidRDefault="002A221F" w:rsidP="00E82582">
            <w:pPr>
              <w:widowControl w:val="0"/>
              <w:suppressAutoHyphens/>
              <w:autoSpaceDE w:val="0"/>
              <w:spacing w:line="276" w:lineRule="auto"/>
              <w:rPr>
                <w:rFonts w:ascii="Times New Roman" w:eastAsia="Times New Roman" w:hAnsi="Times New Roman" w:cs="Times New Roman"/>
                <w:lang w:eastAsia="ar-SA"/>
              </w:rPr>
            </w:pPr>
            <w:r w:rsidRPr="00203D32">
              <w:rPr>
                <w:rFonts w:ascii="Times New Roman" w:eastAsia="Times New Roman" w:hAnsi="Times New Roman" w:cs="Times New Roman"/>
                <w:lang w:eastAsia="ar-SA"/>
              </w:rPr>
              <w:t xml:space="preserve">Видео-притча </w:t>
            </w:r>
            <w:hyperlink r:id="rId47" w:history="1">
              <w:r w:rsidRPr="00FE1FF5">
                <w:rPr>
                  <w:rStyle w:val="a7"/>
                  <w:rFonts w:ascii="Times New Roman" w:eastAsia="Times New Roman" w:hAnsi="Times New Roman" w:cs="Times New Roman"/>
                  <w:lang w:eastAsia="ar-SA"/>
                </w:rPr>
                <w:t>https://www.youtube.com/watch?time_continue=2&amp;v=mNtWC2gb6Q4</w:t>
              </w:r>
            </w:hyperlink>
          </w:p>
          <w:p w:rsidR="002A221F" w:rsidRPr="00857519" w:rsidRDefault="002A221F" w:rsidP="00E82582">
            <w:pPr>
              <w:spacing w:line="276" w:lineRule="auto"/>
              <w:rPr>
                <w:rFonts w:ascii="Times New Roman" w:eastAsia="Times New Roman" w:hAnsi="Times New Roman" w:cs="Times New Roman"/>
                <w:lang w:eastAsia="ar-SA"/>
              </w:rPr>
            </w:pPr>
            <w:r w:rsidRPr="00901A2B">
              <w:rPr>
                <w:rFonts w:ascii="Times New Roman" w:hAnsi="Times New Roman" w:cs="Times New Roman"/>
                <w:iCs/>
                <w:color w:val="000000"/>
                <w:lang w:eastAsia="ru-RU" w:bidi="ru-RU"/>
              </w:rPr>
              <w:t xml:space="preserve">выразительное чтение </w:t>
            </w:r>
            <w:r w:rsidRPr="00901A2B">
              <w:rPr>
                <w:rFonts w:ascii="Times New Roman" w:hAnsi="Times New Roman" w:cs="Times New Roman"/>
                <w:color w:val="000000"/>
                <w:lang w:eastAsia="ru-RU" w:bidi="ru-RU"/>
              </w:rPr>
              <w:t xml:space="preserve">притчи, используя интонацию, паузы, темп в соответствии с особенностями художественного текста, </w:t>
            </w:r>
            <w:r>
              <w:rPr>
                <w:rFonts w:ascii="Times New Roman" w:hAnsi="Times New Roman" w:cs="Times New Roman"/>
                <w:color w:val="000000"/>
                <w:lang w:eastAsia="ru-RU" w:bidi="ru-RU"/>
              </w:rPr>
              <w:t>р</w:t>
            </w:r>
            <w:r w:rsidRPr="00901A2B">
              <w:rPr>
                <w:rFonts w:ascii="Times New Roman" w:hAnsi="Times New Roman" w:cs="Times New Roman"/>
                <w:color w:val="000000"/>
                <w:lang w:eastAsia="ru-RU" w:bidi="ru-RU"/>
              </w:rPr>
              <w:t>азмышления о характере и поступках героев,</w:t>
            </w:r>
            <w:r>
              <w:rPr>
                <w:rFonts w:ascii="Times New Roman" w:hAnsi="Times New Roman" w:cs="Times New Roman"/>
                <w:color w:val="000000"/>
                <w:lang w:eastAsia="ru-RU" w:bidi="ru-RU"/>
              </w:rPr>
              <w:t xml:space="preserve"> </w:t>
            </w:r>
            <w:r w:rsidRPr="00901A2B">
              <w:rPr>
                <w:rFonts w:ascii="Times New Roman" w:hAnsi="Times New Roman" w:cs="Times New Roman"/>
                <w:color w:val="000000"/>
                <w:lang w:eastAsia="ru-RU" w:bidi="ru-RU"/>
              </w:rPr>
              <w:t>участие</w:t>
            </w:r>
            <w:r>
              <w:rPr>
                <w:rFonts w:ascii="Times New Roman" w:hAnsi="Times New Roman" w:cs="Times New Roman"/>
                <w:color w:val="000000"/>
                <w:lang w:eastAsia="ru-RU" w:bidi="ru-RU"/>
              </w:rPr>
              <w:t xml:space="preserve"> в драматизации.</w:t>
            </w:r>
          </w:p>
        </w:tc>
        <w:tc>
          <w:tcPr>
            <w:tcW w:w="703" w:type="dxa"/>
          </w:tcPr>
          <w:p w:rsidR="002A221F" w:rsidRPr="00D366CB" w:rsidRDefault="00F46C4D" w:rsidP="00850828">
            <w:pPr>
              <w:spacing w:line="276" w:lineRule="auto"/>
              <w:rPr>
                <w:rFonts w:ascii="Times New Roman" w:hAnsi="Times New Roman" w:cs="Times New Roman"/>
                <w:b/>
              </w:rPr>
            </w:pPr>
            <w:hyperlink w:anchor="Пчела_и_муха" w:history="1">
              <w:r w:rsidR="002A221F" w:rsidRPr="000D5F62">
                <w:rPr>
                  <w:rStyle w:val="a7"/>
                  <w:rFonts w:ascii="Times New Roman" w:hAnsi="Times New Roman" w:cs="Times New Roman"/>
                  <w:b/>
                </w:rPr>
                <w:t>с</w:t>
              </w:r>
              <w:r w:rsidR="00850828">
                <w:rPr>
                  <w:rStyle w:val="a7"/>
                  <w:rFonts w:ascii="Times New Roman" w:hAnsi="Times New Roman" w:cs="Times New Roman"/>
                  <w:b/>
                </w:rPr>
                <w:t>.83</w:t>
              </w:r>
            </w:hyperlink>
          </w:p>
        </w:tc>
      </w:tr>
      <w:tr w:rsidR="00F07AC2" w:rsidRPr="00B03B61" w:rsidTr="00D91156">
        <w:trPr>
          <w:trHeight w:val="122"/>
        </w:trPr>
        <w:tc>
          <w:tcPr>
            <w:tcW w:w="560" w:type="dxa"/>
          </w:tcPr>
          <w:p w:rsidR="00F07AC2" w:rsidRPr="00BF0C15" w:rsidRDefault="00F07AC2" w:rsidP="00E82582">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Pr="00BF0C15">
              <w:rPr>
                <w:rFonts w:ascii="Times New Roman" w:eastAsia="Calibri" w:hAnsi="Times New Roman" w:cs="Times New Roman"/>
                <w:sz w:val="24"/>
                <w:szCs w:val="24"/>
              </w:rPr>
              <w:t>0</w:t>
            </w:r>
          </w:p>
        </w:tc>
        <w:tc>
          <w:tcPr>
            <w:tcW w:w="2418" w:type="dxa"/>
          </w:tcPr>
          <w:p w:rsidR="00F07AC2" w:rsidRPr="00BF0C15" w:rsidRDefault="00F07AC2" w:rsidP="00E82582">
            <w:pPr>
              <w:spacing w:line="276" w:lineRule="auto"/>
              <w:rPr>
                <w:rFonts w:ascii="Times New Roman" w:hAnsi="Times New Roman" w:cs="Times New Roman"/>
                <w:b/>
              </w:rPr>
            </w:pPr>
            <w:r w:rsidRPr="00BF0C15">
              <w:rPr>
                <w:rFonts w:ascii="Times New Roman" w:hAnsi="Times New Roman" w:cs="Times New Roman"/>
                <w:b/>
              </w:rPr>
              <w:t>Обобщающий урок «Почему мы любим притчи»</w:t>
            </w:r>
            <w:r>
              <w:rPr>
                <w:rFonts w:ascii="Times New Roman" w:hAnsi="Times New Roman" w:cs="Times New Roman"/>
                <w:b/>
              </w:rPr>
              <w:t>?</w:t>
            </w:r>
          </w:p>
        </w:tc>
        <w:tc>
          <w:tcPr>
            <w:tcW w:w="3118" w:type="dxa"/>
          </w:tcPr>
          <w:p w:rsidR="00F07AC2" w:rsidRPr="00BF0C15" w:rsidRDefault="00F07AC2" w:rsidP="00E82582">
            <w:pPr>
              <w:spacing w:line="276" w:lineRule="auto"/>
              <w:rPr>
                <w:rFonts w:ascii="Times New Roman" w:hAnsi="Times New Roman" w:cs="Times New Roman"/>
              </w:rPr>
            </w:pPr>
            <w:r w:rsidRPr="00BF0C15">
              <w:rPr>
                <w:rFonts w:ascii="Times New Roman" w:hAnsi="Times New Roman" w:cs="Times New Roman"/>
              </w:rPr>
              <w:t>Приём «Корзина идей».</w:t>
            </w:r>
          </w:p>
          <w:p w:rsidR="00F07AC2" w:rsidRPr="00BF0C15" w:rsidRDefault="00F07AC2" w:rsidP="00E82582">
            <w:pPr>
              <w:spacing w:line="276" w:lineRule="auto"/>
              <w:rPr>
                <w:rFonts w:ascii="Times New Roman" w:hAnsi="Times New Roman" w:cs="Times New Roman"/>
              </w:rPr>
            </w:pPr>
            <w:r w:rsidRPr="00BF0C15">
              <w:rPr>
                <w:rFonts w:ascii="Times New Roman" w:hAnsi="Times New Roman" w:cs="Times New Roman"/>
              </w:rPr>
              <w:t>Приём «Поразмышляем о себе».</w:t>
            </w:r>
          </w:p>
          <w:p w:rsidR="00F07AC2" w:rsidRPr="00BF0C15" w:rsidRDefault="00F07AC2" w:rsidP="00E82582">
            <w:pPr>
              <w:widowControl w:val="0"/>
              <w:suppressAutoHyphens/>
              <w:autoSpaceDE w:val="0"/>
              <w:spacing w:line="276" w:lineRule="auto"/>
              <w:jc w:val="center"/>
              <w:rPr>
                <w:rFonts w:ascii="Times New Roman" w:eastAsia="Times New Roman" w:hAnsi="Times New Roman" w:cs="Times New Roman"/>
                <w:sz w:val="28"/>
                <w:szCs w:val="28"/>
                <w:lang w:eastAsia="ar-SA"/>
              </w:rPr>
            </w:pPr>
          </w:p>
        </w:tc>
        <w:tc>
          <w:tcPr>
            <w:tcW w:w="2835" w:type="dxa"/>
          </w:tcPr>
          <w:p w:rsidR="00F07AC2" w:rsidRPr="00BF0C15" w:rsidRDefault="00F07AC2" w:rsidP="00E82582">
            <w:pPr>
              <w:widowControl w:val="0"/>
              <w:suppressAutoHyphens/>
              <w:autoSpaceDE w:val="0"/>
              <w:spacing w:line="276" w:lineRule="auto"/>
              <w:rPr>
                <w:rFonts w:ascii="Times New Roman" w:eastAsia="Times New Roman" w:hAnsi="Times New Roman" w:cs="Times New Roman"/>
                <w:lang w:eastAsia="ar-SA"/>
              </w:rPr>
            </w:pPr>
            <w:r w:rsidRPr="00BF0C15">
              <w:rPr>
                <w:rFonts w:ascii="Times New Roman" w:eastAsia="Times New Roman" w:hAnsi="Times New Roman" w:cs="Times New Roman"/>
                <w:lang w:eastAsia="ar-SA"/>
              </w:rPr>
              <w:t xml:space="preserve">Видео-материал </w:t>
            </w:r>
            <w:hyperlink r:id="rId48" w:history="1">
              <w:r w:rsidRPr="00BF0C15">
                <w:rPr>
                  <w:rStyle w:val="a7"/>
                  <w:rFonts w:ascii="Times New Roman" w:eastAsia="Times New Roman" w:hAnsi="Times New Roman" w:cs="Times New Roman"/>
                  <w:lang w:eastAsia="ar-SA"/>
                </w:rPr>
                <w:t>https://www.youtube.com/watch?v=wAPT7k0RyTo</w:t>
              </w:r>
            </w:hyperlink>
          </w:p>
          <w:p w:rsidR="00F07AC2" w:rsidRPr="00BF0C15" w:rsidRDefault="00F07AC2" w:rsidP="00E82582">
            <w:pPr>
              <w:spacing w:line="276" w:lineRule="auto"/>
              <w:rPr>
                <w:rFonts w:ascii="Times New Roman" w:hAnsi="Times New Roman" w:cs="Times New Roman"/>
                <w:color w:val="000000"/>
                <w:lang w:eastAsia="ru-RU" w:bidi="ru-RU"/>
              </w:rPr>
            </w:pPr>
            <w:r w:rsidRPr="00BF0C15">
              <w:rPr>
                <w:rFonts w:ascii="Times New Roman" w:hAnsi="Times New Roman" w:cs="Times New Roman"/>
                <w:iCs/>
                <w:color w:val="000000"/>
                <w:lang w:eastAsia="ru-RU" w:bidi="ru-RU"/>
              </w:rPr>
              <w:t>Донесение</w:t>
            </w:r>
            <w:r w:rsidRPr="00BF0C15">
              <w:rPr>
                <w:rFonts w:ascii="Times New Roman" w:hAnsi="Times New Roman" w:cs="Times New Roman"/>
                <w:color w:val="000000"/>
                <w:lang w:eastAsia="ru-RU" w:bidi="ru-RU"/>
              </w:rPr>
              <w:t xml:space="preserve"> своей позиции до других, владея приёмами монологической и диалогической речи, </w:t>
            </w:r>
          </w:p>
          <w:p w:rsidR="00F07AC2" w:rsidRPr="00ED4315" w:rsidRDefault="00F07AC2" w:rsidP="00E82582">
            <w:pPr>
              <w:spacing w:line="276" w:lineRule="auto"/>
              <w:rPr>
                <w:rFonts w:ascii="Times New Roman" w:eastAsia="Times New Roman" w:hAnsi="Times New Roman" w:cs="Times New Roman"/>
                <w:lang w:eastAsia="ar-SA"/>
              </w:rPr>
            </w:pPr>
            <w:r w:rsidRPr="00BF0C15">
              <w:rPr>
                <w:rFonts w:ascii="Times New Roman" w:hAnsi="Times New Roman" w:cs="Times New Roman"/>
                <w:color w:val="000000"/>
                <w:lang w:eastAsia="ru-RU" w:bidi="ru-RU"/>
              </w:rPr>
              <w:t>выслушивание других, принятие другой точки зрения, готовность изменить свою точку зрения.</w:t>
            </w:r>
          </w:p>
        </w:tc>
        <w:tc>
          <w:tcPr>
            <w:tcW w:w="703" w:type="dxa"/>
          </w:tcPr>
          <w:p w:rsidR="00F07AC2" w:rsidRPr="00D366CB" w:rsidRDefault="00F07AC2" w:rsidP="00E82582">
            <w:pPr>
              <w:widowControl w:val="0"/>
              <w:suppressAutoHyphens/>
              <w:autoSpaceDE w:val="0"/>
              <w:spacing w:line="276" w:lineRule="auto"/>
              <w:jc w:val="center"/>
              <w:rPr>
                <w:rFonts w:ascii="Times New Roman" w:eastAsia="Times New Roman" w:hAnsi="Times New Roman" w:cs="Times New Roman"/>
                <w:b/>
                <w:lang w:eastAsia="ar-SA"/>
              </w:rPr>
            </w:pPr>
          </w:p>
        </w:tc>
      </w:tr>
      <w:tr w:rsidR="00F07AC2" w:rsidRPr="00B03B61" w:rsidTr="00D91156">
        <w:trPr>
          <w:trHeight w:val="419"/>
        </w:trPr>
        <w:tc>
          <w:tcPr>
            <w:tcW w:w="560" w:type="dxa"/>
          </w:tcPr>
          <w:p w:rsidR="00F07AC2" w:rsidRPr="00BF0C15" w:rsidRDefault="00F07AC2" w:rsidP="00E82582">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31</w:t>
            </w:r>
          </w:p>
        </w:tc>
        <w:tc>
          <w:tcPr>
            <w:tcW w:w="2418" w:type="dxa"/>
          </w:tcPr>
          <w:p w:rsidR="00F07AC2" w:rsidRDefault="00F07AC2" w:rsidP="00E82582">
            <w:pPr>
              <w:spacing w:line="276" w:lineRule="auto"/>
              <w:rPr>
                <w:rFonts w:ascii="Times New Roman" w:hAnsi="Times New Roman" w:cs="Times New Roman"/>
                <w:b/>
              </w:rPr>
            </w:pPr>
            <w:r>
              <w:rPr>
                <w:rFonts w:ascii="Times New Roman" w:hAnsi="Times New Roman" w:cs="Times New Roman"/>
                <w:b/>
              </w:rPr>
              <w:t>«</w:t>
            </w:r>
            <w:r w:rsidRPr="00C32DDF">
              <w:rPr>
                <w:rFonts w:ascii="Times New Roman" w:hAnsi="Times New Roman" w:cs="Times New Roman"/>
                <w:b/>
              </w:rPr>
              <w:t>Буктрейлер</w:t>
            </w:r>
            <w:r>
              <w:rPr>
                <w:rFonts w:ascii="Times New Roman" w:hAnsi="Times New Roman" w:cs="Times New Roman"/>
                <w:b/>
              </w:rPr>
              <w:t>»</w:t>
            </w:r>
            <w:r w:rsidRPr="00C32DDF">
              <w:rPr>
                <w:rFonts w:ascii="Times New Roman" w:hAnsi="Times New Roman" w:cs="Times New Roman"/>
                <w:b/>
              </w:rPr>
              <w:t>.</w:t>
            </w:r>
            <w:r>
              <w:rPr>
                <w:rFonts w:ascii="Times New Roman" w:hAnsi="Times New Roman" w:cs="Times New Roman"/>
                <w:b/>
              </w:rPr>
              <w:t xml:space="preserve"> Что это такое?</w:t>
            </w:r>
          </w:p>
          <w:p w:rsidR="00F07AC2" w:rsidRPr="00BF0C15" w:rsidRDefault="00F07AC2" w:rsidP="00E82582">
            <w:pPr>
              <w:spacing w:line="276" w:lineRule="auto"/>
              <w:rPr>
                <w:rFonts w:ascii="Times New Roman" w:hAnsi="Times New Roman" w:cs="Times New Roman"/>
                <w:b/>
              </w:rPr>
            </w:pPr>
          </w:p>
        </w:tc>
        <w:tc>
          <w:tcPr>
            <w:tcW w:w="3118" w:type="dxa"/>
          </w:tcPr>
          <w:p w:rsidR="00F07AC2" w:rsidRDefault="00F07AC2" w:rsidP="00E82582">
            <w:pPr>
              <w:shd w:val="clear" w:color="auto" w:fill="FFFFFF"/>
              <w:spacing w:line="276" w:lineRule="auto"/>
              <w:jc w:val="center"/>
              <w:textAlignment w:val="baseline"/>
              <w:outlineLvl w:val="1"/>
              <w:rPr>
                <w:rFonts w:ascii="Times New Roman" w:eastAsia="Times New Roman" w:hAnsi="Times New Roman" w:cs="Times New Roman"/>
                <w:bCs/>
                <w:color w:val="242121"/>
                <w:lang w:eastAsia="ru-RU"/>
              </w:rPr>
            </w:pPr>
            <w:bookmarkStart w:id="16" w:name="_Toc521407703"/>
            <w:bookmarkStart w:id="17" w:name="_Toc521411092"/>
            <w:r>
              <w:rPr>
                <w:rFonts w:ascii="Times New Roman" w:eastAsia="Times New Roman" w:hAnsi="Times New Roman" w:cs="Times New Roman"/>
                <w:bCs/>
                <w:color w:val="242121"/>
                <w:lang w:eastAsia="ru-RU"/>
              </w:rPr>
              <w:t>Мастер-класс «</w:t>
            </w:r>
            <w:r w:rsidRPr="00D41DD2">
              <w:rPr>
                <w:rFonts w:ascii="Times New Roman" w:eastAsia="Times New Roman" w:hAnsi="Times New Roman" w:cs="Times New Roman"/>
                <w:bCs/>
                <w:color w:val="242121"/>
                <w:lang w:eastAsia="ru-RU"/>
              </w:rPr>
              <w:t>Как сделать буктрейлер своими руками?</w:t>
            </w:r>
            <w:r>
              <w:rPr>
                <w:rFonts w:ascii="Times New Roman" w:eastAsia="Times New Roman" w:hAnsi="Times New Roman" w:cs="Times New Roman"/>
                <w:bCs/>
                <w:color w:val="242121"/>
                <w:lang w:eastAsia="ru-RU"/>
              </w:rPr>
              <w:t>»</w:t>
            </w:r>
            <w:bookmarkEnd w:id="16"/>
            <w:bookmarkEnd w:id="17"/>
          </w:p>
          <w:p w:rsidR="00F07AC2" w:rsidRDefault="00F46C4D" w:rsidP="00E82582">
            <w:pPr>
              <w:shd w:val="clear" w:color="auto" w:fill="FFFFFF"/>
              <w:spacing w:line="276" w:lineRule="auto"/>
              <w:jc w:val="center"/>
              <w:textAlignment w:val="baseline"/>
              <w:outlineLvl w:val="1"/>
              <w:rPr>
                <w:rFonts w:ascii="Times New Roman" w:eastAsia="Times New Roman" w:hAnsi="Times New Roman" w:cs="Times New Roman"/>
                <w:bCs/>
                <w:color w:val="242121"/>
                <w:lang w:eastAsia="ru-RU"/>
              </w:rPr>
            </w:pPr>
            <w:hyperlink r:id="rId49" w:history="1">
              <w:bookmarkStart w:id="18" w:name="_Toc521407704"/>
              <w:bookmarkStart w:id="19" w:name="_Toc521411093"/>
              <w:r w:rsidR="00F07AC2" w:rsidRPr="000461D2">
                <w:rPr>
                  <w:rStyle w:val="a7"/>
                  <w:rFonts w:ascii="Times New Roman" w:eastAsia="Times New Roman" w:hAnsi="Times New Roman" w:cs="Times New Roman"/>
                  <w:bCs/>
                  <w:lang w:eastAsia="ru-RU"/>
                </w:rPr>
                <w:t>https://pustunchik.ua/online-school/literature/buktreiler-уak-suchasna-forma-reklamy-knyhy</w:t>
              </w:r>
              <w:bookmarkEnd w:id="18"/>
              <w:bookmarkEnd w:id="19"/>
            </w:hyperlink>
          </w:p>
          <w:p w:rsidR="00F07AC2" w:rsidRPr="00254E63" w:rsidRDefault="00F07AC2" w:rsidP="00E82582">
            <w:pPr>
              <w:shd w:val="clear" w:color="auto" w:fill="FFFFFF"/>
              <w:spacing w:line="276" w:lineRule="auto"/>
              <w:textAlignment w:val="baseline"/>
              <w:outlineLvl w:val="1"/>
              <w:rPr>
                <w:rFonts w:ascii="Times New Roman" w:eastAsia="Times New Roman" w:hAnsi="Times New Roman" w:cs="Times New Roman"/>
                <w:bCs/>
                <w:color w:val="242121"/>
                <w:lang w:eastAsia="ru-RU"/>
              </w:rPr>
            </w:pPr>
            <w:bookmarkStart w:id="20" w:name="_Toc521407705"/>
            <w:bookmarkStart w:id="21" w:name="_Toc521411094"/>
            <w:r w:rsidRPr="00254E63">
              <w:rPr>
                <w:rFonts w:ascii="Times New Roman" w:eastAsia="Times New Roman" w:hAnsi="Times New Roman" w:cs="Times New Roman"/>
                <w:bCs/>
                <w:color w:val="242121"/>
                <w:lang w:eastAsia="ru-RU"/>
              </w:rPr>
              <w:t>Буктрейлер -</w:t>
            </w:r>
            <w:r>
              <w:rPr>
                <w:rFonts w:ascii="Times New Roman" w:eastAsia="Times New Roman" w:hAnsi="Times New Roman" w:cs="Times New Roman"/>
                <w:bCs/>
                <w:color w:val="242121"/>
                <w:lang w:eastAsia="ru-RU"/>
              </w:rPr>
              <w:t xml:space="preserve"> </w:t>
            </w:r>
            <w:r w:rsidRPr="00254E63">
              <w:rPr>
                <w:rFonts w:ascii="Times New Roman" w:eastAsia="Times New Roman" w:hAnsi="Times New Roman" w:cs="Times New Roman"/>
                <w:bCs/>
                <w:color w:val="242121"/>
                <w:lang w:eastAsia="ru-RU"/>
              </w:rPr>
              <w:t>это ролик-миниатюра, составленный по мотивам прочитанной и полюбившейся книги. Он может приоткрыть сюжет, показать его самые яркие фрагменты, познакомить с героями произведения, передать настроение и неповторимый авторский стиль. С помощью созданного рекламного ролика можно поделиться своими читательскими предпочтениями и раскрыть свои творческие способности. В ролике информация о книге должна быть подана интересно и красочно, чтобы сразу захотелось её взять и прочит</w:t>
            </w:r>
            <w:r>
              <w:rPr>
                <w:rFonts w:ascii="Times New Roman" w:eastAsia="Times New Roman" w:hAnsi="Times New Roman" w:cs="Times New Roman"/>
                <w:bCs/>
                <w:color w:val="242121"/>
                <w:lang w:eastAsia="ru-RU"/>
              </w:rPr>
              <w:t xml:space="preserve">ать. </w:t>
            </w:r>
            <w:r w:rsidRPr="00254E63">
              <w:rPr>
                <w:rFonts w:ascii="Times New Roman" w:eastAsia="Times New Roman" w:hAnsi="Times New Roman" w:cs="Times New Roman"/>
                <w:bCs/>
                <w:color w:val="242121"/>
                <w:lang w:eastAsia="ru-RU"/>
              </w:rPr>
              <w:t>Главная задача буктрейлера – заинтересовать и удивить будущего читателя, привлечь внимание к сюжетной</w:t>
            </w:r>
            <w:r>
              <w:rPr>
                <w:rFonts w:ascii="Times New Roman" w:eastAsia="Times New Roman" w:hAnsi="Times New Roman" w:cs="Times New Roman"/>
                <w:bCs/>
                <w:color w:val="242121"/>
                <w:lang w:eastAsia="ru-RU"/>
              </w:rPr>
              <w:t xml:space="preserve"> линии и героям художественного </w:t>
            </w:r>
            <w:r w:rsidRPr="00254E63">
              <w:rPr>
                <w:rFonts w:ascii="Times New Roman" w:eastAsia="Times New Roman" w:hAnsi="Times New Roman" w:cs="Times New Roman"/>
                <w:bCs/>
                <w:color w:val="242121"/>
                <w:lang w:eastAsia="ru-RU"/>
              </w:rPr>
              <w:t>произведения.</w:t>
            </w:r>
            <w:bookmarkEnd w:id="20"/>
            <w:bookmarkEnd w:id="21"/>
          </w:p>
          <w:p w:rsidR="00F07AC2" w:rsidRPr="00810236" w:rsidRDefault="00F07AC2" w:rsidP="00E82582">
            <w:pPr>
              <w:shd w:val="clear" w:color="auto" w:fill="FFFFFF"/>
              <w:spacing w:line="276" w:lineRule="auto"/>
              <w:textAlignment w:val="baseline"/>
              <w:outlineLvl w:val="1"/>
              <w:rPr>
                <w:rFonts w:ascii="Times New Roman" w:eastAsia="Times New Roman" w:hAnsi="Times New Roman" w:cs="Times New Roman"/>
                <w:bCs/>
                <w:i/>
                <w:color w:val="242121"/>
                <w:lang w:eastAsia="ru-RU"/>
              </w:rPr>
            </w:pPr>
            <w:bookmarkStart w:id="22" w:name="_Toc521407706"/>
            <w:bookmarkStart w:id="23" w:name="_Toc521411095"/>
            <w:r w:rsidRPr="00810236">
              <w:rPr>
                <w:rFonts w:ascii="Times New Roman" w:eastAsia="Times New Roman" w:hAnsi="Times New Roman" w:cs="Times New Roman"/>
                <w:bCs/>
                <w:i/>
                <w:color w:val="242121"/>
                <w:lang w:eastAsia="ru-RU"/>
              </w:rPr>
              <w:t>Буктрейлер – самобытный жанр объединяющий литературу визуальное искусство и интернет-технологии.</w:t>
            </w:r>
            <w:bookmarkEnd w:id="22"/>
            <w:bookmarkEnd w:id="23"/>
          </w:p>
          <w:p w:rsidR="00F07AC2" w:rsidRPr="00D41DD2" w:rsidRDefault="00F07AC2" w:rsidP="00E82582">
            <w:pPr>
              <w:shd w:val="clear" w:color="auto" w:fill="FFFFFF"/>
              <w:spacing w:line="276" w:lineRule="auto"/>
              <w:textAlignment w:val="baseline"/>
              <w:outlineLvl w:val="1"/>
              <w:rPr>
                <w:rFonts w:ascii="Times New Roman" w:eastAsia="Times New Roman" w:hAnsi="Times New Roman" w:cs="Times New Roman"/>
                <w:bCs/>
                <w:color w:val="242121"/>
                <w:lang w:eastAsia="ru-RU"/>
              </w:rPr>
            </w:pPr>
            <w:bookmarkStart w:id="24" w:name="_Toc521407707"/>
            <w:bookmarkStart w:id="25" w:name="_Toc521411096"/>
            <w:r w:rsidRPr="00254E63">
              <w:rPr>
                <w:rFonts w:ascii="Times New Roman" w:eastAsia="Times New Roman" w:hAnsi="Times New Roman" w:cs="Times New Roman"/>
                <w:bCs/>
                <w:color w:val="242121"/>
                <w:lang w:eastAsia="ru-RU"/>
              </w:rPr>
              <w:t>При создании буктрейлера можно использовать видео, иллюстрации, фотографии, обложки книг.</w:t>
            </w:r>
            <w:bookmarkEnd w:id="24"/>
            <w:bookmarkEnd w:id="25"/>
          </w:p>
          <w:p w:rsidR="00F07AC2" w:rsidRPr="00B03B61" w:rsidRDefault="00F07AC2" w:rsidP="00E82582">
            <w:pPr>
              <w:spacing w:line="276" w:lineRule="auto"/>
              <w:rPr>
                <w:rFonts w:ascii="Times New Roman" w:eastAsia="Times New Roman" w:hAnsi="Times New Roman" w:cs="Times New Roman"/>
                <w:sz w:val="28"/>
                <w:szCs w:val="28"/>
                <w:lang w:eastAsia="ar-SA"/>
              </w:rPr>
            </w:pPr>
            <w:r>
              <w:rPr>
                <w:rFonts w:ascii="Times New Roman" w:hAnsi="Times New Roman" w:cs="Times New Roman"/>
              </w:rPr>
              <w:t>Приём «Энциклопедия одного слова».</w:t>
            </w:r>
          </w:p>
        </w:tc>
        <w:tc>
          <w:tcPr>
            <w:tcW w:w="2835" w:type="dxa"/>
          </w:tcPr>
          <w:p w:rsidR="00F07AC2" w:rsidRPr="00BF0C15" w:rsidRDefault="00F07AC2" w:rsidP="00E82582">
            <w:pPr>
              <w:spacing w:line="276" w:lineRule="auto"/>
              <w:rPr>
                <w:rFonts w:ascii="Times New Roman" w:eastAsia="Times New Roman" w:hAnsi="Times New Roman" w:cs="Times New Roman"/>
                <w:lang w:eastAsia="ar-SA"/>
              </w:rPr>
            </w:pPr>
            <w:r w:rsidRPr="00C32DDF">
              <w:rPr>
                <w:rFonts w:ascii="Times New Roman" w:eastAsia="Times New Roman" w:hAnsi="Times New Roman" w:cs="Times New Roman"/>
                <w:lang w:eastAsia="ar-SA"/>
              </w:rPr>
              <w:t>Обсуждение в парах,</w:t>
            </w:r>
            <w:r>
              <w:rPr>
                <w:rFonts w:ascii="Times New Roman" w:eastAsia="Times New Roman" w:hAnsi="Times New Roman" w:cs="Times New Roman"/>
                <w:lang w:eastAsia="ar-SA"/>
              </w:rPr>
              <w:t xml:space="preserve"> группах, планирование предстоящей работы,</w:t>
            </w:r>
            <w:r w:rsidRPr="00BF461A">
              <w:rPr>
                <w:rFonts w:ascii="Times New Roman" w:eastAsia="Arial Unicode MS" w:hAnsi="Times New Roman" w:cs="Times New Roman"/>
                <w:color w:val="000000"/>
                <w:lang w:eastAsia="ru-RU" w:bidi="ru-RU"/>
              </w:rPr>
              <w:t xml:space="preserve"> </w:t>
            </w:r>
            <w:r>
              <w:rPr>
                <w:rFonts w:ascii="Times New Roman" w:eastAsia="Arial Unicode MS" w:hAnsi="Times New Roman" w:cs="Times New Roman"/>
                <w:color w:val="000000"/>
                <w:lang w:eastAsia="ru-RU" w:bidi="ru-RU"/>
              </w:rPr>
              <w:t>в</w:t>
            </w:r>
            <w:r w:rsidRPr="00BF461A">
              <w:rPr>
                <w:rFonts w:ascii="Times New Roman" w:eastAsia="Arial Unicode MS" w:hAnsi="Times New Roman" w:cs="Times New Roman"/>
                <w:color w:val="000000"/>
                <w:lang w:eastAsia="ru-RU" w:bidi="ru-RU"/>
              </w:rPr>
              <w:t>ыполнение различных ролей (исполнителя, лидера, спикера)</w:t>
            </w:r>
            <w:r>
              <w:rPr>
                <w:rFonts w:ascii="Times New Roman" w:eastAsia="Arial Unicode MS" w:hAnsi="Times New Roman" w:cs="Times New Roman"/>
                <w:color w:val="000000"/>
                <w:lang w:eastAsia="ru-RU" w:bidi="ru-RU"/>
              </w:rPr>
              <w:t>.</w:t>
            </w:r>
          </w:p>
        </w:tc>
        <w:tc>
          <w:tcPr>
            <w:tcW w:w="703" w:type="dxa"/>
          </w:tcPr>
          <w:p w:rsidR="00F07AC2" w:rsidRPr="00D366CB" w:rsidRDefault="00F07AC2" w:rsidP="00E82582">
            <w:pPr>
              <w:widowControl w:val="0"/>
              <w:suppressAutoHyphens/>
              <w:autoSpaceDE w:val="0"/>
              <w:spacing w:line="276" w:lineRule="auto"/>
              <w:jc w:val="center"/>
              <w:rPr>
                <w:rFonts w:ascii="Times New Roman" w:eastAsia="Times New Roman" w:hAnsi="Times New Roman" w:cs="Times New Roman"/>
                <w:b/>
                <w:lang w:eastAsia="ar-SA"/>
              </w:rPr>
            </w:pPr>
          </w:p>
        </w:tc>
      </w:tr>
      <w:tr w:rsidR="00F07AC2" w:rsidRPr="00B03B61" w:rsidTr="00D91156">
        <w:trPr>
          <w:trHeight w:val="140"/>
        </w:trPr>
        <w:tc>
          <w:tcPr>
            <w:tcW w:w="560" w:type="dxa"/>
          </w:tcPr>
          <w:p w:rsidR="00F07AC2" w:rsidRPr="001D08DF" w:rsidRDefault="00F07AC2"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32</w:t>
            </w:r>
          </w:p>
        </w:tc>
        <w:tc>
          <w:tcPr>
            <w:tcW w:w="2418" w:type="dxa"/>
          </w:tcPr>
          <w:p w:rsidR="00F07AC2" w:rsidRDefault="00F07AC2" w:rsidP="00E82582">
            <w:pPr>
              <w:spacing w:line="276" w:lineRule="auto"/>
              <w:ind w:left="-57"/>
              <w:rPr>
                <w:rFonts w:ascii="Times New Roman" w:hAnsi="Times New Roman" w:cs="Times New Roman"/>
                <w:b/>
              </w:rPr>
            </w:pPr>
            <w:r>
              <w:rPr>
                <w:rFonts w:ascii="Times New Roman" w:hAnsi="Times New Roman" w:cs="Times New Roman"/>
                <w:b/>
              </w:rPr>
              <w:t>«</w:t>
            </w:r>
            <w:r w:rsidRPr="00C32DDF">
              <w:rPr>
                <w:rFonts w:ascii="Times New Roman" w:hAnsi="Times New Roman" w:cs="Times New Roman"/>
                <w:b/>
              </w:rPr>
              <w:t>Буктрейлер</w:t>
            </w:r>
            <w:r>
              <w:rPr>
                <w:rFonts w:ascii="Times New Roman" w:hAnsi="Times New Roman" w:cs="Times New Roman"/>
                <w:b/>
              </w:rPr>
              <w:t>»</w:t>
            </w:r>
            <w:r w:rsidRPr="00C32DDF">
              <w:rPr>
                <w:rFonts w:ascii="Times New Roman" w:hAnsi="Times New Roman" w:cs="Times New Roman"/>
                <w:b/>
              </w:rPr>
              <w:t>.</w:t>
            </w:r>
            <w:r>
              <w:rPr>
                <w:rFonts w:ascii="Times New Roman" w:hAnsi="Times New Roman" w:cs="Times New Roman"/>
                <w:b/>
              </w:rPr>
              <w:t xml:space="preserve"> </w:t>
            </w:r>
          </w:p>
          <w:p w:rsidR="00F07AC2" w:rsidRPr="00C32DDF" w:rsidRDefault="00F07AC2" w:rsidP="00E82582">
            <w:pPr>
              <w:spacing w:line="276" w:lineRule="auto"/>
              <w:ind w:left="-57"/>
              <w:rPr>
                <w:rFonts w:ascii="Times New Roman" w:hAnsi="Times New Roman" w:cs="Times New Roman"/>
                <w:b/>
              </w:rPr>
            </w:pPr>
            <w:r w:rsidRPr="00C32DDF">
              <w:rPr>
                <w:rFonts w:ascii="Times New Roman" w:hAnsi="Times New Roman" w:cs="Times New Roman"/>
                <w:i/>
              </w:rPr>
              <w:t>Как сделать Буктрейлер по книге? Интересные идеи.</w:t>
            </w:r>
          </w:p>
        </w:tc>
        <w:tc>
          <w:tcPr>
            <w:tcW w:w="3118" w:type="dxa"/>
          </w:tcPr>
          <w:p w:rsidR="00F07AC2" w:rsidRPr="00C32DDF" w:rsidRDefault="00F07AC2" w:rsidP="00E82582">
            <w:pPr>
              <w:widowControl w:val="0"/>
              <w:suppressAutoHyphens/>
              <w:autoSpaceDE w:val="0"/>
              <w:spacing w:line="276" w:lineRule="auto"/>
              <w:jc w:val="center"/>
              <w:rPr>
                <w:rFonts w:ascii="Times New Roman" w:eastAsia="Times New Roman" w:hAnsi="Times New Roman" w:cs="Times New Roman"/>
                <w:lang w:eastAsia="ar-SA"/>
              </w:rPr>
            </w:pPr>
            <w:r w:rsidRPr="00C32DDF">
              <w:rPr>
                <w:rFonts w:ascii="Times New Roman" w:eastAsia="Times New Roman" w:hAnsi="Times New Roman" w:cs="Times New Roman"/>
                <w:lang w:eastAsia="ar-SA"/>
              </w:rPr>
              <w:t>(продолжение темы)</w:t>
            </w:r>
          </w:p>
        </w:tc>
        <w:tc>
          <w:tcPr>
            <w:tcW w:w="2835" w:type="dxa"/>
          </w:tcPr>
          <w:p w:rsidR="00F07AC2" w:rsidRPr="00B03B61" w:rsidRDefault="00F07AC2" w:rsidP="00E82582">
            <w:pPr>
              <w:spacing w:line="276" w:lineRule="auto"/>
              <w:rPr>
                <w:rFonts w:ascii="Times New Roman" w:eastAsia="Times New Roman" w:hAnsi="Times New Roman" w:cs="Times New Roman"/>
                <w:sz w:val="28"/>
                <w:szCs w:val="28"/>
                <w:lang w:eastAsia="ar-SA"/>
              </w:rPr>
            </w:pPr>
            <w:r w:rsidRPr="00C32DDF">
              <w:rPr>
                <w:rFonts w:ascii="Times New Roman" w:eastAsia="Times New Roman" w:hAnsi="Times New Roman" w:cs="Times New Roman"/>
                <w:lang w:eastAsia="ar-SA"/>
              </w:rPr>
              <w:t>Обсуждение в парах,</w:t>
            </w:r>
            <w:r>
              <w:rPr>
                <w:rFonts w:ascii="Times New Roman" w:eastAsia="Times New Roman" w:hAnsi="Times New Roman" w:cs="Times New Roman"/>
                <w:lang w:eastAsia="ar-SA"/>
              </w:rPr>
              <w:t xml:space="preserve"> группах, планирование предстоящей работы.</w:t>
            </w:r>
          </w:p>
        </w:tc>
        <w:tc>
          <w:tcPr>
            <w:tcW w:w="703" w:type="dxa"/>
          </w:tcPr>
          <w:p w:rsidR="00F07AC2" w:rsidRPr="00B03B61" w:rsidRDefault="00F07AC2" w:rsidP="00E82582">
            <w:pPr>
              <w:widowControl w:val="0"/>
              <w:suppressAutoHyphens/>
              <w:autoSpaceDE w:val="0"/>
              <w:spacing w:line="276" w:lineRule="auto"/>
              <w:jc w:val="center"/>
              <w:rPr>
                <w:rFonts w:ascii="Times New Roman" w:eastAsia="Times New Roman" w:hAnsi="Times New Roman" w:cs="Times New Roman"/>
                <w:sz w:val="28"/>
                <w:szCs w:val="28"/>
                <w:lang w:eastAsia="ar-SA"/>
              </w:rPr>
            </w:pPr>
          </w:p>
        </w:tc>
      </w:tr>
      <w:tr w:rsidR="00F07AC2" w:rsidRPr="00B03B61" w:rsidTr="00D91156">
        <w:trPr>
          <w:trHeight w:val="271"/>
        </w:trPr>
        <w:tc>
          <w:tcPr>
            <w:tcW w:w="560" w:type="dxa"/>
          </w:tcPr>
          <w:p w:rsidR="00F07AC2" w:rsidRPr="001D08DF" w:rsidRDefault="00F07AC2"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33</w:t>
            </w:r>
          </w:p>
        </w:tc>
        <w:tc>
          <w:tcPr>
            <w:tcW w:w="2418" w:type="dxa"/>
          </w:tcPr>
          <w:p w:rsidR="00F07AC2" w:rsidRPr="00CF5EC0" w:rsidRDefault="00F07AC2" w:rsidP="00E82582">
            <w:pPr>
              <w:spacing w:line="276" w:lineRule="auto"/>
              <w:ind w:left="-57"/>
              <w:rPr>
                <w:rFonts w:ascii="Times New Roman" w:hAnsi="Times New Roman" w:cs="Times New Roman"/>
                <w:b/>
              </w:rPr>
            </w:pPr>
            <w:r w:rsidRPr="00CF5EC0">
              <w:rPr>
                <w:rFonts w:ascii="Times New Roman" w:hAnsi="Times New Roman" w:cs="Times New Roman"/>
                <w:b/>
              </w:rPr>
              <w:t>«Почитаем,</w:t>
            </w:r>
            <w:r>
              <w:rPr>
                <w:rFonts w:ascii="Times New Roman" w:hAnsi="Times New Roman" w:cs="Times New Roman"/>
                <w:b/>
              </w:rPr>
              <w:t xml:space="preserve"> </w:t>
            </w:r>
            <w:r w:rsidRPr="00CF5EC0">
              <w:rPr>
                <w:rFonts w:ascii="Times New Roman" w:hAnsi="Times New Roman" w:cs="Times New Roman"/>
                <w:b/>
              </w:rPr>
              <w:t>поиграем, отдохнём, лето</w:t>
            </w:r>
            <w:r>
              <w:rPr>
                <w:rFonts w:ascii="Times New Roman" w:hAnsi="Times New Roman" w:cs="Times New Roman"/>
                <w:b/>
              </w:rPr>
              <w:t xml:space="preserve"> </w:t>
            </w:r>
            <w:r w:rsidRPr="00CF5EC0">
              <w:rPr>
                <w:rFonts w:ascii="Times New Roman" w:hAnsi="Times New Roman" w:cs="Times New Roman"/>
                <w:b/>
              </w:rPr>
              <w:t xml:space="preserve">с </w:t>
            </w:r>
            <w:r w:rsidRPr="00CF5EC0">
              <w:rPr>
                <w:rFonts w:ascii="Times New Roman" w:hAnsi="Times New Roman" w:cs="Times New Roman"/>
                <w:b/>
              </w:rPr>
              <w:lastRenderedPageBreak/>
              <w:t>пользой проведём!»</w:t>
            </w:r>
          </w:p>
          <w:p w:rsidR="00F07AC2" w:rsidRPr="00A731B8" w:rsidRDefault="00F07AC2" w:rsidP="00E82582">
            <w:pPr>
              <w:spacing w:line="276" w:lineRule="auto"/>
              <w:rPr>
                <w:rFonts w:ascii="Times New Roman" w:hAnsi="Times New Roman" w:cs="Times New Roman"/>
                <w:b/>
              </w:rPr>
            </w:pPr>
            <w:r w:rsidRPr="00C32DDF">
              <w:rPr>
                <w:rFonts w:ascii="Times New Roman" w:hAnsi="Times New Roman" w:cs="Times New Roman"/>
                <w:i/>
              </w:rPr>
              <w:t>Создай свой Буктрейлер по притче.</w:t>
            </w:r>
          </w:p>
        </w:tc>
        <w:tc>
          <w:tcPr>
            <w:tcW w:w="3118" w:type="dxa"/>
          </w:tcPr>
          <w:p w:rsidR="00F07AC2" w:rsidRPr="00AF0061" w:rsidRDefault="00F07AC2" w:rsidP="00E82582">
            <w:pPr>
              <w:widowControl w:val="0"/>
              <w:suppressAutoHyphens/>
              <w:autoSpaceDE w:val="0"/>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lastRenderedPageBreak/>
              <w:t>Рекомендации</w:t>
            </w:r>
            <w:r>
              <w:rPr>
                <w:rFonts w:ascii="Times New Roman" w:eastAsia="Times New Roman" w:hAnsi="Times New Roman" w:cs="Times New Roman"/>
                <w:lang w:eastAsia="ar-SA"/>
              </w:rPr>
              <w:t>.</w:t>
            </w:r>
          </w:p>
        </w:tc>
        <w:tc>
          <w:tcPr>
            <w:tcW w:w="2835" w:type="dxa"/>
          </w:tcPr>
          <w:p w:rsidR="00F07AC2" w:rsidRPr="00AF0061" w:rsidRDefault="00F07AC2" w:rsidP="00E82582">
            <w:pPr>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 xml:space="preserve">Ознакомление и выбор произведений для летнего </w:t>
            </w:r>
            <w:r w:rsidRPr="00AF0061">
              <w:rPr>
                <w:rFonts w:ascii="Times New Roman" w:eastAsia="Times New Roman" w:hAnsi="Times New Roman" w:cs="Times New Roman"/>
                <w:lang w:eastAsia="ar-SA"/>
              </w:rPr>
              <w:lastRenderedPageBreak/>
              <w:t>чтения</w:t>
            </w:r>
            <w:r>
              <w:rPr>
                <w:rFonts w:ascii="Times New Roman" w:eastAsia="Times New Roman" w:hAnsi="Times New Roman" w:cs="Times New Roman"/>
                <w:lang w:eastAsia="ar-SA"/>
              </w:rPr>
              <w:t>.</w:t>
            </w:r>
            <w:r w:rsidRPr="00C32DDF">
              <w:rPr>
                <w:rFonts w:ascii="Times New Roman" w:eastAsia="Times New Roman" w:hAnsi="Times New Roman" w:cs="Times New Roman"/>
                <w:lang w:eastAsia="ar-SA"/>
              </w:rPr>
              <w:t xml:space="preserve"> Обсуждение в парах,</w:t>
            </w:r>
            <w:r>
              <w:rPr>
                <w:rFonts w:ascii="Times New Roman" w:eastAsia="Times New Roman" w:hAnsi="Times New Roman" w:cs="Times New Roman"/>
                <w:lang w:eastAsia="ar-SA"/>
              </w:rPr>
              <w:t xml:space="preserve"> группах, планирование предстоящей работы.</w:t>
            </w:r>
          </w:p>
        </w:tc>
        <w:tc>
          <w:tcPr>
            <w:tcW w:w="703" w:type="dxa"/>
          </w:tcPr>
          <w:p w:rsidR="00F07AC2" w:rsidRPr="00B03B61" w:rsidRDefault="00F07AC2" w:rsidP="00E82582">
            <w:pPr>
              <w:widowControl w:val="0"/>
              <w:suppressAutoHyphens/>
              <w:autoSpaceDE w:val="0"/>
              <w:spacing w:line="276" w:lineRule="auto"/>
              <w:jc w:val="center"/>
              <w:rPr>
                <w:rFonts w:ascii="Times New Roman" w:eastAsia="Times New Roman" w:hAnsi="Times New Roman" w:cs="Times New Roman"/>
                <w:sz w:val="28"/>
                <w:szCs w:val="28"/>
                <w:lang w:eastAsia="ar-SA"/>
              </w:rPr>
            </w:pPr>
          </w:p>
        </w:tc>
      </w:tr>
    </w:tbl>
    <w:p w:rsidR="00A945D1" w:rsidRPr="00F77314" w:rsidRDefault="00A945D1" w:rsidP="00E82582">
      <w:pPr>
        <w:spacing w:after="0" w:line="276" w:lineRule="auto"/>
        <w:jc w:val="center"/>
        <w:rPr>
          <w:rFonts w:ascii="Times New Roman" w:hAnsi="Times New Roman" w:cs="Times New Roman"/>
          <w:sz w:val="28"/>
          <w:szCs w:val="28"/>
        </w:rPr>
      </w:pPr>
    </w:p>
    <w:p w:rsidR="00DA51D2" w:rsidRDefault="00DA51D2" w:rsidP="00E82582">
      <w:pPr>
        <w:pStyle w:val="2"/>
        <w:spacing w:before="0" w:line="276" w:lineRule="auto"/>
        <w:rPr>
          <w:rFonts w:ascii="Times New Roman" w:hAnsi="Times New Roman" w:cs="Times New Roman"/>
          <w:b/>
          <w:sz w:val="28"/>
          <w:szCs w:val="28"/>
        </w:rPr>
      </w:pPr>
      <w:bookmarkStart w:id="26" w:name="_Toc521411097"/>
      <w:r w:rsidRPr="00263A6A">
        <w:rPr>
          <w:rFonts w:ascii="Times New Roman" w:hAnsi="Times New Roman" w:cs="Times New Roman"/>
          <w:b/>
          <w:color w:val="auto"/>
          <w:sz w:val="28"/>
          <w:szCs w:val="28"/>
        </w:rPr>
        <w:t>4 год обучения «</w:t>
      </w:r>
      <w:r w:rsidR="008E09BF" w:rsidRPr="00263A6A">
        <w:rPr>
          <w:rFonts w:ascii="Times New Roman" w:eastAsia="Times New Roman" w:hAnsi="Times New Roman" w:cs="Times New Roman"/>
          <w:b/>
          <w:iCs/>
          <w:color w:val="auto"/>
          <w:sz w:val="28"/>
          <w:szCs w:val="28"/>
          <w:lang w:eastAsia="ru-RU"/>
        </w:rPr>
        <w:t>Через чтение – к развитию личности</w:t>
      </w:r>
      <w:r w:rsidR="00A945D1" w:rsidRPr="00263A6A">
        <w:rPr>
          <w:rFonts w:ascii="Times New Roman" w:hAnsi="Times New Roman" w:cs="Times New Roman"/>
          <w:b/>
          <w:color w:val="auto"/>
          <w:sz w:val="28"/>
          <w:szCs w:val="28"/>
        </w:rPr>
        <w:t>. Сила слова</w:t>
      </w:r>
      <w:r w:rsidRPr="00263A6A">
        <w:rPr>
          <w:rFonts w:ascii="Times New Roman" w:hAnsi="Times New Roman" w:cs="Times New Roman"/>
          <w:b/>
          <w:color w:val="auto"/>
          <w:sz w:val="28"/>
          <w:szCs w:val="28"/>
        </w:rPr>
        <w:t>».</w:t>
      </w:r>
      <w:bookmarkEnd w:id="26"/>
    </w:p>
    <w:p w:rsidR="00A945D1" w:rsidRPr="00F07AC2" w:rsidRDefault="00A945D1" w:rsidP="00E82582">
      <w:pPr>
        <w:spacing w:after="0" w:line="276" w:lineRule="auto"/>
        <w:rPr>
          <w:rFonts w:ascii="Times New Roman" w:hAnsi="Times New Roman" w:cs="Times New Roman"/>
          <w:sz w:val="28"/>
          <w:szCs w:val="28"/>
        </w:rPr>
      </w:pPr>
    </w:p>
    <w:tbl>
      <w:tblPr>
        <w:tblStyle w:val="11"/>
        <w:tblW w:w="0" w:type="auto"/>
        <w:tblInd w:w="-289" w:type="dxa"/>
        <w:tblLayout w:type="fixed"/>
        <w:tblLook w:val="04A0" w:firstRow="1" w:lastRow="0" w:firstColumn="1" w:lastColumn="0" w:noHBand="0" w:noVBand="1"/>
      </w:tblPr>
      <w:tblGrid>
        <w:gridCol w:w="568"/>
        <w:gridCol w:w="2410"/>
        <w:gridCol w:w="3118"/>
        <w:gridCol w:w="2835"/>
        <w:gridCol w:w="703"/>
      </w:tblGrid>
      <w:tr w:rsidR="00C56BCB" w:rsidRPr="00B03B61" w:rsidTr="00113925">
        <w:trPr>
          <w:trHeight w:val="730"/>
        </w:trPr>
        <w:tc>
          <w:tcPr>
            <w:tcW w:w="568" w:type="dxa"/>
          </w:tcPr>
          <w:p w:rsidR="00C56BCB" w:rsidRPr="00B03B61" w:rsidRDefault="00C56BCB" w:rsidP="00E82582">
            <w:pPr>
              <w:spacing w:line="276" w:lineRule="auto"/>
              <w:jc w:val="center"/>
              <w:rPr>
                <w:rFonts w:ascii="Times New Roman" w:eastAsia="Calibri" w:hAnsi="Times New Roman" w:cs="Times New Roman"/>
                <w:b/>
                <w:sz w:val="24"/>
                <w:szCs w:val="24"/>
              </w:rPr>
            </w:pPr>
            <w:r w:rsidRPr="00B03B61">
              <w:rPr>
                <w:rFonts w:ascii="Times New Roman" w:eastAsia="Calibri" w:hAnsi="Times New Roman" w:cs="Times New Roman"/>
                <w:b/>
                <w:sz w:val="24"/>
                <w:szCs w:val="24"/>
              </w:rPr>
              <w:t>№ п/п</w:t>
            </w:r>
          </w:p>
        </w:tc>
        <w:tc>
          <w:tcPr>
            <w:tcW w:w="2410" w:type="dxa"/>
          </w:tcPr>
          <w:p w:rsidR="00C56BCB" w:rsidRPr="00B03B61" w:rsidRDefault="00C56BCB" w:rsidP="00E82582">
            <w:pPr>
              <w:spacing w:line="276" w:lineRule="auto"/>
              <w:jc w:val="center"/>
              <w:rPr>
                <w:rFonts w:ascii="Times New Roman" w:eastAsia="Calibri" w:hAnsi="Times New Roman" w:cs="Times New Roman"/>
                <w:b/>
                <w:sz w:val="24"/>
                <w:szCs w:val="24"/>
              </w:rPr>
            </w:pPr>
            <w:r w:rsidRPr="00B03B61">
              <w:rPr>
                <w:rFonts w:ascii="Times New Roman" w:eastAsia="Calibri" w:hAnsi="Times New Roman" w:cs="Times New Roman"/>
                <w:b/>
                <w:sz w:val="24"/>
                <w:szCs w:val="24"/>
              </w:rPr>
              <w:t>Тема занятия</w:t>
            </w:r>
          </w:p>
        </w:tc>
        <w:tc>
          <w:tcPr>
            <w:tcW w:w="3118" w:type="dxa"/>
          </w:tcPr>
          <w:p w:rsidR="00C56BCB" w:rsidRPr="00B03B61" w:rsidRDefault="00C56BCB" w:rsidP="00E82582">
            <w:pPr>
              <w:spacing w:line="276" w:lineRule="auto"/>
              <w:jc w:val="center"/>
              <w:rPr>
                <w:rFonts w:ascii="Times New Roman" w:eastAsia="Calibri" w:hAnsi="Times New Roman" w:cs="Times New Roman"/>
                <w:b/>
                <w:sz w:val="24"/>
                <w:szCs w:val="24"/>
              </w:rPr>
            </w:pPr>
            <w:r w:rsidRPr="00662F38">
              <w:rPr>
                <w:rFonts w:ascii="Times New Roman" w:eastAsia="Calibri" w:hAnsi="Times New Roman" w:cs="Times New Roman"/>
                <w:b/>
                <w:sz w:val="24"/>
                <w:szCs w:val="24"/>
                <w:lang w:bidi="ru-RU"/>
              </w:rPr>
              <w:t xml:space="preserve">Характеристика </w:t>
            </w:r>
            <w:r>
              <w:rPr>
                <w:rFonts w:ascii="Times New Roman" w:eastAsia="Calibri" w:hAnsi="Times New Roman" w:cs="Times New Roman"/>
                <w:b/>
                <w:sz w:val="24"/>
                <w:szCs w:val="24"/>
                <w:lang w:bidi="ru-RU"/>
              </w:rPr>
              <w:t>деятельности учителя</w:t>
            </w:r>
          </w:p>
        </w:tc>
        <w:tc>
          <w:tcPr>
            <w:tcW w:w="2835" w:type="dxa"/>
          </w:tcPr>
          <w:p w:rsidR="00C56BCB" w:rsidRPr="00662F38" w:rsidRDefault="00C56BCB" w:rsidP="00E82582">
            <w:pPr>
              <w:spacing w:line="276" w:lineRule="auto"/>
              <w:jc w:val="center"/>
              <w:rPr>
                <w:rFonts w:ascii="Times New Roman" w:eastAsia="Calibri" w:hAnsi="Times New Roman" w:cs="Times New Roman"/>
                <w:b/>
                <w:sz w:val="24"/>
                <w:szCs w:val="24"/>
              </w:rPr>
            </w:pPr>
            <w:r w:rsidRPr="00662F38">
              <w:rPr>
                <w:rFonts w:ascii="Times New Roman" w:eastAsia="Calibri" w:hAnsi="Times New Roman" w:cs="Times New Roman"/>
                <w:b/>
                <w:sz w:val="24"/>
                <w:szCs w:val="24"/>
              </w:rPr>
              <w:t xml:space="preserve">Характеристика </w:t>
            </w:r>
            <w:r>
              <w:rPr>
                <w:rFonts w:ascii="Times New Roman" w:eastAsia="Calibri" w:hAnsi="Times New Roman" w:cs="Times New Roman"/>
                <w:b/>
                <w:sz w:val="24"/>
                <w:szCs w:val="24"/>
              </w:rPr>
              <w:t>деятельности учащихся</w:t>
            </w:r>
          </w:p>
        </w:tc>
        <w:tc>
          <w:tcPr>
            <w:tcW w:w="703" w:type="dxa"/>
          </w:tcPr>
          <w:p w:rsidR="00C56BCB" w:rsidRPr="00662F38" w:rsidRDefault="009F7212" w:rsidP="00E82582">
            <w:pPr>
              <w:spacing w:line="276" w:lineRule="auto"/>
              <w:rPr>
                <w:rFonts w:ascii="Times New Roman" w:eastAsia="Calibri" w:hAnsi="Times New Roman" w:cs="Times New Roman"/>
                <w:b/>
                <w:sz w:val="24"/>
                <w:szCs w:val="24"/>
              </w:rPr>
            </w:pPr>
            <w:r>
              <w:rPr>
                <w:rFonts w:ascii="Times New Roman" w:eastAsia="Calibri" w:hAnsi="Times New Roman" w:cs="Times New Roman"/>
                <w:b/>
                <w:sz w:val="24"/>
                <w:szCs w:val="24"/>
              </w:rPr>
              <w:t>Стр.</w:t>
            </w:r>
          </w:p>
        </w:tc>
      </w:tr>
      <w:tr w:rsidR="004C2B6D" w:rsidRPr="00B03B61" w:rsidTr="00C56BCB">
        <w:trPr>
          <w:trHeight w:val="132"/>
        </w:trPr>
        <w:tc>
          <w:tcPr>
            <w:tcW w:w="568" w:type="dxa"/>
          </w:tcPr>
          <w:p w:rsidR="004C2B6D" w:rsidRPr="00B03B61" w:rsidRDefault="004C2B6D" w:rsidP="00E82582">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2410" w:type="dxa"/>
          </w:tcPr>
          <w:p w:rsidR="004C2B6D" w:rsidRDefault="004C2B6D" w:rsidP="00E82582">
            <w:pPr>
              <w:spacing w:line="276" w:lineRule="auto"/>
              <w:rPr>
                <w:rFonts w:ascii="Times New Roman" w:eastAsia="Calibri" w:hAnsi="Times New Roman" w:cs="Times New Roman"/>
                <w:b/>
              </w:rPr>
            </w:pPr>
            <w:r w:rsidRPr="00113925">
              <w:rPr>
                <w:rFonts w:ascii="Times New Roman" w:eastAsia="Calibri" w:hAnsi="Times New Roman" w:cs="Times New Roman"/>
                <w:b/>
              </w:rPr>
              <w:t>«</w:t>
            </w:r>
            <w:r>
              <w:rPr>
                <w:rFonts w:ascii="Times New Roman" w:eastAsia="Calibri" w:hAnsi="Times New Roman" w:cs="Times New Roman"/>
                <w:b/>
              </w:rPr>
              <w:t>Окна души</w:t>
            </w:r>
            <w:r w:rsidRPr="00113925">
              <w:rPr>
                <w:rFonts w:ascii="Times New Roman" w:eastAsia="Calibri" w:hAnsi="Times New Roman" w:cs="Times New Roman"/>
                <w:b/>
              </w:rPr>
              <w:t>».</w:t>
            </w:r>
          </w:p>
          <w:p w:rsidR="004C2B6D" w:rsidRPr="00B81C2A" w:rsidRDefault="004C2B6D" w:rsidP="00E82582">
            <w:pPr>
              <w:spacing w:line="276" w:lineRule="auto"/>
              <w:rPr>
                <w:rFonts w:ascii="Times New Roman" w:hAnsi="Times New Roman" w:cs="Times New Roman"/>
                <w:i/>
              </w:rPr>
            </w:pPr>
            <w:r w:rsidRPr="00113925">
              <w:rPr>
                <w:rFonts w:ascii="Times New Roman" w:hAnsi="Times New Roman" w:cs="Times New Roman"/>
                <w:i/>
              </w:rPr>
              <w:t xml:space="preserve"> </w:t>
            </w:r>
            <w:r>
              <w:rPr>
                <w:rFonts w:ascii="Times New Roman" w:hAnsi="Times New Roman" w:cs="Times New Roman"/>
                <w:i/>
              </w:rPr>
              <w:t>О притч</w:t>
            </w:r>
            <w:r w:rsidRPr="00FE3E96">
              <w:rPr>
                <w:rFonts w:ascii="Times New Roman" w:hAnsi="Times New Roman" w:cs="Times New Roman"/>
                <w:i/>
              </w:rPr>
              <w:t>ах, прочитанных летом</w:t>
            </w:r>
            <w:r>
              <w:rPr>
                <w:rFonts w:ascii="Times New Roman" w:hAnsi="Times New Roman" w:cs="Times New Roman"/>
                <w:i/>
              </w:rPr>
              <w:t>.</w:t>
            </w:r>
          </w:p>
        </w:tc>
        <w:tc>
          <w:tcPr>
            <w:tcW w:w="3118" w:type="dxa"/>
          </w:tcPr>
          <w:p w:rsidR="004C2B6D" w:rsidRPr="00A931BC" w:rsidRDefault="004C2B6D" w:rsidP="00E82582">
            <w:pPr>
              <w:widowControl w:val="0"/>
              <w:suppressAutoHyphens/>
              <w:autoSpaceDE w:val="0"/>
              <w:spacing w:line="276" w:lineRule="auto"/>
              <w:rPr>
                <w:rFonts w:ascii="Times New Roman" w:eastAsia="Times New Roman" w:hAnsi="Times New Roman" w:cs="Times New Roman"/>
                <w:lang w:eastAsia="ar-SA"/>
              </w:rPr>
            </w:pPr>
            <w:r w:rsidRPr="00A931BC">
              <w:rPr>
                <w:rFonts w:ascii="Times New Roman" w:eastAsia="Times New Roman" w:hAnsi="Times New Roman" w:cs="Times New Roman"/>
                <w:lang w:eastAsia="ar-SA"/>
              </w:rPr>
              <w:t>Просмотр и анализ буктрейлеров.</w:t>
            </w:r>
          </w:p>
        </w:tc>
        <w:tc>
          <w:tcPr>
            <w:tcW w:w="2835" w:type="dxa"/>
          </w:tcPr>
          <w:p w:rsidR="004C2B6D" w:rsidRPr="00B03B61" w:rsidRDefault="004C2B6D" w:rsidP="00E82582">
            <w:pPr>
              <w:spacing w:line="276" w:lineRule="auto"/>
              <w:rPr>
                <w:rFonts w:ascii="Times New Roman" w:eastAsia="Times New Roman" w:hAnsi="Times New Roman" w:cs="Times New Roman"/>
                <w:sz w:val="28"/>
                <w:szCs w:val="28"/>
                <w:lang w:eastAsia="ar-SA"/>
              </w:rPr>
            </w:pPr>
            <w:r w:rsidRPr="00A8106B">
              <w:rPr>
                <w:rFonts w:ascii="Times New Roman" w:hAnsi="Times New Roman" w:cs="Times New Roman"/>
                <w:color w:val="000000"/>
                <w:lang w:eastAsia="ru-RU" w:bidi="ru-RU"/>
              </w:rPr>
              <w:t>Участие в диалоге: понимание вопросов собеседника и ответов на них в соответствии с правилами речевого общения,</w:t>
            </w:r>
            <w:r>
              <w:rPr>
                <w:rFonts w:ascii="Times New Roman" w:hAnsi="Times New Roman" w:cs="Times New Roman"/>
                <w:color w:val="000000"/>
                <w:lang w:eastAsia="ru-RU" w:bidi="ru-RU"/>
              </w:rPr>
              <w:t xml:space="preserve"> р</w:t>
            </w:r>
            <w:r w:rsidRPr="00A8106B">
              <w:rPr>
                <w:rFonts w:ascii="Times New Roman" w:hAnsi="Times New Roman" w:cs="Times New Roman"/>
                <w:color w:val="000000"/>
                <w:lang w:eastAsia="ru-RU" w:bidi="ru-RU"/>
              </w:rPr>
              <w:t>азмышления</w:t>
            </w:r>
            <w:r>
              <w:rPr>
                <w:rFonts w:ascii="Times New Roman" w:hAnsi="Times New Roman" w:cs="Times New Roman"/>
                <w:color w:val="000000"/>
                <w:lang w:eastAsia="ru-RU" w:bidi="ru-RU"/>
              </w:rPr>
              <w:t xml:space="preserve"> о характере и поступках героев.</w:t>
            </w:r>
          </w:p>
        </w:tc>
        <w:tc>
          <w:tcPr>
            <w:tcW w:w="703" w:type="dxa"/>
          </w:tcPr>
          <w:p w:rsidR="004C2B6D" w:rsidRPr="00662F38" w:rsidRDefault="004C2B6D" w:rsidP="00E82582">
            <w:pPr>
              <w:spacing w:line="276" w:lineRule="auto"/>
              <w:jc w:val="center"/>
              <w:rPr>
                <w:rFonts w:ascii="Times New Roman" w:eastAsia="Calibri" w:hAnsi="Times New Roman" w:cs="Times New Roman"/>
                <w:b/>
                <w:sz w:val="24"/>
                <w:szCs w:val="24"/>
              </w:rPr>
            </w:pPr>
          </w:p>
        </w:tc>
      </w:tr>
      <w:tr w:rsidR="00BC3808" w:rsidRPr="00B03B61" w:rsidTr="00C56BCB">
        <w:tc>
          <w:tcPr>
            <w:tcW w:w="568" w:type="dxa"/>
          </w:tcPr>
          <w:p w:rsidR="00BC3808" w:rsidRPr="00B03B61" w:rsidRDefault="00BC3808"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2</w:t>
            </w:r>
          </w:p>
        </w:tc>
        <w:tc>
          <w:tcPr>
            <w:tcW w:w="2410" w:type="dxa"/>
          </w:tcPr>
          <w:p w:rsidR="00BC3808" w:rsidRPr="0091669A" w:rsidRDefault="00BC3808" w:rsidP="00E82582">
            <w:pPr>
              <w:spacing w:line="276" w:lineRule="auto"/>
              <w:rPr>
                <w:rFonts w:ascii="Times New Roman" w:hAnsi="Times New Roman" w:cs="Times New Roman"/>
                <w:b/>
              </w:rPr>
            </w:pPr>
            <w:r w:rsidRPr="0091669A">
              <w:rPr>
                <w:rFonts w:ascii="Times New Roman" w:hAnsi="Times New Roman" w:cs="Times New Roman"/>
                <w:b/>
              </w:rPr>
              <w:t>"Открой окно!"</w:t>
            </w:r>
          </w:p>
          <w:p w:rsidR="00BC3808" w:rsidRPr="0091669A" w:rsidRDefault="00BC3808" w:rsidP="00E82582">
            <w:pPr>
              <w:spacing w:line="276" w:lineRule="auto"/>
              <w:rPr>
                <w:rFonts w:ascii="Times New Roman" w:hAnsi="Times New Roman" w:cs="Times New Roman"/>
                <w:i/>
              </w:rPr>
            </w:pPr>
            <w:r w:rsidRPr="0091669A">
              <w:rPr>
                <w:rFonts w:ascii="Times New Roman" w:hAnsi="Times New Roman" w:cs="Times New Roman"/>
                <w:i/>
              </w:rPr>
              <w:t>Мудрая притча</w:t>
            </w:r>
          </w:p>
        </w:tc>
        <w:tc>
          <w:tcPr>
            <w:tcW w:w="3118" w:type="dxa"/>
          </w:tcPr>
          <w:p w:rsidR="00BC3808" w:rsidRPr="00F02B18" w:rsidRDefault="00BC3808" w:rsidP="00E82582">
            <w:pPr>
              <w:spacing w:line="276" w:lineRule="auto"/>
              <w:rPr>
                <w:rFonts w:ascii="Times New Roman" w:hAnsi="Times New Roman" w:cs="Times New Roman"/>
              </w:rPr>
            </w:pPr>
            <w:r w:rsidRPr="00F02B18">
              <w:rPr>
                <w:rFonts w:ascii="Times New Roman" w:hAnsi="Times New Roman" w:cs="Times New Roman"/>
              </w:rPr>
              <w:t>Приём «Отсроченная догадка».</w:t>
            </w:r>
            <w:r>
              <w:rPr>
                <w:rFonts w:ascii="Times New Roman" w:hAnsi="Times New Roman" w:cs="Times New Roman"/>
              </w:rPr>
              <w:t xml:space="preserve"> </w:t>
            </w:r>
            <w:r w:rsidRPr="00F02B18">
              <w:rPr>
                <w:rFonts w:ascii="Times New Roman" w:hAnsi="Times New Roman" w:cs="Times New Roman"/>
              </w:rPr>
              <w:t>Приём «Сюрприз».</w:t>
            </w:r>
          </w:p>
          <w:p w:rsidR="00E80994" w:rsidRPr="00F02B18" w:rsidRDefault="00BC3808" w:rsidP="00E82582">
            <w:pPr>
              <w:spacing w:line="276" w:lineRule="auto"/>
              <w:rPr>
                <w:rFonts w:ascii="Times New Roman" w:hAnsi="Times New Roman" w:cs="Times New Roman"/>
              </w:rPr>
            </w:pPr>
            <w:r w:rsidRPr="00F02B18">
              <w:rPr>
                <w:rFonts w:ascii="Times New Roman" w:hAnsi="Times New Roman" w:cs="Times New Roman"/>
              </w:rPr>
              <w:t>Приём «Давайте поспорим».</w:t>
            </w:r>
          </w:p>
          <w:p w:rsidR="00E80994" w:rsidRPr="00FB1053" w:rsidRDefault="00E80994" w:rsidP="00E82582">
            <w:pPr>
              <w:spacing w:line="276" w:lineRule="auto"/>
              <w:rPr>
                <w:rFonts w:ascii="Times New Roman" w:hAnsi="Times New Roman" w:cs="Times New Roman"/>
              </w:rPr>
            </w:pPr>
            <w:r>
              <w:rPr>
                <w:rFonts w:ascii="Times New Roman" w:hAnsi="Times New Roman" w:cs="Times New Roman"/>
              </w:rPr>
              <w:t>Приём «Энциклопедия одного слова».</w:t>
            </w:r>
          </w:p>
          <w:p w:rsidR="00BC3808" w:rsidRPr="00B03B61" w:rsidRDefault="00BC3808" w:rsidP="00E82582">
            <w:pPr>
              <w:widowControl w:val="0"/>
              <w:suppressAutoHyphens/>
              <w:autoSpaceDE w:val="0"/>
              <w:spacing w:line="276" w:lineRule="auto"/>
              <w:jc w:val="center"/>
              <w:rPr>
                <w:rFonts w:ascii="Times New Roman" w:eastAsia="Times New Roman" w:hAnsi="Times New Roman" w:cs="Times New Roman"/>
                <w:sz w:val="28"/>
                <w:szCs w:val="28"/>
                <w:lang w:eastAsia="ar-SA"/>
              </w:rPr>
            </w:pPr>
          </w:p>
        </w:tc>
        <w:tc>
          <w:tcPr>
            <w:tcW w:w="2835" w:type="dxa"/>
          </w:tcPr>
          <w:p w:rsidR="00BC3808" w:rsidRPr="005D5213" w:rsidRDefault="00BC3808" w:rsidP="00E82582">
            <w:pPr>
              <w:spacing w:line="276" w:lineRule="auto"/>
              <w:rPr>
                <w:rFonts w:ascii="Times New Roman" w:hAnsi="Times New Roman" w:cs="Times New Roman"/>
              </w:rPr>
            </w:pPr>
            <w:r>
              <w:rPr>
                <w:rFonts w:ascii="Times New Roman" w:hAnsi="Times New Roman" w:cs="Times New Roman"/>
              </w:rPr>
              <w:t>Р</w:t>
            </w:r>
            <w:r w:rsidRPr="005D5213">
              <w:rPr>
                <w:rFonts w:ascii="Times New Roman" w:hAnsi="Times New Roman" w:cs="Times New Roman"/>
              </w:rPr>
              <w:t>ассказ от первого лица,</w:t>
            </w:r>
          </w:p>
          <w:p w:rsidR="00BC3808" w:rsidRPr="005D5213" w:rsidRDefault="00BC3808" w:rsidP="00E82582">
            <w:pPr>
              <w:spacing w:line="276" w:lineRule="auto"/>
              <w:rPr>
                <w:rFonts w:ascii="Times New Roman" w:hAnsi="Times New Roman" w:cs="Times New Roman"/>
              </w:rPr>
            </w:pPr>
            <w:r w:rsidRPr="005D5213">
              <w:rPr>
                <w:rFonts w:ascii="Times New Roman" w:hAnsi="Times New Roman" w:cs="Times New Roman"/>
              </w:rPr>
              <w:t>составление «толстых и тонких вопросов»,</w:t>
            </w:r>
          </w:p>
          <w:p w:rsidR="00BC3808" w:rsidRPr="00B03B61" w:rsidRDefault="00BC3808" w:rsidP="00E82582">
            <w:pPr>
              <w:spacing w:line="276" w:lineRule="auto"/>
              <w:rPr>
                <w:rFonts w:ascii="Times New Roman" w:eastAsia="Times New Roman" w:hAnsi="Times New Roman" w:cs="Times New Roman"/>
                <w:sz w:val="28"/>
                <w:szCs w:val="28"/>
                <w:lang w:eastAsia="ar-SA"/>
              </w:rPr>
            </w:pPr>
            <w:r w:rsidRPr="005D5213">
              <w:rPr>
                <w:rFonts w:ascii="Times New Roman" w:hAnsi="Times New Roman" w:cs="Times New Roman"/>
              </w:rPr>
              <w:t xml:space="preserve"> нахождение «ключевых слов»,</w:t>
            </w:r>
            <w:r>
              <w:rPr>
                <w:rFonts w:ascii="Times New Roman" w:hAnsi="Times New Roman" w:cs="Times New Roman"/>
              </w:rPr>
              <w:t xml:space="preserve"> </w:t>
            </w:r>
            <w:r w:rsidRPr="005D5213">
              <w:rPr>
                <w:rFonts w:ascii="Times New Roman" w:hAnsi="Times New Roman" w:cs="Times New Roman"/>
                <w:iCs/>
                <w:color w:val="000000"/>
                <w:lang w:eastAsia="ru-RU" w:bidi="ru-RU"/>
              </w:rPr>
              <w:t>выбор</w:t>
            </w:r>
            <w:r w:rsidRPr="005D5213">
              <w:rPr>
                <w:rFonts w:ascii="Times New Roman" w:hAnsi="Times New Roman" w:cs="Times New Roman"/>
                <w:i/>
                <w:color w:val="000000"/>
                <w:lang w:eastAsia="ru-RU" w:bidi="ru-RU"/>
              </w:rPr>
              <w:t xml:space="preserve"> </w:t>
            </w:r>
            <w:r w:rsidRPr="005D5213">
              <w:rPr>
                <w:rFonts w:ascii="Times New Roman" w:hAnsi="Times New Roman" w:cs="Times New Roman"/>
                <w:color w:val="000000"/>
                <w:lang w:eastAsia="ru-RU" w:bidi="ru-RU"/>
              </w:rPr>
              <w:t>наиболее точной формулировки главной мысли из ряда данных</w:t>
            </w:r>
            <w:r>
              <w:rPr>
                <w:rFonts w:ascii="Times New Roman" w:hAnsi="Times New Roman" w:cs="Times New Roman"/>
                <w:color w:val="000000"/>
                <w:lang w:eastAsia="ru-RU" w:bidi="ru-RU"/>
              </w:rPr>
              <w:t>.</w:t>
            </w:r>
          </w:p>
        </w:tc>
        <w:tc>
          <w:tcPr>
            <w:tcW w:w="703" w:type="dxa"/>
          </w:tcPr>
          <w:p w:rsidR="00BC3808" w:rsidRPr="00D366CB" w:rsidRDefault="00F46C4D" w:rsidP="00DC3246">
            <w:pPr>
              <w:widowControl w:val="0"/>
              <w:suppressAutoHyphens/>
              <w:autoSpaceDE w:val="0"/>
              <w:spacing w:line="276" w:lineRule="auto"/>
              <w:jc w:val="center"/>
              <w:rPr>
                <w:rFonts w:ascii="Times New Roman" w:eastAsia="Times New Roman" w:hAnsi="Times New Roman" w:cs="Times New Roman"/>
                <w:b/>
                <w:lang w:eastAsia="ar-SA"/>
              </w:rPr>
            </w:pPr>
            <w:hyperlink w:anchor="Притча_Открой_окно" w:history="1">
              <w:r w:rsidR="00DC3246">
                <w:rPr>
                  <w:rStyle w:val="a7"/>
                  <w:rFonts w:ascii="Times New Roman" w:eastAsia="Times New Roman" w:hAnsi="Times New Roman" w:cs="Times New Roman"/>
                  <w:b/>
                  <w:lang w:eastAsia="ar-SA"/>
                </w:rPr>
                <w:t>с.79</w:t>
              </w:r>
            </w:hyperlink>
          </w:p>
        </w:tc>
      </w:tr>
      <w:tr w:rsidR="00BC3808" w:rsidRPr="00B03B61" w:rsidTr="00C56BCB">
        <w:tc>
          <w:tcPr>
            <w:tcW w:w="568" w:type="dxa"/>
          </w:tcPr>
          <w:p w:rsidR="00BC3808" w:rsidRPr="00B03B61" w:rsidRDefault="00BC3808"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3</w:t>
            </w:r>
          </w:p>
        </w:tc>
        <w:tc>
          <w:tcPr>
            <w:tcW w:w="2410" w:type="dxa"/>
          </w:tcPr>
          <w:p w:rsidR="00BC3808" w:rsidRPr="005E49E7" w:rsidRDefault="00BC3808" w:rsidP="00E82582">
            <w:pPr>
              <w:spacing w:line="276" w:lineRule="auto"/>
              <w:rPr>
                <w:rFonts w:ascii="Times New Roman" w:hAnsi="Times New Roman" w:cs="Times New Roman"/>
                <w:b/>
              </w:rPr>
            </w:pPr>
            <w:r w:rsidRPr="005E49E7">
              <w:rPr>
                <w:rFonts w:ascii="Times New Roman" w:hAnsi="Times New Roman" w:cs="Times New Roman"/>
                <w:b/>
              </w:rPr>
              <w:t>«Ведро с яблоками».</w:t>
            </w:r>
          </w:p>
          <w:p w:rsidR="00BC3808" w:rsidRPr="00B81C2A" w:rsidRDefault="00BC3808" w:rsidP="00E82582">
            <w:pPr>
              <w:spacing w:line="276" w:lineRule="auto"/>
              <w:rPr>
                <w:rFonts w:ascii="Times New Roman" w:hAnsi="Times New Roman" w:cs="Times New Roman"/>
                <w:i/>
              </w:rPr>
            </w:pPr>
            <w:r w:rsidRPr="005E49E7">
              <w:rPr>
                <w:rFonts w:ascii="Times New Roman" w:hAnsi="Times New Roman" w:cs="Times New Roman"/>
                <w:i/>
              </w:rPr>
              <w:t>Притча неизвестного происхождения</w:t>
            </w:r>
          </w:p>
        </w:tc>
        <w:tc>
          <w:tcPr>
            <w:tcW w:w="3118" w:type="dxa"/>
          </w:tcPr>
          <w:p w:rsidR="00BC3808" w:rsidRPr="003F7731" w:rsidRDefault="00BC3808" w:rsidP="00E82582">
            <w:pPr>
              <w:spacing w:line="276" w:lineRule="auto"/>
              <w:rPr>
                <w:rFonts w:ascii="Times New Roman" w:hAnsi="Times New Roman" w:cs="Times New Roman"/>
              </w:rPr>
            </w:pPr>
            <w:r w:rsidRPr="003F7731">
              <w:rPr>
                <w:rFonts w:ascii="Times New Roman" w:hAnsi="Times New Roman" w:cs="Times New Roman"/>
              </w:rPr>
              <w:t>Приём «Незавершённая история».</w:t>
            </w:r>
            <w:r>
              <w:rPr>
                <w:rFonts w:ascii="Times New Roman" w:hAnsi="Times New Roman" w:cs="Times New Roman"/>
              </w:rPr>
              <w:t xml:space="preserve"> </w:t>
            </w:r>
            <w:r w:rsidRPr="003F7731">
              <w:rPr>
                <w:rFonts w:ascii="Times New Roman" w:hAnsi="Times New Roman" w:cs="Times New Roman"/>
              </w:rPr>
              <w:t>Приём «Поделись желанием».</w:t>
            </w:r>
            <w:r>
              <w:rPr>
                <w:rFonts w:ascii="Times New Roman" w:hAnsi="Times New Roman" w:cs="Times New Roman"/>
              </w:rPr>
              <w:t xml:space="preserve"> </w:t>
            </w:r>
            <w:r w:rsidRPr="003F7731">
              <w:rPr>
                <w:rFonts w:ascii="Times New Roman" w:hAnsi="Times New Roman" w:cs="Times New Roman"/>
              </w:rPr>
              <w:t>Работа с пословицами и поговорками.</w:t>
            </w:r>
          </w:p>
          <w:p w:rsidR="00BC3808" w:rsidRPr="002B25E2" w:rsidRDefault="002B25E2" w:rsidP="00E82582">
            <w:pPr>
              <w:widowControl w:val="0"/>
              <w:suppressAutoHyphens/>
              <w:autoSpaceDE w:val="0"/>
              <w:spacing w:line="276" w:lineRule="auto"/>
              <w:rPr>
                <w:rFonts w:ascii="Times New Roman" w:eastAsia="Times New Roman" w:hAnsi="Times New Roman" w:cs="Times New Roman"/>
                <w:lang w:eastAsia="ar-SA"/>
              </w:rPr>
            </w:pPr>
            <w:r w:rsidRPr="002B25E2">
              <w:rPr>
                <w:rFonts w:ascii="Times New Roman" w:eastAsia="Times New Roman" w:hAnsi="Times New Roman" w:cs="Times New Roman"/>
                <w:lang w:eastAsia="ar-SA"/>
              </w:rPr>
              <w:t>Приём «Придумай другой заголовок».</w:t>
            </w:r>
          </w:p>
        </w:tc>
        <w:tc>
          <w:tcPr>
            <w:tcW w:w="2835" w:type="dxa"/>
          </w:tcPr>
          <w:p w:rsidR="00BC3808" w:rsidRPr="00F41CEE" w:rsidRDefault="00BC3808" w:rsidP="00E82582">
            <w:pPr>
              <w:spacing w:line="276" w:lineRule="auto"/>
            </w:pPr>
            <w:r>
              <w:rPr>
                <w:rFonts w:ascii="Times New Roman" w:hAnsi="Times New Roman" w:cs="Times New Roman"/>
              </w:rPr>
              <w:t>Р</w:t>
            </w:r>
            <w:r w:rsidRPr="00F41CEE">
              <w:rPr>
                <w:rFonts w:ascii="Times New Roman" w:hAnsi="Times New Roman" w:cs="Times New Roman"/>
              </w:rPr>
              <w:t>ассказ от первого лица,</w:t>
            </w:r>
          </w:p>
          <w:p w:rsidR="00BC3808" w:rsidRPr="00B03B61" w:rsidRDefault="00BC3808" w:rsidP="00E82582">
            <w:pPr>
              <w:spacing w:line="276" w:lineRule="auto"/>
              <w:rPr>
                <w:rFonts w:ascii="Times New Roman" w:eastAsia="Times New Roman" w:hAnsi="Times New Roman" w:cs="Times New Roman"/>
                <w:sz w:val="28"/>
                <w:szCs w:val="28"/>
                <w:lang w:eastAsia="ar-SA"/>
              </w:rPr>
            </w:pPr>
            <w:r w:rsidRPr="00F41CEE">
              <w:rPr>
                <w:rFonts w:ascii="Times New Roman" w:hAnsi="Times New Roman" w:cs="Times New Roman"/>
                <w:iCs/>
                <w:color w:val="000000"/>
                <w:lang w:eastAsia="ru-RU" w:bidi="ru-RU"/>
              </w:rPr>
              <w:t xml:space="preserve">Оценивание </w:t>
            </w:r>
            <w:r w:rsidRPr="00F41CEE">
              <w:rPr>
                <w:rFonts w:ascii="Times New Roman" w:hAnsi="Times New Roman" w:cs="Times New Roman"/>
                <w:color w:val="000000"/>
                <w:lang w:eastAsia="ru-RU" w:bidi="ru-RU"/>
              </w:rPr>
              <w:t>поступков людей, жизненной ситуации с точки зрени</w:t>
            </w:r>
            <w:r>
              <w:rPr>
                <w:rFonts w:ascii="Times New Roman" w:hAnsi="Times New Roman" w:cs="Times New Roman"/>
                <w:color w:val="000000"/>
                <w:lang w:eastAsia="ru-RU" w:bidi="ru-RU"/>
              </w:rPr>
              <w:t>я общепринятых норм и ценностей, творческое задание</w:t>
            </w:r>
            <w:r>
              <w:rPr>
                <w:rFonts w:ascii="Times New Roman" w:hAnsi="Times New Roman" w:cs="Times New Roman"/>
              </w:rPr>
              <w:t xml:space="preserve"> «Расскажи</w:t>
            </w:r>
            <w:r w:rsidRPr="00F41CEE">
              <w:rPr>
                <w:rFonts w:ascii="Times New Roman" w:hAnsi="Times New Roman" w:cs="Times New Roman"/>
              </w:rPr>
              <w:t xml:space="preserve"> добрые дела».</w:t>
            </w:r>
          </w:p>
        </w:tc>
        <w:tc>
          <w:tcPr>
            <w:tcW w:w="703" w:type="dxa"/>
          </w:tcPr>
          <w:p w:rsidR="00BC3808" w:rsidRPr="00D366CB" w:rsidRDefault="00F46C4D" w:rsidP="00DC3246">
            <w:pPr>
              <w:widowControl w:val="0"/>
              <w:suppressAutoHyphens/>
              <w:autoSpaceDE w:val="0"/>
              <w:spacing w:line="276" w:lineRule="auto"/>
              <w:jc w:val="center"/>
              <w:rPr>
                <w:rFonts w:ascii="Times New Roman" w:eastAsia="Times New Roman" w:hAnsi="Times New Roman" w:cs="Times New Roman"/>
                <w:b/>
                <w:lang w:eastAsia="ar-SA"/>
              </w:rPr>
            </w:pPr>
            <w:hyperlink w:anchor="Ведро_с_яблоками" w:history="1">
              <w:r w:rsidR="00BC3808" w:rsidRPr="003C5DF4">
                <w:rPr>
                  <w:rStyle w:val="a7"/>
                  <w:rFonts w:ascii="Times New Roman" w:eastAsia="Times New Roman" w:hAnsi="Times New Roman" w:cs="Times New Roman"/>
                  <w:b/>
                  <w:lang w:eastAsia="ar-SA"/>
                </w:rPr>
                <w:t>с.4</w:t>
              </w:r>
              <w:r w:rsidR="00DC3246">
                <w:rPr>
                  <w:rStyle w:val="a7"/>
                  <w:rFonts w:ascii="Times New Roman" w:eastAsia="Times New Roman" w:hAnsi="Times New Roman" w:cs="Times New Roman"/>
                  <w:b/>
                  <w:lang w:eastAsia="ar-SA"/>
                </w:rPr>
                <w:t>3</w:t>
              </w:r>
            </w:hyperlink>
          </w:p>
        </w:tc>
      </w:tr>
      <w:tr w:rsidR="00BC3808" w:rsidRPr="00B03B61" w:rsidTr="00A620E4">
        <w:tc>
          <w:tcPr>
            <w:tcW w:w="568" w:type="dxa"/>
          </w:tcPr>
          <w:p w:rsidR="00BC3808" w:rsidRPr="00B03B61" w:rsidRDefault="00BC3808"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4</w:t>
            </w:r>
          </w:p>
        </w:tc>
        <w:tc>
          <w:tcPr>
            <w:tcW w:w="2410" w:type="dxa"/>
          </w:tcPr>
          <w:p w:rsidR="00BC3808" w:rsidRPr="005E49E7" w:rsidRDefault="00BC3808" w:rsidP="00E82582">
            <w:pPr>
              <w:spacing w:line="276" w:lineRule="auto"/>
              <w:rPr>
                <w:rFonts w:ascii="Times New Roman" w:hAnsi="Times New Roman" w:cs="Times New Roman"/>
                <w:b/>
              </w:rPr>
            </w:pPr>
            <w:r>
              <w:rPr>
                <w:rFonts w:ascii="Times New Roman" w:hAnsi="Times New Roman" w:cs="Times New Roman"/>
                <w:b/>
              </w:rPr>
              <w:t>«</w:t>
            </w:r>
            <w:r w:rsidRPr="005E49E7">
              <w:rPr>
                <w:rFonts w:ascii="Times New Roman" w:hAnsi="Times New Roman" w:cs="Times New Roman"/>
                <w:b/>
              </w:rPr>
              <w:t>Жук и яблоко</w:t>
            </w:r>
            <w:r>
              <w:rPr>
                <w:rFonts w:ascii="Times New Roman" w:hAnsi="Times New Roman" w:cs="Times New Roman"/>
                <w:b/>
              </w:rPr>
              <w:t>»</w:t>
            </w:r>
            <w:r w:rsidRPr="005E49E7">
              <w:rPr>
                <w:rFonts w:ascii="Times New Roman" w:hAnsi="Times New Roman" w:cs="Times New Roman"/>
                <w:b/>
              </w:rPr>
              <w:t>.</w:t>
            </w:r>
          </w:p>
          <w:p w:rsidR="00BC3808" w:rsidRPr="00B81C2A" w:rsidRDefault="00BC3808" w:rsidP="00E82582">
            <w:pPr>
              <w:spacing w:line="276" w:lineRule="auto"/>
              <w:rPr>
                <w:rFonts w:ascii="Times New Roman" w:hAnsi="Times New Roman" w:cs="Times New Roman"/>
                <w:i/>
              </w:rPr>
            </w:pPr>
            <w:r>
              <w:rPr>
                <w:rFonts w:ascii="Times New Roman" w:hAnsi="Times New Roman" w:cs="Times New Roman"/>
                <w:i/>
              </w:rPr>
              <w:t>Философская притча</w:t>
            </w:r>
          </w:p>
        </w:tc>
        <w:tc>
          <w:tcPr>
            <w:tcW w:w="3118" w:type="dxa"/>
          </w:tcPr>
          <w:p w:rsidR="00BC3808" w:rsidRPr="00B03B61" w:rsidRDefault="00BC3808" w:rsidP="00E82582">
            <w:pPr>
              <w:spacing w:line="276" w:lineRule="auto"/>
              <w:rPr>
                <w:rFonts w:ascii="Times New Roman" w:eastAsia="Times New Roman" w:hAnsi="Times New Roman" w:cs="Times New Roman"/>
                <w:sz w:val="28"/>
                <w:szCs w:val="28"/>
                <w:lang w:eastAsia="ar-SA"/>
              </w:rPr>
            </w:pPr>
            <w:r w:rsidRPr="00A1797F">
              <w:rPr>
                <w:rFonts w:ascii="Times New Roman" w:hAnsi="Times New Roman" w:cs="Times New Roman"/>
              </w:rPr>
              <w:t>Приём «Незавершённая история». Приём «Поразмышляем о себе».</w:t>
            </w:r>
            <w:r w:rsidRPr="005C0AE6">
              <w:rPr>
                <w:rFonts w:ascii="Times New Roman" w:hAnsi="Times New Roman" w:cs="Times New Roman"/>
              </w:rPr>
              <w:t xml:space="preserve"> Работа с пословицами и поговорками.</w:t>
            </w:r>
          </w:p>
        </w:tc>
        <w:tc>
          <w:tcPr>
            <w:tcW w:w="2835" w:type="dxa"/>
          </w:tcPr>
          <w:p w:rsidR="00BC3808" w:rsidRPr="000473AD" w:rsidRDefault="00BC3808" w:rsidP="00E82582">
            <w:pPr>
              <w:spacing w:line="276" w:lineRule="auto"/>
              <w:rPr>
                <w:rFonts w:ascii="Times New Roman" w:eastAsia="Times New Roman" w:hAnsi="Times New Roman" w:cs="Times New Roman"/>
                <w:lang w:eastAsia="ar-SA"/>
              </w:rPr>
            </w:pPr>
            <w:r w:rsidRPr="000473AD">
              <w:rPr>
                <w:rFonts w:ascii="Times New Roman" w:eastAsia="Times New Roman" w:hAnsi="Times New Roman" w:cs="Times New Roman"/>
                <w:lang w:eastAsia="ar-SA"/>
              </w:rPr>
              <w:t>Обсуждение в парах,</w:t>
            </w:r>
          </w:p>
          <w:p w:rsidR="00BC3808" w:rsidRPr="000473AD" w:rsidRDefault="00BC3808" w:rsidP="00E82582">
            <w:pPr>
              <w:spacing w:line="276" w:lineRule="auto"/>
              <w:rPr>
                <w:rFonts w:ascii="Times New Roman" w:hAnsi="Times New Roman" w:cs="Times New Roman"/>
              </w:rPr>
            </w:pPr>
            <w:r w:rsidRPr="000473AD">
              <w:rPr>
                <w:rFonts w:ascii="Times New Roman" w:eastAsia="Times New Roman" w:hAnsi="Times New Roman" w:cs="Times New Roman"/>
                <w:lang w:eastAsia="ar-SA"/>
              </w:rPr>
              <w:t xml:space="preserve"> краткий пересказ,</w:t>
            </w:r>
            <w:r w:rsidRPr="000473AD">
              <w:rPr>
                <w:rFonts w:ascii="Times New Roman" w:hAnsi="Times New Roman" w:cs="Times New Roman"/>
              </w:rPr>
              <w:t xml:space="preserve"> </w:t>
            </w:r>
          </w:p>
          <w:p w:rsidR="00BC3808" w:rsidRPr="00B03B61" w:rsidRDefault="00BC3808" w:rsidP="00E82582">
            <w:pPr>
              <w:spacing w:line="276" w:lineRule="auto"/>
              <w:rPr>
                <w:rFonts w:ascii="Times New Roman" w:eastAsia="Times New Roman" w:hAnsi="Times New Roman" w:cs="Times New Roman"/>
                <w:sz w:val="28"/>
                <w:szCs w:val="28"/>
                <w:lang w:eastAsia="ar-SA"/>
              </w:rPr>
            </w:pPr>
            <w:r w:rsidRPr="000473AD">
              <w:rPr>
                <w:rFonts w:ascii="Times New Roman" w:hAnsi="Times New Roman" w:cs="Times New Roman"/>
                <w:color w:val="000000"/>
                <w:lang w:eastAsia="ru-RU" w:bidi="ru-RU"/>
              </w:rPr>
              <w:t>нахождение в тексте доказательств мыслей и чувств автора</w:t>
            </w:r>
            <w:r>
              <w:rPr>
                <w:rFonts w:ascii="Times New Roman" w:hAnsi="Times New Roman" w:cs="Times New Roman"/>
                <w:color w:val="000000"/>
                <w:lang w:eastAsia="ru-RU" w:bidi="ru-RU"/>
              </w:rPr>
              <w:t>,</w:t>
            </w:r>
            <w:r>
              <w:rPr>
                <w:rFonts w:ascii="Times New Roman" w:hAnsi="Times New Roman" w:cs="Times New Roman"/>
              </w:rPr>
              <w:t xml:space="preserve"> творческое задание</w:t>
            </w:r>
            <w:r w:rsidRPr="00A1797F">
              <w:rPr>
                <w:rFonts w:ascii="Times New Roman" w:hAnsi="Times New Roman" w:cs="Times New Roman"/>
              </w:rPr>
              <w:t xml:space="preserve"> «Написание письма литературному герою».</w:t>
            </w:r>
          </w:p>
        </w:tc>
        <w:tc>
          <w:tcPr>
            <w:tcW w:w="703" w:type="dxa"/>
          </w:tcPr>
          <w:p w:rsidR="00BC3808" w:rsidRPr="00D366CB" w:rsidRDefault="00F46C4D" w:rsidP="00DC3246">
            <w:pPr>
              <w:widowControl w:val="0"/>
              <w:suppressAutoHyphens/>
              <w:autoSpaceDE w:val="0"/>
              <w:spacing w:line="276" w:lineRule="auto"/>
              <w:jc w:val="center"/>
              <w:rPr>
                <w:rFonts w:ascii="Times New Roman" w:eastAsia="Times New Roman" w:hAnsi="Times New Roman" w:cs="Times New Roman"/>
                <w:b/>
                <w:lang w:eastAsia="ar-SA"/>
              </w:rPr>
            </w:pPr>
            <w:hyperlink w:anchor="Жук_и_яблоко" w:history="1">
              <w:r w:rsidR="00DC3246">
                <w:rPr>
                  <w:rStyle w:val="a7"/>
                  <w:rFonts w:ascii="Times New Roman" w:eastAsia="Times New Roman" w:hAnsi="Times New Roman" w:cs="Times New Roman"/>
                  <w:b/>
                  <w:lang w:eastAsia="ar-SA"/>
                </w:rPr>
                <w:t>с.68</w:t>
              </w:r>
            </w:hyperlink>
          </w:p>
        </w:tc>
      </w:tr>
      <w:tr w:rsidR="00BC3808" w:rsidRPr="00B03B61" w:rsidTr="00A620E4">
        <w:tc>
          <w:tcPr>
            <w:tcW w:w="568" w:type="dxa"/>
          </w:tcPr>
          <w:p w:rsidR="00BC3808" w:rsidRPr="00B03B61" w:rsidRDefault="00BC3808"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5</w:t>
            </w:r>
          </w:p>
        </w:tc>
        <w:tc>
          <w:tcPr>
            <w:tcW w:w="2410" w:type="dxa"/>
          </w:tcPr>
          <w:p w:rsidR="00BC3808" w:rsidRPr="0000095B" w:rsidRDefault="00BC3808" w:rsidP="00E82582">
            <w:pPr>
              <w:spacing w:line="276" w:lineRule="auto"/>
              <w:rPr>
                <w:rFonts w:ascii="Times New Roman" w:hAnsi="Times New Roman" w:cs="Times New Roman"/>
                <w:b/>
              </w:rPr>
            </w:pPr>
            <w:r>
              <w:rPr>
                <w:rFonts w:ascii="Times New Roman" w:hAnsi="Times New Roman" w:cs="Times New Roman"/>
                <w:b/>
              </w:rPr>
              <w:t>«Просто поверь в себя».</w:t>
            </w:r>
          </w:p>
          <w:p w:rsidR="00BC3808" w:rsidRPr="00B65C51" w:rsidRDefault="00BC3808" w:rsidP="00E82582">
            <w:pPr>
              <w:spacing w:line="276" w:lineRule="auto"/>
              <w:rPr>
                <w:rFonts w:ascii="Times New Roman" w:hAnsi="Times New Roman" w:cs="Times New Roman"/>
                <w:i/>
              </w:rPr>
            </w:pPr>
            <w:r w:rsidRPr="0091669A">
              <w:rPr>
                <w:rFonts w:ascii="Times New Roman" w:hAnsi="Times New Roman" w:cs="Times New Roman"/>
                <w:i/>
              </w:rPr>
              <w:t>Мудрая притча</w:t>
            </w:r>
          </w:p>
        </w:tc>
        <w:tc>
          <w:tcPr>
            <w:tcW w:w="3118" w:type="dxa"/>
          </w:tcPr>
          <w:p w:rsidR="00BC3808" w:rsidRPr="004646B1" w:rsidRDefault="00BC3808" w:rsidP="00E82582">
            <w:pPr>
              <w:spacing w:line="276" w:lineRule="auto"/>
              <w:rPr>
                <w:rFonts w:ascii="Times New Roman" w:hAnsi="Times New Roman" w:cs="Times New Roman"/>
              </w:rPr>
            </w:pPr>
            <w:r w:rsidRPr="004646B1">
              <w:rPr>
                <w:rFonts w:ascii="Times New Roman" w:hAnsi="Times New Roman" w:cs="Times New Roman"/>
              </w:rPr>
              <w:t>Приём «Незавершённая история».</w:t>
            </w:r>
            <w:r>
              <w:rPr>
                <w:rFonts w:ascii="Times New Roman" w:hAnsi="Times New Roman" w:cs="Times New Roman"/>
              </w:rPr>
              <w:t xml:space="preserve"> </w:t>
            </w:r>
            <w:r w:rsidRPr="004646B1">
              <w:rPr>
                <w:rFonts w:ascii="Times New Roman" w:hAnsi="Times New Roman" w:cs="Times New Roman"/>
              </w:rPr>
              <w:t>Приём «Корзина идей».</w:t>
            </w:r>
            <w:r>
              <w:rPr>
                <w:rFonts w:ascii="Times New Roman" w:hAnsi="Times New Roman" w:cs="Times New Roman"/>
              </w:rPr>
              <w:t xml:space="preserve"> </w:t>
            </w:r>
            <w:r w:rsidRPr="004646B1">
              <w:rPr>
                <w:rFonts w:ascii="Times New Roman" w:hAnsi="Times New Roman" w:cs="Times New Roman"/>
              </w:rPr>
              <w:t>Приём «Сюрприз».</w:t>
            </w:r>
          </w:p>
          <w:p w:rsidR="00BC3808" w:rsidRPr="00B03B61" w:rsidRDefault="00BC3808" w:rsidP="00E82582">
            <w:pPr>
              <w:spacing w:line="276" w:lineRule="auto"/>
              <w:rPr>
                <w:rFonts w:ascii="Times New Roman" w:eastAsia="Times New Roman" w:hAnsi="Times New Roman" w:cs="Times New Roman"/>
                <w:sz w:val="28"/>
                <w:szCs w:val="28"/>
                <w:lang w:eastAsia="ar-SA"/>
              </w:rPr>
            </w:pPr>
            <w:r w:rsidRPr="004646B1">
              <w:rPr>
                <w:rFonts w:ascii="Times New Roman" w:hAnsi="Times New Roman" w:cs="Times New Roman"/>
              </w:rPr>
              <w:t>Изменение развязки (придумать другое окончание произведения)</w:t>
            </w:r>
            <w:r>
              <w:rPr>
                <w:rFonts w:ascii="Times New Roman" w:hAnsi="Times New Roman" w:cs="Times New Roman"/>
              </w:rPr>
              <w:t>.</w:t>
            </w:r>
          </w:p>
        </w:tc>
        <w:tc>
          <w:tcPr>
            <w:tcW w:w="2835" w:type="dxa"/>
          </w:tcPr>
          <w:p w:rsidR="00BC3808" w:rsidRPr="009E6A7F" w:rsidRDefault="00BC3808" w:rsidP="00E82582">
            <w:pPr>
              <w:spacing w:line="276" w:lineRule="auto"/>
              <w:rPr>
                <w:rFonts w:ascii="Times New Roman" w:eastAsia="Times New Roman" w:hAnsi="Times New Roman" w:cs="Times New Roman"/>
                <w:lang w:eastAsia="ar-SA"/>
              </w:rPr>
            </w:pPr>
            <w:r w:rsidRPr="009E6A7F">
              <w:rPr>
                <w:rFonts w:ascii="Times New Roman" w:eastAsia="Times New Roman" w:hAnsi="Times New Roman" w:cs="Times New Roman"/>
                <w:lang w:eastAsia="ar-SA"/>
              </w:rPr>
              <w:t>Обсуждение в парах,</w:t>
            </w:r>
          </w:p>
          <w:p w:rsidR="00BC3808" w:rsidRPr="009E6A7F" w:rsidRDefault="00BC3808" w:rsidP="00E82582">
            <w:pPr>
              <w:spacing w:line="276" w:lineRule="auto"/>
              <w:rPr>
                <w:rFonts w:ascii="Times New Roman" w:hAnsi="Times New Roman" w:cs="Times New Roman"/>
              </w:rPr>
            </w:pPr>
            <w:r w:rsidRPr="009E6A7F">
              <w:rPr>
                <w:rFonts w:ascii="Times New Roman" w:hAnsi="Times New Roman" w:cs="Times New Roman"/>
              </w:rPr>
              <w:t>рассказ от первого лица,</w:t>
            </w:r>
          </w:p>
          <w:p w:rsidR="00BC3808" w:rsidRPr="009E6A7F" w:rsidRDefault="00BC3808" w:rsidP="00E82582">
            <w:pPr>
              <w:spacing w:line="276" w:lineRule="auto"/>
              <w:rPr>
                <w:rFonts w:ascii="Times New Roman" w:hAnsi="Times New Roman" w:cs="Times New Roman"/>
              </w:rPr>
            </w:pPr>
            <w:r>
              <w:rPr>
                <w:rFonts w:ascii="Times New Roman" w:hAnsi="Times New Roman" w:cs="Times New Roman"/>
              </w:rPr>
              <w:t xml:space="preserve"> составление синквейна.</w:t>
            </w:r>
          </w:p>
          <w:p w:rsidR="00BC3808" w:rsidRPr="00B03B61" w:rsidRDefault="00BC3808" w:rsidP="00E82582">
            <w:pPr>
              <w:widowControl w:val="0"/>
              <w:suppressAutoHyphens/>
              <w:autoSpaceDE w:val="0"/>
              <w:spacing w:line="276" w:lineRule="auto"/>
              <w:jc w:val="center"/>
              <w:rPr>
                <w:rFonts w:ascii="Times New Roman" w:eastAsia="Times New Roman" w:hAnsi="Times New Roman" w:cs="Times New Roman"/>
                <w:sz w:val="28"/>
                <w:szCs w:val="28"/>
                <w:lang w:eastAsia="ar-SA"/>
              </w:rPr>
            </w:pPr>
          </w:p>
        </w:tc>
        <w:tc>
          <w:tcPr>
            <w:tcW w:w="703" w:type="dxa"/>
          </w:tcPr>
          <w:p w:rsidR="00BC3808" w:rsidRPr="00D366CB" w:rsidRDefault="00F46C4D" w:rsidP="00DC3246">
            <w:pPr>
              <w:spacing w:line="276" w:lineRule="auto"/>
              <w:rPr>
                <w:rFonts w:ascii="Times New Roman" w:hAnsi="Times New Roman" w:cs="Times New Roman"/>
                <w:b/>
              </w:rPr>
            </w:pPr>
            <w:hyperlink w:anchor="Просто_поверь_в_себя" w:history="1">
              <w:r w:rsidR="00BC3808" w:rsidRPr="003C5DF4">
                <w:rPr>
                  <w:rStyle w:val="a7"/>
                  <w:rFonts w:ascii="Times New Roman" w:hAnsi="Times New Roman" w:cs="Times New Roman"/>
                  <w:b/>
                </w:rPr>
                <w:t>с.5</w:t>
              </w:r>
              <w:r w:rsidR="00DC3246">
                <w:rPr>
                  <w:rStyle w:val="a7"/>
                  <w:rFonts w:ascii="Times New Roman" w:hAnsi="Times New Roman" w:cs="Times New Roman"/>
                  <w:b/>
                </w:rPr>
                <w:t>0</w:t>
              </w:r>
            </w:hyperlink>
          </w:p>
        </w:tc>
      </w:tr>
      <w:tr w:rsidR="00BC3808" w:rsidRPr="00B03B61" w:rsidTr="00A620E4">
        <w:tc>
          <w:tcPr>
            <w:tcW w:w="568" w:type="dxa"/>
          </w:tcPr>
          <w:p w:rsidR="00BC3808" w:rsidRPr="00B03B61" w:rsidRDefault="00BC3808"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lastRenderedPageBreak/>
              <w:t>6</w:t>
            </w:r>
          </w:p>
        </w:tc>
        <w:tc>
          <w:tcPr>
            <w:tcW w:w="2410" w:type="dxa"/>
          </w:tcPr>
          <w:p w:rsidR="00BC3808" w:rsidRPr="000423F2" w:rsidRDefault="00BC3808" w:rsidP="00E82582">
            <w:pPr>
              <w:spacing w:line="276" w:lineRule="auto"/>
              <w:rPr>
                <w:rFonts w:ascii="Times New Roman" w:hAnsi="Times New Roman" w:cs="Times New Roman"/>
                <w:b/>
              </w:rPr>
            </w:pPr>
            <w:r>
              <w:rPr>
                <w:rFonts w:ascii="Times New Roman" w:hAnsi="Times New Roman" w:cs="Times New Roman"/>
                <w:b/>
              </w:rPr>
              <w:t>«</w:t>
            </w:r>
            <w:r w:rsidRPr="000423F2">
              <w:rPr>
                <w:rFonts w:ascii="Times New Roman" w:hAnsi="Times New Roman" w:cs="Times New Roman"/>
                <w:b/>
              </w:rPr>
              <w:t>Об осле и колодце</w:t>
            </w:r>
            <w:r>
              <w:rPr>
                <w:rFonts w:ascii="Times New Roman" w:hAnsi="Times New Roman" w:cs="Times New Roman"/>
                <w:b/>
              </w:rPr>
              <w:t>».</w:t>
            </w:r>
          </w:p>
          <w:p w:rsidR="00BC3808" w:rsidRPr="000423F2" w:rsidRDefault="00BC3808" w:rsidP="00E82582">
            <w:pPr>
              <w:spacing w:line="276" w:lineRule="auto"/>
              <w:rPr>
                <w:rFonts w:ascii="Times New Roman" w:hAnsi="Times New Roman" w:cs="Times New Roman"/>
              </w:rPr>
            </w:pPr>
            <w:r w:rsidRPr="0091669A">
              <w:rPr>
                <w:rFonts w:ascii="Times New Roman" w:hAnsi="Times New Roman" w:cs="Times New Roman"/>
                <w:i/>
              </w:rPr>
              <w:t>Мудрая притча</w:t>
            </w:r>
          </w:p>
        </w:tc>
        <w:tc>
          <w:tcPr>
            <w:tcW w:w="3118" w:type="dxa"/>
          </w:tcPr>
          <w:p w:rsidR="00BC3808" w:rsidRPr="00B03B61" w:rsidRDefault="00BC3808" w:rsidP="00E82582">
            <w:pPr>
              <w:spacing w:line="276" w:lineRule="auto"/>
              <w:rPr>
                <w:rFonts w:ascii="Times New Roman" w:eastAsia="Times New Roman" w:hAnsi="Times New Roman" w:cs="Times New Roman"/>
                <w:sz w:val="28"/>
                <w:szCs w:val="28"/>
                <w:lang w:eastAsia="ar-SA"/>
              </w:rPr>
            </w:pPr>
            <w:r w:rsidRPr="00543E0A">
              <w:rPr>
                <w:rFonts w:ascii="Times New Roman" w:hAnsi="Times New Roman" w:cs="Times New Roman"/>
              </w:rPr>
              <w:t>Приём «Отсроченная догадка».</w:t>
            </w:r>
            <w:r>
              <w:rPr>
                <w:rFonts w:ascii="Times New Roman" w:hAnsi="Times New Roman" w:cs="Times New Roman"/>
              </w:rPr>
              <w:t xml:space="preserve"> </w:t>
            </w:r>
            <w:r w:rsidRPr="00543E0A">
              <w:rPr>
                <w:rFonts w:ascii="Times New Roman" w:hAnsi="Times New Roman" w:cs="Times New Roman"/>
              </w:rPr>
              <w:t>Приём «Ромашка Блума».</w:t>
            </w:r>
            <w:r>
              <w:rPr>
                <w:rFonts w:ascii="Times New Roman" w:hAnsi="Times New Roman" w:cs="Times New Roman"/>
              </w:rPr>
              <w:t xml:space="preserve"> </w:t>
            </w:r>
            <w:r w:rsidRPr="00543E0A">
              <w:rPr>
                <w:rFonts w:ascii="Times New Roman" w:hAnsi="Times New Roman" w:cs="Times New Roman"/>
              </w:rPr>
              <w:t>Работа с пословицами и поговорками.</w:t>
            </w:r>
            <w:r w:rsidR="00C42AC6">
              <w:rPr>
                <w:rFonts w:ascii="Times New Roman" w:hAnsi="Times New Roman" w:cs="Times New Roman"/>
              </w:rPr>
              <w:t xml:space="preserve"> Приём «Энциклопедия одного слова».</w:t>
            </w:r>
            <w:r w:rsidR="002B25E2" w:rsidRPr="002B25E2">
              <w:rPr>
                <w:rFonts w:ascii="Times New Roman" w:eastAsia="Times New Roman" w:hAnsi="Times New Roman" w:cs="Times New Roman"/>
                <w:lang w:eastAsia="ar-SA"/>
              </w:rPr>
              <w:t xml:space="preserve"> Приём «Придумай другой заголовок».</w:t>
            </w:r>
          </w:p>
        </w:tc>
        <w:tc>
          <w:tcPr>
            <w:tcW w:w="2835" w:type="dxa"/>
          </w:tcPr>
          <w:p w:rsidR="00BC3808" w:rsidRPr="00543E0A" w:rsidRDefault="00BC3808" w:rsidP="00E82582">
            <w:pPr>
              <w:spacing w:line="276" w:lineRule="auto"/>
              <w:rPr>
                <w:rFonts w:ascii="Times New Roman" w:hAnsi="Times New Roman" w:cs="Times New Roman"/>
              </w:rPr>
            </w:pPr>
            <w:r>
              <w:rPr>
                <w:rFonts w:ascii="Times New Roman" w:hAnsi="Times New Roman" w:cs="Times New Roman"/>
              </w:rPr>
              <w:t>Р</w:t>
            </w:r>
            <w:r w:rsidRPr="00543E0A">
              <w:rPr>
                <w:rFonts w:ascii="Times New Roman" w:hAnsi="Times New Roman" w:cs="Times New Roman"/>
              </w:rPr>
              <w:t>ассказ от первого лица,</w:t>
            </w:r>
          </w:p>
          <w:p w:rsidR="00BC3808" w:rsidRPr="00543E0A" w:rsidRDefault="00BC3808" w:rsidP="00E82582">
            <w:pPr>
              <w:spacing w:line="276" w:lineRule="auto"/>
            </w:pPr>
            <w:r w:rsidRPr="00543E0A">
              <w:rPr>
                <w:rFonts w:ascii="Times New Roman" w:hAnsi="Times New Roman" w:cs="Times New Roman"/>
              </w:rPr>
              <w:t>составление «толстых и тонких вопросов»,</w:t>
            </w:r>
          </w:p>
          <w:p w:rsidR="00BC3808" w:rsidRPr="00B03B61" w:rsidRDefault="00BC3808" w:rsidP="00E82582">
            <w:pPr>
              <w:spacing w:line="276" w:lineRule="auto"/>
              <w:rPr>
                <w:rFonts w:ascii="Times New Roman" w:eastAsia="Times New Roman" w:hAnsi="Times New Roman" w:cs="Times New Roman"/>
                <w:sz w:val="28"/>
                <w:szCs w:val="28"/>
                <w:lang w:eastAsia="ar-SA"/>
              </w:rPr>
            </w:pPr>
            <w:r w:rsidRPr="00543E0A">
              <w:rPr>
                <w:rFonts w:ascii="Times New Roman" w:hAnsi="Times New Roman" w:cs="Times New Roman"/>
              </w:rPr>
              <w:t xml:space="preserve"> нахождение «ключевых слов»,</w:t>
            </w:r>
            <w:r>
              <w:rPr>
                <w:rFonts w:ascii="Times New Roman" w:hAnsi="Times New Roman" w:cs="Times New Roman"/>
              </w:rPr>
              <w:t xml:space="preserve"> </w:t>
            </w:r>
            <w:r w:rsidRPr="00543E0A">
              <w:rPr>
                <w:rFonts w:ascii="Times New Roman" w:hAnsi="Times New Roman" w:cs="Times New Roman"/>
                <w:iCs/>
                <w:color w:val="000000"/>
                <w:lang w:eastAsia="ru-RU" w:bidi="ru-RU"/>
              </w:rPr>
              <w:t>выбор</w:t>
            </w:r>
            <w:r w:rsidRPr="00543E0A">
              <w:rPr>
                <w:rFonts w:ascii="Times New Roman" w:hAnsi="Times New Roman" w:cs="Times New Roman"/>
                <w:i/>
                <w:color w:val="000000"/>
                <w:lang w:eastAsia="ru-RU" w:bidi="ru-RU"/>
              </w:rPr>
              <w:t xml:space="preserve"> </w:t>
            </w:r>
            <w:r w:rsidRPr="00543E0A">
              <w:rPr>
                <w:rFonts w:ascii="Times New Roman" w:hAnsi="Times New Roman" w:cs="Times New Roman"/>
                <w:color w:val="000000"/>
                <w:lang w:eastAsia="ru-RU" w:bidi="ru-RU"/>
              </w:rPr>
              <w:t>наиболее точной формулировки главной мысли из ряда данных</w:t>
            </w:r>
            <w:r>
              <w:rPr>
                <w:rFonts w:ascii="Times New Roman" w:hAnsi="Times New Roman" w:cs="Times New Roman"/>
                <w:color w:val="000000"/>
                <w:lang w:eastAsia="ru-RU" w:bidi="ru-RU"/>
              </w:rPr>
              <w:t>.</w:t>
            </w:r>
          </w:p>
        </w:tc>
        <w:tc>
          <w:tcPr>
            <w:tcW w:w="703" w:type="dxa"/>
          </w:tcPr>
          <w:p w:rsidR="00BC3808" w:rsidRPr="00D366CB" w:rsidRDefault="00F46C4D" w:rsidP="00DC3246">
            <w:pPr>
              <w:widowControl w:val="0"/>
              <w:suppressAutoHyphens/>
              <w:autoSpaceDE w:val="0"/>
              <w:spacing w:line="276" w:lineRule="auto"/>
              <w:jc w:val="center"/>
              <w:rPr>
                <w:rFonts w:ascii="Times New Roman" w:eastAsia="Times New Roman" w:hAnsi="Times New Roman" w:cs="Times New Roman"/>
                <w:b/>
                <w:lang w:eastAsia="ar-SA"/>
              </w:rPr>
            </w:pPr>
            <w:hyperlink w:anchor="Осёл_и_колодец" w:history="1">
              <w:r w:rsidR="00DC3246">
                <w:rPr>
                  <w:rStyle w:val="a7"/>
                  <w:rFonts w:ascii="Times New Roman" w:eastAsia="Times New Roman" w:hAnsi="Times New Roman" w:cs="Times New Roman"/>
                  <w:b/>
                  <w:lang w:eastAsia="ar-SA"/>
                </w:rPr>
                <w:t>с.58</w:t>
              </w:r>
            </w:hyperlink>
          </w:p>
        </w:tc>
      </w:tr>
      <w:tr w:rsidR="00BC3808" w:rsidRPr="00B03B61" w:rsidTr="00A620E4">
        <w:tc>
          <w:tcPr>
            <w:tcW w:w="568" w:type="dxa"/>
          </w:tcPr>
          <w:p w:rsidR="00BC3808" w:rsidRPr="000423F2" w:rsidRDefault="00BC3808" w:rsidP="00E82582">
            <w:pPr>
              <w:spacing w:line="276" w:lineRule="auto"/>
              <w:jc w:val="center"/>
              <w:rPr>
                <w:rFonts w:ascii="Times New Roman" w:eastAsia="Calibri" w:hAnsi="Times New Roman" w:cs="Times New Roman"/>
              </w:rPr>
            </w:pPr>
            <w:r w:rsidRPr="000423F2">
              <w:rPr>
                <w:rFonts w:ascii="Times New Roman" w:eastAsia="Calibri" w:hAnsi="Times New Roman" w:cs="Times New Roman"/>
              </w:rPr>
              <w:t>7</w:t>
            </w:r>
          </w:p>
        </w:tc>
        <w:tc>
          <w:tcPr>
            <w:tcW w:w="2410" w:type="dxa"/>
          </w:tcPr>
          <w:p w:rsidR="00BC3808" w:rsidRPr="00397007" w:rsidRDefault="00BC3808" w:rsidP="00E82582">
            <w:pPr>
              <w:spacing w:line="276" w:lineRule="auto"/>
              <w:ind w:left="-57"/>
              <w:rPr>
                <w:rFonts w:ascii="Times New Roman" w:hAnsi="Times New Roman" w:cs="Times New Roman"/>
                <w:b/>
                <w:iCs/>
                <w:shd w:val="clear" w:color="auto" w:fill="FFFFFF"/>
              </w:rPr>
            </w:pPr>
            <w:r>
              <w:rPr>
                <w:rFonts w:ascii="Times New Roman" w:hAnsi="Times New Roman" w:cs="Times New Roman"/>
                <w:b/>
                <w:iCs/>
                <w:shd w:val="clear" w:color="auto" w:fill="FFFFFF"/>
              </w:rPr>
              <w:t>«Перемен требуют наши сердца…</w:t>
            </w:r>
            <w:r w:rsidRPr="00397007">
              <w:rPr>
                <w:rFonts w:ascii="Times New Roman" w:hAnsi="Times New Roman" w:cs="Times New Roman"/>
                <w:b/>
                <w:iCs/>
                <w:shd w:val="clear" w:color="auto" w:fill="FFFFFF"/>
              </w:rPr>
              <w:t>»</w:t>
            </w:r>
            <w:r>
              <w:rPr>
                <w:rFonts w:ascii="Times New Roman" w:hAnsi="Times New Roman" w:cs="Times New Roman"/>
                <w:b/>
                <w:iCs/>
                <w:shd w:val="clear" w:color="auto" w:fill="FFFFFF"/>
              </w:rPr>
              <w:t>.</w:t>
            </w:r>
          </w:p>
          <w:p w:rsidR="00BC3808" w:rsidRPr="00397007" w:rsidRDefault="00BC3808" w:rsidP="00E82582">
            <w:pPr>
              <w:spacing w:line="276" w:lineRule="auto"/>
              <w:rPr>
                <w:rFonts w:ascii="Times New Roman" w:hAnsi="Times New Roman" w:cs="Times New Roman"/>
                <w:i/>
                <w:color w:val="000000" w:themeColor="text1"/>
              </w:rPr>
            </w:pPr>
            <w:r>
              <w:rPr>
                <w:rFonts w:ascii="Times New Roman" w:hAnsi="Times New Roman" w:cs="Times New Roman"/>
                <w:b/>
                <w:color w:val="000000" w:themeColor="text1"/>
              </w:rPr>
              <w:t xml:space="preserve"> </w:t>
            </w:r>
            <w:r w:rsidRPr="00397007">
              <w:rPr>
                <w:rFonts w:ascii="Times New Roman" w:hAnsi="Times New Roman" w:cs="Times New Roman"/>
                <w:i/>
                <w:color w:val="000000" w:themeColor="text1"/>
              </w:rPr>
              <w:t>«У нас в гостях «Адвокат детской души»...</w:t>
            </w:r>
          </w:p>
          <w:p w:rsidR="00BC3808" w:rsidRPr="00902AC2" w:rsidRDefault="00BC3808" w:rsidP="00E82582">
            <w:pPr>
              <w:spacing w:line="276" w:lineRule="auto"/>
              <w:rPr>
                <w:rFonts w:ascii="Times New Roman" w:hAnsi="Times New Roman" w:cs="Times New Roman"/>
                <w:b/>
                <w:i/>
                <w:color w:val="000000" w:themeColor="text1"/>
              </w:rPr>
            </w:pPr>
          </w:p>
        </w:tc>
        <w:tc>
          <w:tcPr>
            <w:tcW w:w="3118" w:type="dxa"/>
          </w:tcPr>
          <w:p w:rsidR="00BC3808" w:rsidRPr="00902AC2" w:rsidRDefault="00BC3808" w:rsidP="00E82582">
            <w:pPr>
              <w:widowControl w:val="0"/>
              <w:suppressAutoHyphens/>
              <w:autoSpaceDE w:val="0"/>
              <w:spacing w:line="276" w:lineRule="auto"/>
              <w:rPr>
                <w:rFonts w:ascii="Times New Roman" w:eastAsia="Times New Roman" w:hAnsi="Times New Roman" w:cs="Times New Roman"/>
                <w:lang w:eastAsia="ar-SA"/>
              </w:rPr>
            </w:pPr>
            <w:r w:rsidRPr="00397007">
              <w:rPr>
                <w:rFonts w:ascii="Times New Roman" w:eastAsia="Times New Roman" w:hAnsi="Times New Roman" w:cs="Times New Roman"/>
                <w:lang w:eastAsia="ar-SA"/>
              </w:rPr>
              <w:t>Урок вопросов и ответов</w:t>
            </w:r>
            <w:r w:rsidRPr="00397007">
              <w:rPr>
                <w:rFonts w:ascii="Times New Roman" w:hAnsi="Times New Roman" w:cs="Times New Roman"/>
                <w:b/>
                <w:color w:val="000000" w:themeColor="text1"/>
              </w:rPr>
              <w:t>.</w:t>
            </w:r>
            <w:r>
              <w:rPr>
                <w:rFonts w:ascii="Times New Roman" w:hAnsi="Times New Roman" w:cs="Times New Roman"/>
                <w:b/>
                <w:color w:val="000000" w:themeColor="text1"/>
              </w:rPr>
              <w:t xml:space="preserve"> </w:t>
            </w:r>
            <w:r w:rsidRPr="00902AC2">
              <w:rPr>
                <w:rFonts w:ascii="Times New Roman" w:eastAsia="Times New Roman" w:hAnsi="Times New Roman" w:cs="Times New Roman"/>
                <w:lang w:eastAsia="ar-SA"/>
              </w:rPr>
              <w:t>Интегрированное занятие со школьным психологом</w:t>
            </w:r>
            <w:r>
              <w:rPr>
                <w:rFonts w:ascii="Times New Roman" w:eastAsia="Times New Roman" w:hAnsi="Times New Roman" w:cs="Times New Roman"/>
                <w:lang w:eastAsia="ar-SA"/>
              </w:rPr>
              <w:t>.</w:t>
            </w:r>
          </w:p>
        </w:tc>
        <w:tc>
          <w:tcPr>
            <w:tcW w:w="2835" w:type="dxa"/>
          </w:tcPr>
          <w:p w:rsidR="00BC3808" w:rsidRPr="00902AC2" w:rsidRDefault="00BC3808" w:rsidP="00E82582">
            <w:pPr>
              <w:widowControl w:val="0"/>
              <w:suppressAutoHyphens/>
              <w:autoSpaceDE w:val="0"/>
              <w:spacing w:line="276" w:lineRule="auto"/>
              <w:rPr>
                <w:rFonts w:ascii="Times New Roman" w:eastAsia="Times New Roman" w:hAnsi="Times New Roman" w:cs="Times New Roman"/>
                <w:lang w:eastAsia="ar-SA"/>
              </w:rPr>
            </w:pPr>
            <w:r w:rsidRPr="00902AC2">
              <w:rPr>
                <w:rFonts w:ascii="Times New Roman" w:eastAsia="Times New Roman" w:hAnsi="Times New Roman" w:cs="Times New Roman"/>
                <w:lang w:eastAsia="ar-SA"/>
              </w:rPr>
              <w:t>Участие в дискуссии</w:t>
            </w:r>
            <w:r>
              <w:rPr>
                <w:rFonts w:ascii="Times New Roman" w:eastAsia="Times New Roman" w:hAnsi="Times New Roman" w:cs="Times New Roman"/>
                <w:lang w:eastAsia="ar-SA"/>
              </w:rPr>
              <w:t>,</w:t>
            </w:r>
            <w:r>
              <w:rPr>
                <w:rFonts w:ascii="Times New Roman" w:hAnsi="Times New Roman" w:cs="Times New Roman"/>
              </w:rPr>
              <w:t xml:space="preserve"> обсуждение в группах,</w:t>
            </w:r>
            <w:r>
              <w:t xml:space="preserve"> </w:t>
            </w:r>
            <w:r>
              <w:rPr>
                <w:rStyle w:val="21"/>
                <w:rFonts w:eastAsiaTheme="minorHAnsi"/>
              </w:rPr>
              <w:t>выслушивание других, принятие другой точки зрения, готовность</w:t>
            </w:r>
            <w:r w:rsidRPr="00080ADC">
              <w:rPr>
                <w:rStyle w:val="21"/>
                <w:rFonts w:eastAsiaTheme="minorHAnsi"/>
              </w:rPr>
              <w:t xml:space="preserve"> изменить свою точку зрения</w:t>
            </w:r>
            <w:r>
              <w:rPr>
                <w:rStyle w:val="21"/>
                <w:rFonts w:eastAsiaTheme="minorHAnsi"/>
              </w:rPr>
              <w:t>.</w:t>
            </w:r>
          </w:p>
        </w:tc>
        <w:tc>
          <w:tcPr>
            <w:tcW w:w="703" w:type="dxa"/>
          </w:tcPr>
          <w:p w:rsidR="00BC3808" w:rsidRPr="00D366CB" w:rsidRDefault="00BC3808" w:rsidP="00E82582">
            <w:pPr>
              <w:widowControl w:val="0"/>
              <w:suppressAutoHyphens/>
              <w:autoSpaceDE w:val="0"/>
              <w:spacing w:line="276" w:lineRule="auto"/>
              <w:jc w:val="center"/>
              <w:rPr>
                <w:rFonts w:ascii="Times New Roman" w:eastAsia="Times New Roman" w:hAnsi="Times New Roman" w:cs="Times New Roman"/>
                <w:b/>
                <w:lang w:eastAsia="ar-SA"/>
              </w:rPr>
            </w:pPr>
          </w:p>
        </w:tc>
      </w:tr>
      <w:tr w:rsidR="00BC3808" w:rsidRPr="00B03B61" w:rsidTr="00A620E4">
        <w:tc>
          <w:tcPr>
            <w:tcW w:w="568" w:type="dxa"/>
          </w:tcPr>
          <w:p w:rsidR="00BC3808" w:rsidRPr="00B03B61" w:rsidRDefault="00BC3808"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8</w:t>
            </w:r>
          </w:p>
        </w:tc>
        <w:tc>
          <w:tcPr>
            <w:tcW w:w="2410" w:type="dxa"/>
          </w:tcPr>
          <w:p w:rsidR="00F22AE1" w:rsidRDefault="00BC3808" w:rsidP="00E82582">
            <w:pPr>
              <w:spacing w:line="276" w:lineRule="auto"/>
              <w:rPr>
                <w:rFonts w:ascii="Times New Roman" w:hAnsi="Times New Roman" w:cs="Times New Roman"/>
                <w:b/>
              </w:rPr>
            </w:pPr>
            <w:r>
              <w:rPr>
                <w:rFonts w:ascii="Times New Roman" w:hAnsi="Times New Roman" w:cs="Times New Roman"/>
                <w:b/>
              </w:rPr>
              <w:t>«</w:t>
            </w:r>
            <w:r w:rsidRPr="000423F2">
              <w:rPr>
                <w:rFonts w:ascii="Times New Roman" w:hAnsi="Times New Roman" w:cs="Times New Roman"/>
                <w:b/>
              </w:rPr>
              <w:t>Откуда берутся болота</w:t>
            </w:r>
            <w:r>
              <w:rPr>
                <w:rFonts w:ascii="Times New Roman" w:hAnsi="Times New Roman" w:cs="Times New Roman"/>
                <w:b/>
              </w:rPr>
              <w:t>»</w:t>
            </w:r>
            <w:r w:rsidRPr="000423F2">
              <w:rPr>
                <w:rFonts w:ascii="Times New Roman" w:hAnsi="Times New Roman" w:cs="Times New Roman"/>
                <w:b/>
              </w:rPr>
              <w:t>?</w:t>
            </w:r>
          </w:p>
          <w:p w:rsidR="00BC3808" w:rsidRPr="003D5E8D" w:rsidRDefault="00BC3808" w:rsidP="00E82582">
            <w:pPr>
              <w:spacing w:line="276" w:lineRule="auto"/>
              <w:rPr>
                <w:rFonts w:ascii="Times New Roman" w:hAnsi="Times New Roman" w:cs="Times New Roman"/>
                <w:b/>
              </w:rPr>
            </w:pPr>
            <w:r w:rsidRPr="003D5E8D">
              <w:rPr>
                <w:rFonts w:ascii="Times New Roman" w:hAnsi="Times New Roman" w:cs="Times New Roman"/>
                <w:i/>
                <w:iCs/>
                <w:color w:val="333333"/>
                <w:shd w:val="clear" w:color="auto" w:fill="FFFFFF"/>
              </w:rPr>
              <w:t xml:space="preserve">Притча </w:t>
            </w:r>
            <w:hyperlink r:id="rId50" w:tgtFrame="_blank" w:history="1">
              <w:r w:rsidRPr="003D5E8D">
                <w:rPr>
                  <w:rFonts w:ascii="Times New Roman" w:hAnsi="Times New Roman" w:cs="Times New Roman"/>
                  <w:i/>
                  <w:iCs/>
                  <w:color w:val="000000"/>
                  <w:shd w:val="clear" w:color="auto" w:fill="FFFFFF"/>
                </w:rPr>
                <w:t>Монаха Варнавы (Евгений Санин)</w:t>
              </w:r>
            </w:hyperlink>
          </w:p>
        </w:tc>
        <w:tc>
          <w:tcPr>
            <w:tcW w:w="3118" w:type="dxa"/>
          </w:tcPr>
          <w:p w:rsidR="00BC3808" w:rsidRDefault="00BC3808" w:rsidP="00E82582">
            <w:pPr>
              <w:spacing w:line="276" w:lineRule="auto"/>
              <w:rPr>
                <w:rFonts w:ascii="Times New Roman" w:hAnsi="Times New Roman" w:cs="Times New Roman"/>
              </w:rPr>
            </w:pPr>
            <w:r>
              <w:rPr>
                <w:rFonts w:ascii="Times New Roman" w:hAnsi="Times New Roman" w:cs="Times New Roman"/>
              </w:rPr>
              <w:t>Урок – рассуждение</w:t>
            </w:r>
          </w:p>
          <w:p w:rsidR="00BC3808" w:rsidRPr="00276C28" w:rsidRDefault="00BC3808" w:rsidP="00E82582">
            <w:pPr>
              <w:spacing w:line="276" w:lineRule="auto"/>
              <w:rPr>
                <w:rFonts w:ascii="Times New Roman" w:hAnsi="Times New Roman" w:cs="Times New Roman"/>
              </w:rPr>
            </w:pPr>
            <w:r w:rsidRPr="00276C28">
              <w:rPr>
                <w:rFonts w:ascii="Times New Roman" w:hAnsi="Times New Roman" w:cs="Times New Roman"/>
              </w:rPr>
              <w:t>Приём «Обсудим вместе».</w:t>
            </w:r>
          </w:p>
          <w:p w:rsidR="00BC3808" w:rsidRPr="00276C28" w:rsidRDefault="00BC3808" w:rsidP="00E82582">
            <w:pPr>
              <w:spacing w:line="276" w:lineRule="auto"/>
              <w:rPr>
                <w:rFonts w:ascii="Times New Roman" w:hAnsi="Times New Roman" w:cs="Times New Roman"/>
              </w:rPr>
            </w:pPr>
            <w:r w:rsidRPr="00276C28">
              <w:rPr>
                <w:rFonts w:ascii="Times New Roman" w:hAnsi="Times New Roman" w:cs="Times New Roman"/>
              </w:rPr>
              <w:t>Приём «Поразмышляем о себе».</w:t>
            </w:r>
            <w:r>
              <w:rPr>
                <w:rFonts w:ascii="Times New Roman" w:hAnsi="Times New Roman" w:cs="Times New Roman"/>
              </w:rPr>
              <w:t xml:space="preserve"> </w:t>
            </w:r>
            <w:r w:rsidRPr="00276C28">
              <w:rPr>
                <w:rFonts w:ascii="Times New Roman" w:hAnsi="Times New Roman" w:cs="Times New Roman"/>
              </w:rPr>
              <w:t>Приём «Давайте поспорим».</w:t>
            </w:r>
          </w:p>
          <w:p w:rsidR="00BC3808" w:rsidRPr="00B03B61" w:rsidRDefault="00BC3808" w:rsidP="00E82582">
            <w:pPr>
              <w:widowControl w:val="0"/>
              <w:suppressAutoHyphens/>
              <w:autoSpaceDE w:val="0"/>
              <w:spacing w:line="276" w:lineRule="auto"/>
              <w:jc w:val="center"/>
              <w:rPr>
                <w:rFonts w:ascii="Times New Roman" w:eastAsia="Times New Roman" w:hAnsi="Times New Roman" w:cs="Times New Roman"/>
                <w:sz w:val="28"/>
                <w:szCs w:val="28"/>
                <w:lang w:eastAsia="ar-SA"/>
              </w:rPr>
            </w:pPr>
          </w:p>
        </w:tc>
        <w:tc>
          <w:tcPr>
            <w:tcW w:w="2835" w:type="dxa"/>
          </w:tcPr>
          <w:p w:rsidR="00BC3808" w:rsidRDefault="00BC3808" w:rsidP="00E82582">
            <w:pPr>
              <w:spacing w:line="276" w:lineRule="auto"/>
              <w:rPr>
                <w:rFonts w:ascii="Times New Roman" w:eastAsia="Times New Roman" w:hAnsi="Times New Roman" w:cs="Times New Roman"/>
                <w:lang w:eastAsia="ar-SA"/>
              </w:rPr>
            </w:pPr>
            <w:r w:rsidRPr="00AF0061">
              <w:rPr>
                <w:rFonts w:ascii="Times New Roman" w:eastAsia="Times New Roman" w:hAnsi="Times New Roman" w:cs="Times New Roman"/>
                <w:lang w:eastAsia="ar-SA"/>
              </w:rPr>
              <w:t>Обсуждение в парах,</w:t>
            </w:r>
          </w:p>
          <w:p w:rsidR="00BC3808" w:rsidRPr="00B03B61" w:rsidRDefault="00BC3808" w:rsidP="00E82582">
            <w:pPr>
              <w:spacing w:line="276" w:lineRule="auto"/>
              <w:rPr>
                <w:rFonts w:ascii="Times New Roman" w:eastAsia="Times New Roman" w:hAnsi="Times New Roman" w:cs="Times New Roman"/>
                <w:sz w:val="28"/>
                <w:szCs w:val="28"/>
                <w:lang w:eastAsia="ar-SA"/>
              </w:rPr>
            </w:pPr>
            <w:r w:rsidRPr="00AF0061">
              <w:rPr>
                <w:rStyle w:val="21"/>
                <w:rFonts w:eastAsiaTheme="minorHAnsi"/>
              </w:rPr>
              <w:t>нахождение в тексте доказ</w:t>
            </w:r>
            <w:r>
              <w:rPr>
                <w:rStyle w:val="21"/>
                <w:rFonts w:eastAsiaTheme="minorHAnsi"/>
              </w:rPr>
              <w:t xml:space="preserve">ательств мыслей и чувств автора, </w:t>
            </w:r>
            <w:r w:rsidRPr="00AF0061">
              <w:rPr>
                <w:rFonts w:ascii="Times New Roman" w:hAnsi="Times New Roman" w:cs="Times New Roman"/>
              </w:rPr>
              <w:t>составление синквейна,</w:t>
            </w:r>
            <w:r>
              <w:rPr>
                <w:rFonts w:ascii="Times New Roman" w:hAnsi="Times New Roman" w:cs="Times New Roman"/>
                <w:color w:val="000000"/>
                <w:lang w:eastAsia="ru-RU" w:bidi="ru-RU"/>
              </w:rPr>
              <w:t xml:space="preserve"> </w:t>
            </w:r>
            <w:r w:rsidRPr="00AF0061">
              <w:rPr>
                <w:rStyle w:val="21"/>
                <w:rFonts w:eastAsiaTheme="minorHAnsi"/>
              </w:rPr>
              <w:t>нахождение в тексте главной мысли автора</w:t>
            </w:r>
            <w:r>
              <w:rPr>
                <w:rStyle w:val="21"/>
                <w:rFonts w:eastAsiaTheme="minorHAnsi"/>
              </w:rPr>
              <w:t xml:space="preserve">, </w:t>
            </w:r>
            <w:r>
              <w:rPr>
                <w:rFonts w:ascii="Times New Roman" w:hAnsi="Times New Roman" w:cs="Times New Roman"/>
              </w:rPr>
              <w:t>нахождение «ключевых слов».</w:t>
            </w:r>
          </w:p>
        </w:tc>
        <w:tc>
          <w:tcPr>
            <w:tcW w:w="703" w:type="dxa"/>
          </w:tcPr>
          <w:p w:rsidR="00BC3808" w:rsidRPr="00D366CB" w:rsidRDefault="00F46C4D" w:rsidP="00123101">
            <w:pPr>
              <w:widowControl w:val="0"/>
              <w:suppressAutoHyphens/>
              <w:autoSpaceDE w:val="0"/>
              <w:spacing w:line="276" w:lineRule="auto"/>
              <w:jc w:val="center"/>
              <w:rPr>
                <w:rFonts w:ascii="Times New Roman" w:eastAsia="Times New Roman" w:hAnsi="Times New Roman" w:cs="Times New Roman"/>
                <w:b/>
                <w:lang w:eastAsia="ar-SA"/>
              </w:rPr>
            </w:pPr>
            <w:hyperlink w:anchor="Откуда_берутся_болота" w:history="1">
              <w:r w:rsidR="00BC3808" w:rsidRPr="003C5DF4">
                <w:rPr>
                  <w:rStyle w:val="a7"/>
                  <w:rFonts w:ascii="Times New Roman" w:eastAsia="Times New Roman" w:hAnsi="Times New Roman" w:cs="Times New Roman"/>
                  <w:b/>
                  <w:lang w:eastAsia="ar-SA"/>
                </w:rPr>
                <w:t>с.4</w:t>
              </w:r>
              <w:r w:rsidR="00123101">
                <w:rPr>
                  <w:rStyle w:val="a7"/>
                  <w:rFonts w:ascii="Times New Roman" w:eastAsia="Times New Roman" w:hAnsi="Times New Roman" w:cs="Times New Roman"/>
                  <w:b/>
                  <w:lang w:eastAsia="ar-SA"/>
                </w:rPr>
                <w:t>8</w:t>
              </w:r>
            </w:hyperlink>
          </w:p>
        </w:tc>
      </w:tr>
      <w:tr w:rsidR="00BC3808" w:rsidRPr="00B03B61" w:rsidTr="00A620E4">
        <w:tc>
          <w:tcPr>
            <w:tcW w:w="568" w:type="dxa"/>
          </w:tcPr>
          <w:p w:rsidR="00BC3808" w:rsidRPr="00B03B61" w:rsidRDefault="00BC3808"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9</w:t>
            </w:r>
          </w:p>
        </w:tc>
        <w:tc>
          <w:tcPr>
            <w:tcW w:w="2410" w:type="dxa"/>
          </w:tcPr>
          <w:p w:rsidR="00BC3808" w:rsidRDefault="00BC3808" w:rsidP="00E82582">
            <w:pPr>
              <w:spacing w:line="276" w:lineRule="auto"/>
              <w:rPr>
                <w:rFonts w:ascii="Times New Roman" w:hAnsi="Times New Roman" w:cs="Times New Roman"/>
                <w:b/>
              </w:rPr>
            </w:pPr>
            <w:r>
              <w:rPr>
                <w:rFonts w:ascii="Times New Roman" w:hAnsi="Times New Roman" w:cs="Times New Roman"/>
                <w:b/>
              </w:rPr>
              <w:t>«</w:t>
            </w:r>
            <w:r w:rsidRPr="0043153B">
              <w:rPr>
                <w:rFonts w:ascii="Times New Roman" w:hAnsi="Times New Roman" w:cs="Times New Roman"/>
                <w:b/>
              </w:rPr>
              <w:t>Чей труд легче</w:t>
            </w:r>
            <w:r>
              <w:rPr>
                <w:rFonts w:ascii="Times New Roman" w:hAnsi="Times New Roman" w:cs="Times New Roman"/>
                <w:b/>
              </w:rPr>
              <w:t>»</w:t>
            </w:r>
            <w:r w:rsidRPr="0043153B">
              <w:rPr>
                <w:rFonts w:ascii="Times New Roman" w:hAnsi="Times New Roman" w:cs="Times New Roman"/>
                <w:b/>
              </w:rPr>
              <w:t>?</w:t>
            </w:r>
          </w:p>
          <w:p w:rsidR="00BC3808" w:rsidRPr="003D5E8D" w:rsidRDefault="00BC3808" w:rsidP="00E82582">
            <w:pPr>
              <w:spacing w:line="276" w:lineRule="auto"/>
              <w:rPr>
                <w:rFonts w:ascii="Times New Roman" w:hAnsi="Times New Roman" w:cs="Times New Roman"/>
                <w:b/>
              </w:rPr>
            </w:pPr>
            <w:r w:rsidRPr="003D5E8D">
              <w:rPr>
                <w:rFonts w:ascii="Times New Roman" w:hAnsi="Times New Roman" w:cs="Times New Roman"/>
                <w:i/>
                <w:iCs/>
                <w:color w:val="333333"/>
                <w:shd w:val="clear" w:color="auto" w:fill="FFFFFF"/>
              </w:rPr>
              <w:t xml:space="preserve">Притча </w:t>
            </w:r>
            <w:hyperlink r:id="rId51" w:tgtFrame="_blank" w:history="1">
              <w:r w:rsidRPr="003D5E8D">
                <w:rPr>
                  <w:rFonts w:ascii="Times New Roman" w:hAnsi="Times New Roman" w:cs="Times New Roman"/>
                  <w:i/>
                  <w:iCs/>
                  <w:color w:val="000000"/>
                  <w:shd w:val="clear" w:color="auto" w:fill="FFFFFF"/>
                </w:rPr>
                <w:t>Монаха Варнавы (Евгений Санин)</w:t>
              </w:r>
            </w:hyperlink>
          </w:p>
        </w:tc>
        <w:tc>
          <w:tcPr>
            <w:tcW w:w="3118" w:type="dxa"/>
          </w:tcPr>
          <w:p w:rsidR="00BC3808" w:rsidRPr="00B03B61" w:rsidRDefault="00BC3808" w:rsidP="00E82582">
            <w:pPr>
              <w:spacing w:line="276" w:lineRule="auto"/>
              <w:rPr>
                <w:rFonts w:ascii="Times New Roman" w:eastAsia="Times New Roman" w:hAnsi="Times New Roman" w:cs="Times New Roman"/>
                <w:sz w:val="28"/>
                <w:szCs w:val="28"/>
                <w:lang w:eastAsia="ar-SA"/>
              </w:rPr>
            </w:pPr>
            <w:r w:rsidRPr="00E62AEA">
              <w:rPr>
                <w:rFonts w:ascii="Times New Roman" w:hAnsi="Times New Roman" w:cs="Times New Roman"/>
              </w:rPr>
              <w:t>Приём «Отсроченная догадка».</w:t>
            </w:r>
            <w:r>
              <w:rPr>
                <w:rFonts w:ascii="Times New Roman" w:hAnsi="Times New Roman" w:cs="Times New Roman"/>
              </w:rPr>
              <w:t xml:space="preserve"> </w:t>
            </w:r>
            <w:r w:rsidRPr="00E62AEA">
              <w:rPr>
                <w:rFonts w:ascii="Times New Roman" w:hAnsi="Times New Roman" w:cs="Times New Roman"/>
              </w:rPr>
              <w:t>Приём «Дерево предсказаний».</w:t>
            </w:r>
            <w:r>
              <w:rPr>
                <w:rFonts w:ascii="Times New Roman" w:hAnsi="Times New Roman" w:cs="Times New Roman"/>
              </w:rPr>
              <w:t xml:space="preserve"> </w:t>
            </w:r>
            <w:r w:rsidRPr="00E62AEA">
              <w:rPr>
                <w:rFonts w:ascii="Times New Roman" w:hAnsi="Times New Roman" w:cs="Times New Roman"/>
              </w:rPr>
              <w:t>Приём «Обсудим вместе».</w:t>
            </w:r>
          </w:p>
        </w:tc>
        <w:tc>
          <w:tcPr>
            <w:tcW w:w="2835" w:type="dxa"/>
          </w:tcPr>
          <w:p w:rsidR="00BC3808" w:rsidRPr="00646CF7" w:rsidRDefault="00BC3808" w:rsidP="00E82582">
            <w:pPr>
              <w:spacing w:line="276" w:lineRule="auto"/>
              <w:rPr>
                <w:rFonts w:ascii="Times New Roman" w:hAnsi="Times New Roman" w:cs="Times New Roman"/>
              </w:rPr>
            </w:pPr>
            <w:r w:rsidRPr="00646CF7">
              <w:rPr>
                <w:rFonts w:ascii="Times New Roman" w:hAnsi="Times New Roman" w:cs="Times New Roman"/>
              </w:rPr>
              <w:t>рассказ от первого лица,</w:t>
            </w:r>
          </w:p>
          <w:p w:rsidR="00BC3808" w:rsidRPr="00646CF7" w:rsidRDefault="00BC3808" w:rsidP="00E82582">
            <w:pPr>
              <w:spacing w:line="276" w:lineRule="auto"/>
              <w:rPr>
                <w:rFonts w:ascii="Times New Roman" w:hAnsi="Times New Roman" w:cs="Times New Roman"/>
                <w:color w:val="000000"/>
                <w:lang w:eastAsia="ru-RU" w:bidi="ru-RU"/>
              </w:rPr>
            </w:pPr>
            <w:r>
              <w:rPr>
                <w:rFonts w:ascii="Times New Roman" w:hAnsi="Times New Roman" w:cs="Times New Roman"/>
                <w:color w:val="000000"/>
                <w:lang w:eastAsia="ru-RU" w:bidi="ru-RU"/>
              </w:rPr>
              <w:t>р</w:t>
            </w:r>
            <w:r w:rsidRPr="00646CF7">
              <w:rPr>
                <w:rFonts w:ascii="Times New Roman" w:hAnsi="Times New Roman" w:cs="Times New Roman"/>
                <w:color w:val="000000"/>
                <w:lang w:eastAsia="ru-RU" w:bidi="ru-RU"/>
              </w:rPr>
              <w:t>азмышления о характере и поступках героев,</w:t>
            </w:r>
          </w:p>
          <w:p w:rsidR="00BC3808" w:rsidRPr="00B03B61" w:rsidRDefault="00BC3808" w:rsidP="00E82582">
            <w:pPr>
              <w:spacing w:line="276" w:lineRule="auto"/>
              <w:rPr>
                <w:rFonts w:ascii="Times New Roman" w:eastAsia="Times New Roman" w:hAnsi="Times New Roman" w:cs="Times New Roman"/>
                <w:sz w:val="28"/>
                <w:szCs w:val="28"/>
                <w:lang w:eastAsia="ar-SA"/>
              </w:rPr>
            </w:pPr>
            <w:r w:rsidRPr="00646CF7">
              <w:rPr>
                <w:rFonts w:ascii="Times New Roman" w:hAnsi="Times New Roman" w:cs="Times New Roman"/>
                <w:color w:val="000000"/>
                <w:lang w:eastAsia="ru-RU" w:bidi="ru-RU"/>
              </w:rPr>
              <w:t>участие</w:t>
            </w:r>
            <w:r>
              <w:rPr>
                <w:rFonts w:ascii="Times New Roman" w:hAnsi="Times New Roman" w:cs="Times New Roman"/>
                <w:color w:val="000000"/>
                <w:lang w:eastAsia="ru-RU" w:bidi="ru-RU"/>
              </w:rPr>
              <w:t xml:space="preserve"> в драматизации.</w:t>
            </w:r>
          </w:p>
        </w:tc>
        <w:tc>
          <w:tcPr>
            <w:tcW w:w="703" w:type="dxa"/>
          </w:tcPr>
          <w:p w:rsidR="00BC3808" w:rsidRPr="00D366CB" w:rsidRDefault="00F46C4D" w:rsidP="00123101">
            <w:pPr>
              <w:spacing w:line="276" w:lineRule="auto"/>
              <w:rPr>
                <w:rFonts w:ascii="Times New Roman" w:hAnsi="Times New Roman" w:cs="Times New Roman"/>
                <w:b/>
              </w:rPr>
            </w:pPr>
            <w:hyperlink w:anchor="Чей_труд_легче" w:history="1">
              <w:r w:rsidR="00BC3808" w:rsidRPr="003C5DF4">
                <w:rPr>
                  <w:rStyle w:val="a7"/>
                  <w:rFonts w:ascii="Times New Roman" w:hAnsi="Times New Roman" w:cs="Times New Roman"/>
                  <w:b/>
                </w:rPr>
                <w:t>с.6</w:t>
              </w:r>
              <w:r w:rsidR="00123101">
                <w:rPr>
                  <w:rStyle w:val="a7"/>
                  <w:rFonts w:ascii="Times New Roman" w:hAnsi="Times New Roman" w:cs="Times New Roman"/>
                  <w:b/>
                </w:rPr>
                <w:t>0</w:t>
              </w:r>
            </w:hyperlink>
          </w:p>
        </w:tc>
      </w:tr>
      <w:tr w:rsidR="00BC3808" w:rsidRPr="00B03B61" w:rsidTr="00A620E4">
        <w:tc>
          <w:tcPr>
            <w:tcW w:w="568" w:type="dxa"/>
          </w:tcPr>
          <w:p w:rsidR="00BC3808" w:rsidRPr="00B03B61" w:rsidRDefault="00BC3808"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10</w:t>
            </w:r>
          </w:p>
        </w:tc>
        <w:tc>
          <w:tcPr>
            <w:tcW w:w="2410" w:type="dxa"/>
          </w:tcPr>
          <w:p w:rsidR="00BC3808" w:rsidRPr="00B81C2A" w:rsidRDefault="00BC3808" w:rsidP="00E82582">
            <w:pPr>
              <w:spacing w:line="276" w:lineRule="auto"/>
              <w:rPr>
                <w:rFonts w:ascii="Times New Roman" w:hAnsi="Times New Roman" w:cs="Times New Roman"/>
                <w:i/>
              </w:rPr>
            </w:pPr>
            <w:r>
              <w:rPr>
                <w:rFonts w:ascii="Times New Roman" w:hAnsi="Times New Roman" w:cs="Times New Roman"/>
                <w:b/>
              </w:rPr>
              <w:t>«Мы разные -</w:t>
            </w:r>
            <w:r w:rsidRPr="00C8241F">
              <w:rPr>
                <w:rFonts w:ascii="Times New Roman" w:hAnsi="Times New Roman" w:cs="Times New Roman"/>
                <w:b/>
              </w:rPr>
              <w:t xml:space="preserve"> в этом наше богатство. Мы вместе – в этом наша сила»</w:t>
            </w:r>
            <w:r>
              <w:rPr>
                <w:rFonts w:ascii="Times New Roman" w:hAnsi="Times New Roman" w:cs="Times New Roman"/>
                <w:b/>
              </w:rPr>
              <w:t>!</w:t>
            </w:r>
            <w:r w:rsidRPr="00C8241F">
              <w:rPr>
                <w:rFonts w:ascii="Times New Roman" w:hAnsi="Times New Roman" w:cs="Times New Roman"/>
                <w:b/>
              </w:rPr>
              <w:t xml:space="preserve"> </w:t>
            </w:r>
            <w:r w:rsidRPr="00C8241F">
              <w:rPr>
                <w:rFonts w:ascii="Times New Roman" w:hAnsi="Times New Roman" w:cs="Times New Roman"/>
                <w:i/>
              </w:rPr>
              <w:t>(фотовыставка)</w:t>
            </w:r>
            <w:r w:rsidRPr="00DC7400">
              <w:rPr>
                <w:rFonts w:ascii="Times New Roman" w:hAnsi="Times New Roman" w:cs="Times New Roman"/>
                <w:b/>
              </w:rPr>
              <w:t xml:space="preserve"> </w:t>
            </w:r>
          </w:p>
        </w:tc>
        <w:tc>
          <w:tcPr>
            <w:tcW w:w="3118" w:type="dxa"/>
          </w:tcPr>
          <w:p w:rsidR="00BC3808" w:rsidRPr="00203D32" w:rsidRDefault="00BC3808" w:rsidP="00E82582">
            <w:pPr>
              <w:spacing w:line="276" w:lineRule="auto"/>
              <w:rPr>
                <w:rFonts w:ascii="Times New Roman" w:hAnsi="Times New Roman" w:cs="Times New Roman"/>
              </w:rPr>
            </w:pPr>
            <w:r>
              <w:rPr>
                <w:rFonts w:ascii="Times New Roman" w:hAnsi="Times New Roman" w:cs="Times New Roman"/>
              </w:rPr>
              <w:t>Организация урока-выставки детских фото.</w:t>
            </w:r>
          </w:p>
        </w:tc>
        <w:tc>
          <w:tcPr>
            <w:tcW w:w="2835" w:type="dxa"/>
          </w:tcPr>
          <w:p w:rsidR="00BC3808" w:rsidRPr="00203D32" w:rsidRDefault="00BC3808" w:rsidP="00E82582">
            <w:pPr>
              <w:spacing w:line="276" w:lineRule="auto"/>
              <w:rPr>
                <w:rFonts w:ascii="Times New Roman" w:hAnsi="Times New Roman" w:cs="Times New Roman"/>
              </w:rPr>
            </w:pPr>
            <w:r>
              <w:rPr>
                <w:rFonts w:ascii="Times New Roman" w:hAnsi="Times New Roman" w:cs="Times New Roman"/>
              </w:rPr>
              <w:t>Обсуждение в группах,</w:t>
            </w:r>
            <w:r>
              <w:t xml:space="preserve"> </w:t>
            </w:r>
            <w:r>
              <w:rPr>
                <w:rStyle w:val="22"/>
                <w:rFonts w:eastAsiaTheme="minorHAnsi"/>
                <w:i w:val="0"/>
              </w:rPr>
              <w:t>н</w:t>
            </w:r>
            <w:r w:rsidRPr="00586FD5">
              <w:rPr>
                <w:rStyle w:val="22"/>
                <w:rFonts w:eastAsiaTheme="minorHAnsi"/>
                <w:i w:val="0"/>
              </w:rPr>
              <w:t>аблюдение,</w:t>
            </w:r>
            <w:r>
              <w:rPr>
                <w:rStyle w:val="22"/>
                <w:rFonts w:eastAsiaTheme="minorHAnsi"/>
              </w:rPr>
              <w:t xml:space="preserve"> </w:t>
            </w:r>
            <w:r>
              <w:rPr>
                <w:rStyle w:val="21"/>
                <w:rFonts w:eastAsiaTheme="minorHAnsi"/>
              </w:rPr>
              <w:t>рассматривание фото,</w:t>
            </w:r>
            <w:r w:rsidRPr="00080ADC">
              <w:rPr>
                <w:rStyle w:val="21"/>
                <w:rFonts w:eastAsiaTheme="minorHAnsi"/>
              </w:rPr>
              <w:t xml:space="preserve"> владея приёмами моно</w:t>
            </w:r>
            <w:r>
              <w:rPr>
                <w:rStyle w:val="21"/>
                <w:rFonts w:eastAsiaTheme="minorHAnsi"/>
              </w:rPr>
              <w:t>логической и диалогической речи</w:t>
            </w:r>
            <w:r>
              <w:t xml:space="preserve"> </w:t>
            </w:r>
            <w:r>
              <w:rPr>
                <w:rStyle w:val="22"/>
                <w:rFonts w:eastAsiaTheme="minorHAnsi"/>
                <w:i w:val="0"/>
              </w:rPr>
              <w:t>д</w:t>
            </w:r>
            <w:r w:rsidRPr="006A31E3">
              <w:rPr>
                <w:rStyle w:val="22"/>
                <w:rFonts w:eastAsiaTheme="minorHAnsi"/>
                <w:i w:val="0"/>
              </w:rPr>
              <w:t>онесение</w:t>
            </w:r>
            <w:r>
              <w:rPr>
                <w:rStyle w:val="21"/>
                <w:rFonts w:eastAsiaTheme="minorHAnsi"/>
              </w:rPr>
              <w:t xml:space="preserve"> своей позиции до других, принятие другой точки зрения, готовность</w:t>
            </w:r>
            <w:r w:rsidRPr="00080ADC">
              <w:rPr>
                <w:rStyle w:val="21"/>
                <w:rFonts w:eastAsiaTheme="minorHAnsi"/>
              </w:rPr>
              <w:t xml:space="preserve"> изменить свою</w:t>
            </w:r>
            <w:r>
              <w:rPr>
                <w:rStyle w:val="21"/>
                <w:rFonts w:eastAsiaTheme="minorHAnsi"/>
              </w:rPr>
              <w:t>.</w:t>
            </w:r>
            <w:r w:rsidRPr="00080ADC">
              <w:rPr>
                <w:rStyle w:val="21"/>
                <w:rFonts w:eastAsiaTheme="minorHAnsi"/>
              </w:rPr>
              <w:t xml:space="preserve"> </w:t>
            </w:r>
          </w:p>
        </w:tc>
        <w:tc>
          <w:tcPr>
            <w:tcW w:w="703" w:type="dxa"/>
          </w:tcPr>
          <w:p w:rsidR="00BC3808" w:rsidRPr="00D366CB" w:rsidRDefault="00BC3808" w:rsidP="00E82582">
            <w:pPr>
              <w:widowControl w:val="0"/>
              <w:suppressAutoHyphens/>
              <w:autoSpaceDE w:val="0"/>
              <w:spacing w:line="276" w:lineRule="auto"/>
              <w:jc w:val="center"/>
              <w:rPr>
                <w:rFonts w:ascii="Times New Roman" w:eastAsia="Times New Roman" w:hAnsi="Times New Roman" w:cs="Times New Roman"/>
                <w:b/>
                <w:lang w:eastAsia="ar-SA"/>
              </w:rPr>
            </w:pPr>
          </w:p>
        </w:tc>
      </w:tr>
      <w:tr w:rsidR="00BC3808" w:rsidRPr="00B03B61" w:rsidTr="00A620E4">
        <w:tc>
          <w:tcPr>
            <w:tcW w:w="568" w:type="dxa"/>
          </w:tcPr>
          <w:p w:rsidR="00BC3808" w:rsidRPr="00B03B61" w:rsidRDefault="00BC3808"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11</w:t>
            </w:r>
          </w:p>
        </w:tc>
        <w:tc>
          <w:tcPr>
            <w:tcW w:w="2410" w:type="dxa"/>
          </w:tcPr>
          <w:p w:rsidR="00BC3808" w:rsidRDefault="00BC3808" w:rsidP="00E82582">
            <w:pPr>
              <w:spacing w:line="276" w:lineRule="auto"/>
              <w:rPr>
                <w:rFonts w:ascii="Times New Roman" w:hAnsi="Times New Roman" w:cs="Times New Roman"/>
                <w:b/>
              </w:rPr>
            </w:pPr>
            <w:r>
              <w:rPr>
                <w:rFonts w:ascii="Times New Roman" w:hAnsi="Times New Roman" w:cs="Times New Roman"/>
                <w:b/>
              </w:rPr>
              <w:t>«</w:t>
            </w:r>
            <w:r w:rsidRPr="00520445">
              <w:rPr>
                <w:rFonts w:ascii="Times New Roman" w:hAnsi="Times New Roman" w:cs="Times New Roman"/>
                <w:b/>
              </w:rPr>
              <w:t>О подвиге клея</w:t>
            </w:r>
            <w:r>
              <w:rPr>
                <w:rFonts w:ascii="Times New Roman" w:hAnsi="Times New Roman" w:cs="Times New Roman"/>
                <w:b/>
              </w:rPr>
              <w:t>»</w:t>
            </w:r>
            <w:r w:rsidRPr="00520445">
              <w:rPr>
                <w:rFonts w:ascii="Times New Roman" w:hAnsi="Times New Roman" w:cs="Times New Roman"/>
                <w:b/>
              </w:rPr>
              <w:t>.</w:t>
            </w:r>
          </w:p>
          <w:p w:rsidR="00BC3808" w:rsidRPr="00B44711" w:rsidRDefault="00BC3808" w:rsidP="00E82582">
            <w:pPr>
              <w:spacing w:line="276" w:lineRule="auto"/>
              <w:rPr>
                <w:rFonts w:ascii="Times New Roman" w:hAnsi="Times New Roman" w:cs="Times New Roman"/>
                <w:i/>
              </w:rPr>
            </w:pPr>
            <w:r>
              <w:rPr>
                <w:rFonts w:ascii="Times New Roman" w:hAnsi="Times New Roman" w:cs="Times New Roman"/>
                <w:i/>
              </w:rPr>
              <w:t>Притча</w:t>
            </w:r>
            <w:r w:rsidRPr="00B44711">
              <w:rPr>
                <w:rFonts w:ascii="Times New Roman" w:hAnsi="Times New Roman" w:cs="Times New Roman"/>
                <w:i/>
              </w:rPr>
              <w:t xml:space="preserve"> для детей</w:t>
            </w:r>
          </w:p>
        </w:tc>
        <w:tc>
          <w:tcPr>
            <w:tcW w:w="3118" w:type="dxa"/>
          </w:tcPr>
          <w:p w:rsidR="00BC3808" w:rsidRPr="00B03B61" w:rsidRDefault="00BC3808" w:rsidP="00E82582">
            <w:pPr>
              <w:spacing w:line="276" w:lineRule="auto"/>
              <w:rPr>
                <w:rFonts w:ascii="Times New Roman" w:eastAsia="Times New Roman" w:hAnsi="Times New Roman" w:cs="Times New Roman"/>
                <w:sz w:val="28"/>
                <w:szCs w:val="28"/>
                <w:lang w:eastAsia="ar-SA"/>
              </w:rPr>
            </w:pPr>
            <w:r w:rsidRPr="00DB1AE8">
              <w:rPr>
                <w:rFonts w:ascii="Times New Roman" w:hAnsi="Times New Roman" w:cs="Times New Roman"/>
              </w:rPr>
              <w:t>Приём «Поразмышляем о себе».</w:t>
            </w:r>
            <w:r>
              <w:rPr>
                <w:rFonts w:ascii="Times New Roman" w:hAnsi="Times New Roman" w:cs="Times New Roman"/>
              </w:rPr>
              <w:t xml:space="preserve"> </w:t>
            </w:r>
            <w:r w:rsidRPr="00DB1AE8">
              <w:rPr>
                <w:rFonts w:ascii="Times New Roman" w:hAnsi="Times New Roman" w:cs="Times New Roman"/>
              </w:rPr>
              <w:t>Приём «Давайте поспорим».</w:t>
            </w:r>
            <w:r>
              <w:rPr>
                <w:rFonts w:ascii="Times New Roman" w:hAnsi="Times New Roman" w:cs="Times New Roman"/>
              </w:rPr>
              <w:t xml:space="preserve"> </w:t>
            </w:r>
            <w:r w:rsidRPr="00DB1AE8">
              <w:rPr>
                <w:rFonts w:ascii="Times New Roman" w:hAnsi="Times New Roman" w:cs="Times New Roman"/>
              </w:rPr>
              <w:t>Приём «Пишем продолжение».</w:t>
            </w:r>
            <w:r w:rsidR="00EE7F17" w:rsidRPr="002B25E2">
              <w:rPr>
                <w:rFonts w:ascii="Times New Roman" w:eastAsia="Times New Roman" w:hAnsi="Times New Roman" w:cs="Times New Roman"/>
                <w:lang w:eastAsia="ar-SA"/>
              </w:rPr>
              <w:t xml:space="preserve"> Приём «Придумай другой заголовок».</w:t>
            </w:r>
          </w:p>
        </w:tc>
        <w:tc>
          <w:tcPr>
            <w:tcW w:w="2835" w:type="dxa"/>
          </w:tcPr>
          <w:p w:rsidR="00BC3808" w:rsidRPr="0071127D" w:rsidRDefault="00BC3808" w:rsidP="00E82582">
            <w:pPr>
              <w:spacing w:line="276" w:lineRule="auto"/>
            </w:pPr>
            <w:r>
              <w:rPr>
                <w:rFonts w:ascii="Times New Roman" w:hAnsi="Times New Roman" w:cs="Times New Roman"/>
                <w:iCs/>
                <w:color w:val="000000"/>
                <w:lang w:eastAsia="ru-RU" w:bidi="ru-RU"/>
              </w:rPr>
              <w:t>В</w:t>
            </w:r>
            <w:r w:rsidRPr="0071127D">
              <w:rPr>
                <w:rFonts w:ascii="Times New Roman" w:hAnsi="Times New Roman" w:cs="Times New Roman"/>
                <w:iCs/>
                <w:color w:val="000000"/>
                <w:lang w:eastAsia="ru-RU" w:bidi="ru-RU"/>
              </w:rPr>
              <w:t xml:space="preserve">ыразительное чтение </w:t>
            </w:r>
            <w:r w:rsidRPr="0071127D">
              <w:rPr>
                <w:rFonts w:ascii="Times New Roman" w:hAnsi="Times New Roman" w:cs="Times New Roman"/>
                <w:color w:val="000000"/>
                <w:lang w:eastAsia="ru-RU" w:bidi="ru-RU"/>
              </w:rPr>
              <w:t>притчи, используя интонацию, паузы, темп в соответствии с особ</w:t>
            </w:r>
            <w:r>
              <w:rPr>
                <w:rFonts w:ascii="Times New Roman" w:hAnsi="Times New Roman" w:cs="Times New Roman"/>
                <w:color w:val="000000"/>
                <w:lang w:eastAsia="ru-RU" w:bidi="ru-RU"/>
              </w:rPr>
              <w:t>енностями</w:t>
            </w:r>
            <w:r w:rsidRPr="0071127D">
              <w:rPr>
                <w:rFonts w:ascii="Times New Roman" w:hAnsi="Times New Roman" w:cs="Times New Roman"/>
                <w:color w:val="000000"/>
                <w:lang w:eastAsia="ru-RU" w:bidi="ru-RU"/>
              </w:rPr>
              <w:t xml:space="preserve"> текста</w:t>
            </w:r>
            <w:r>
              <w:rPr>
                <w:rFonts w:ascii="Times New Roman" w:hAnsi="Times New Roman" w:cs="Times New Roman"/>
                <w:color w:val="000000"/>
                <w:lang w:eastAsia="ru-RU" w:bidi="ru-RU"/>
              </w:rPr>
              <w:t>,</w:t>
            </w:r>
          </w:p>
          <w:p w:rsidR="00BC3808" w:rsidRPr="0071127D" w:rsidRDefault="00BC3808" w:rsidP="00E82582">
            <w:pPr>
              <w:spacing w:line="276" w:lineRule="auto"/>
            </w:pPr>
            <w:r>
              <w:rPr>
                <w:rFonts w:ascii="Times New Roman" w:hAnsi="Times New Roman" w:cs="Times New Roman"/>
                <w:color w:val="000000"/>
                <w:lang w:eastAsia="ru-RU" w:bidi="ru-RU"/>
              </w:rPr>
              <w:t>р</w:t>
            </w:r>
            <w:r w:rsidRPr="0071127D">
              <w:rPr>
                <w:rFonts w:ascii="Times New Roman" w:hAnsi="Times New Roman" w:cs="Times New Roman"/>
                <w:color w:val="000000"/>
                <w:lang w:eastAsia="ru-RU" w:bidi="ru-RU"/>
              </w:rPr>
              <w:t>азмышления о характере и поступках героев</w:t>
            </w:r>
            <w:r>
              <w:rPr>
                <w:rFonts w:ascii="Times New Roman" w:hAnsi="Times New Roman" w:cs="Times New Roman"/>
                <w:color w:val="000000"/>
                <w:lang w:eastAsia="ru-RU" w:bidi="ru-RU"/>
              </w:rPr>
              <w:t>,</w:t>
            </w:r>
          </w:p>
          <w:p w:rsidR="00BC3808" w:rsidRPr="00B03B61" w:rsidRDefault="00BC3808" w:rsidP="00E82582">
            <w:pPr>
              <w:spacing w:line="276" w:lineRule="auto"/>
              <w:rPr>
                <w:rFonts w:ascii="Times New Roman" w:eastAsia="Times New Roman" w:hAnsi="Times New Roman" w:cs="Times New Roman"/>
                <w:sz w:val="28"/>
                <w:szCs w:val="28"/>
                <w:lang w:eastAsia="ar-SA"/>
              </w:rPr>
            </w:pPr>
            <w:r>
              <w:rPr>
                <w:rFonts w:ascii="Times New Roman" w:hAnsi="Times New Roman" w:cs="Times New Roman"/>
                <w:iCs/>
                <w:color w:val="000000"/>
                <w:lang w:eastAsia="ru-RU" w:bidi="ru-RU"/>
              </w:rPr>
              <w:t>э</w:t>
            </w:r>
            <w:r w:rsidRPr="0071127D">
              <w:rPr>
                <w:rFonts w:ascii="Times New Roman" w:hAnsi="Times New Roman" w:cs="Times New Roman"/>
                <w:iCs/>
                <w:color w:val="000000"/>
                <w:lang w:eastAsia="ru-RU" w:bidi="ru-RU"/>
              </w:rPr>
              <w:t>моциональное «проживание»</w:t>
            </w:r>
            <w:r w:rsidRPr="0071127D">
              <w:rPr>
                <w:rFonts w:ascii="Times New Roman" w:hAnsi="Times New Roman" w:cs="Times New Roman"/>
                <w:color w:val="000000"/>
                <w:lang w:eastAsia="ru-RU" w:bidi="ru-RU"/>
              </w:rPr>
              <w:t xml:space="preserve"> текста, выражение своих эмоций</w:t>
            </w:r>
            <w:r>
              <w:rPr>
                <w:rFonts w:ascii="Times New Roman" w:hAnsi="Times New Roman" w:cs="Times New Roman"/>
                <w:color w:val="000000"/>
                <w:lang w:eastAsia="ru-RU" w:bidi="ru-RU"/>
              </w:rPr>
              <w:t>.</w:t>
            </w:r>
          </w:p>
        </w:tc>
        <w:tc>
          <w:tcPr>
            <w:tcW w:w="703" w:type="dxa"/>
          </w:tcPr>
          <w:p w:rsidR="00BC3808" w:rsidRPr="00D366CB" w:rsidRDefault="00F46C4D" w:rsidP="00123101">
            <w:pPr>
              <w:widowControl w:val="0"/>
              <w:suppressAutoHyphens/>
              <w:autoSpaceDE w:val="0"/>
              <w:spacing w:line="276" w:lineRule="auto"/>
              <w:jc w:val="center"/>
              <w:rPr>
                <w:rFonts w:ascii="Times New Roman" w:eastAsia="Times New Roman" w:hAnsi="Times New Roman" w:cs="Times New Roman"/>
                <w:b/>
                <w:lang w:eastAsia="ar-SA"/>
              </w:rPr>
            </w:pPr>
            <w:hyperlink w:anchor="Притча_о_подвиге_клея" w:history="1">
              <w:r w:rsidR="00BC3808" w:rsidRPr="003C5DF4">
                <w:rPr>
                  <w:rStyle w:val="a7"/>
                  <w:rFonts w:ascii="Times New Roman" w:eastAsia="Times New Roman" w:hAnsi="Times New Roman" w:cs="Times New Roman"/>
                  <w:b/>
                  <w:lang w:eastAsia="ar-SA"/>
                </w:rPr>
                <w:t>с.5</w:t>
              </w:r>
              <w:r w:rsidR="00123101">
                <w:rPr>
                  <w:rStyle w:val="a7"/>
                  <w:rFonts w:ascii="Times New Roman" w:eastAsia="Times New Roman" w:hAnsi="Times New Roman" w:cs="Times New Roman"/>
                  <w:b/>
                  <w:lang w:eastAsia="ar-SA"/>
                </w:rPr>
                <w:t>5</w:t>
              </w:r>
            </w:hyperlink>
          </w:p>
        </w:tc>
      </w:tr>
      <w:tr w:rsidR="00BC3808" w:rsidRPr="00B03B61" w:rsidTr="00A620E4">
        <w:tc>
          <w:tcPr>
            <w:tcW w:w="568" w:type="dxa"/>
          </w:tcPr>
          <w:p w:rsidR="00BC3808" w:rsidRPr="00B03B61" w:rsidRDefault="00BC3808"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12</w:t>
            </w:r>
          </w:p>
        </w:tc>
        <w:tc>
          <w:tcPr>
            <w:tcW w:w="2410" w:type="dxa"/>
          </w:tcPr>
          <w:p w:rsidR="00BC3808" w:rsidRDefault="00BC3808" w:rsidP="00E82582">
            <w:pPr>
              <w:spacing w:line="276" w:lineRule="auto"/>
              <w:rPr>
                <w:rFonts w:ascii="Times New Roman" w:hAnsi="Times New Roman" w:cs="Times New Roman"/>
                <w:b/>
              </w:rPr>
            </w:pPr>
            <w:r>
              <w:rPr>
                <w:rFonts w:ascii="Times New Roman" w:hAnsi="Times New Roman" w:cs="Times New Roman"/>
                <w:b/>
              </w:rPr>
              <w:t>«</w:t>
            </w:r>
            <w:r w:rsidRPr="00A15097">
              <w:rPr>
                <w:rFonts w:ascii="Times New Roman" w:hAnsi="Times New Roman" w:cs="Times New Roman"/>
                <w:b/>
              </w:rPr>
              <w:t>Вечный спор</w:t>
            </w:r>
            <w:r>
              <w:rPr>
                <w:rFonts w:ascii="Times New Roman" w:hAnsi="Times New Roman" w:cs="Times New Roman"/>
                <w:b/>
              </w:rPr>
              <w:t>»</w:t>
            </w:r>
            <w:r w:rsidRPr="00A15097">
              <w:rPr>
                <w:rFonts w:ascii="Times New Roman" w:hAnsi="Times New Roman" w:cs="Times New Roman"/>
                <w:b/>
              </w:rPr>
              <w:t>.</w:t>
            </w:r>
          </w:p>
          <w:p w:rsidR="00BC3808" w:rsidRPr="00A15097" w:rsidRDefault="00BC3808" w:rsidP="00E82582">
            <w:pPr>
              <w:spacing w:line="276" w:lineRule="auto"/>
              <w:rPr>
                <w:rFonts w:ascii="Times New Roman" w:hAnsi="Times New Roman" w:cs="Times New Roman"/>
                <w:i/>
              </w:rPr>
            </w:pPr>
            <w:r w:rsidRPr="00A15097">
              <w:rPr>
                <w:rFonts w:ascii="Times New Roman" w:hAnsi="Times New Roman" w:cs="Times New Roman"/>
                <w:i/>
              </w:rPr>
              <w:t>Маленькая притча</w:t>
            </w:r>
          </w:p>
        </w:tc>
        <w:tc>
          <w:tcPr>
            <w:tcW w:w="3118" w:type="dxa"/>
          </w:tcPr>
          <w:p w:rsidR="00BC3808" w:rsidRPr="00045268" w:rsidRDefault="00BC3808" w:rsidP="00E82582">
            <w:pPr>
              <w:spacing w:line="276" w:lineRule="auto"/>
              <w:rPr>
                <w:rFonts w:ascii="Times New Roman" w:hAnsi="Times New Roman" w:cs="Times New Roman"/>
              </w:rPr>
            </w:pPr>
            <w:r w:rsidRPr="00045268">
              <w:rPr>
                <w:rFonts w:ascii="Times New Roman" w:hAnsi="Times New Roman" w:cs="Times New Roman"/>
              </w:rPr>
              <w:t>Приём «Обсудим вместе».</w:t>
            </w:r>
          </w:p>
          <w:p w:rsidR="00BC3808" w:rsidRPr="00B03B61" w:rsidRDefault="00BC3808" w:rsidP="00E82582">
            <w:pPr>
              <w:spacing w:line="276" w:lineRule="auto"/>
              <w:rPr>
                <w:rFonts w:ascii="Times New Roman" w:eastAsia="Times New Roman" w:hAnsi="Times New Roman" w:cs="Times New Roman"/>
                <w:sz w:val="28"/>
                <w:szCs w:val="28"/>
                <w:lang w:eastAsia="ar-SA"/>
              </w:rPr>
            </w:pPr>
            <w:r w:rsidRPr="00045268">
              <w:rPr>
                <w:rFonts w:ascii="Times New Roman" w:hAnsi="Times New Roman" w:cs="Times New Roman"/>
              </w:rPr>
              <w:t xml:space="preserve">Приём «Поразмышляем о </w:t>
            </w:r>
            <w:r w:rsidRPr="00045268">
              <w:rPr>
                <w:rFonts w:ascii="Times New Roman" w:hAnsi="Times New Roman" w:cs="Times New Roman"/>
              </w:rPr>
              <w:lastRenderedPageBreak/>
              <w:t>себе».</w:t>
            </w:r>
            <w:r>
              <w:rPr>
                <w:rFonts w:ascii="Times New Roman" w:hAnsi="Times New Roman" w:cs="Times New Roman"/>
              </w:rPr>
              <w:t xml:space="preserve"> </w:t>
            </w:r>
            <w:r w:rsidRPr="00045268">
              <w:rPr>
                <w:rFonts w:ascii="Times New Roman" w:hAnsi="Times New Roman" w:cs="Times New Roman"/>
              </w:rPr>
              <w:t>Приём «Давайте поспорим».</w:t>
            </w:r>
            <w:r>
              <w:rPr>
                <w:rFonts w:ascii="Times New Roman" w:hAnsi="Times New Roman" w:cs="Times New Roman"/>
              </w:rPr>
              <w:t xml:space="preserve"> </w:t>
            </w:r>
            <w:r w:rsidRPr="00045268">
              <w:rPr>
                <w:rFonts w:ascii="Times New Roman" w:hAnsi="Times New Roman" w:cs="Times New Roman"/>
              </w:rPr>
              <w:t>Приём «Пишем продолжение».</w:t>
            </w:r>
          </w:p>
        </w:tc>
        <w:tc>
          <w:tcPr>
            <w:tcW w:w="2835" w:type="dxa"/>
          </w:tcPr>
          <w:p w:rsidR="00BC3808" w:rsidRPr="000357A3" w:rsidRDefault="00BC3808" w:rsidP="00E82582">
            <w:pPr>
              <w:spacing w:line="276" w:lineRule="auto"/>
              <w:ind w:left="-57"/>
              <w:rPr>
                <w:rFonts w:ascii="Times New Roman" w:eastAsia="Times New Roman" w:hAnsi="Times New Roman" w:cs="Times New Roman"/>
                <w:lang w:eastAsia="ar-SA"/>
              </w:rPr>
            </w:pPr>
            <w:r w:rsidRPr="000357A3">
              <w:rPr>
                <w:rFonts w:ascii="Times New Roman" w:eastAsia="Times New Roman" w:hAnsi="Times New Roman" w:cs="Times New Roman"/>
                <w:lang w:eastAsia="ar-SA"/>
              </w:rPr>
              <w:lastRenderedPageBreak/>
              <w:t>Обсуждение в парах,</w:t>
            </w:r>
          </w:p>
          <w:p w:rsidR="00BC3808" w:rsidRPr="000357A3" w:rsidRDefault="00BC3808" w:rsidP="00E82582">
            <w:pPr>
              <w:spacing w:line="276" w:lineRule="auto"/>
              <w:ind w:left="-57"/>
              <w:rPr>
                <w:rFonts w:ascii="Times New Roman" w:hAnsi="Times New Roman" w:cs="Times New Roman"/>
              </w:rPr>
            </w:pPr>
            <w:r w:rsidRPr="000357A3">
              <w:rPr>
                <w:rFonts w:ascii="Times New Roman" w:hAnsi="Times New Roman" w:cs="Times New Roman"/>
              </w:rPr>
              <w:t>рассказ от первого лица,</w:t>
            </w:r>
          </w:p>
          <w:p w:rsidR="00BC3808" w:rsidRPr="00B03B61" w:rsidRDefault="00BC3808" w:rsidP="00E82582">
            <w:pPr>
              <w:spacing w:line="276" w:lineRule="auto"/>
              <w:ind w:left="-57"/>
              <w:rPr>
                <w:rFonts w:ascii="Times New Roman" w:eastAsia="Times New Roman" w:hAnsi="Times New Roman" w:cs="Times New Roman"/>
                <w:sz w:val="28"/>
                <w:szCs w:val="28"/>
                <w:lang w:eastAsia="ar-SA"/>
              </w:rPr>
            </w:pPr>
            <w:r w:rsidRPr="000357A3">
              <w:rPr>
                <w:rFonts w:ascii="Times New Roman" w:hAnsi="Times New Roman" w:cs="Times New Roman"/>
                <w:color w:val="000000"/>
                <w:lang w:eastAsia="ru-RU" w:bidi="ru-RU"/>
              </w:rPr>
              <w:lastRenderedPageBreak/>
              <w:t>описание героев,</w:t>
            </w:r>
            <w:r>
              <w:rPr>
                <w:rFonts w:ascii="Times New Roman" w:hAnsi="Times New Roman" w:cs="Times New Roman"/>
                <w:color w:val="000000"/>
                <w:lang w:eastAsia="ru-RU" w:bidi="ru-RU"/>
              </w:rPr>
              <w:t xml:space="preserve"> инсценирование.</w:t>
            </w:r>
          </w:p>
        </w:tc>
        <w:tc>
          <w:tcPr>
            <w:tcW w:w="703" w:type="dxa"/>
          </w:tcPr>
          <w:p w:rsidR="00BC3808" w:rsidRPr="00D366CB" w:rsidRDefault="00F46C4D" w:rsidP="00123101">
            <w:pPr>
              <w:widowControl w:val="0"/>
              <w:suppressAutoHyphens/>
              <w:autoSpaceDE w:val="0"/>
              <w:spacing w:line="276" w:lineRule="auto"/>
              <w:jc w:val="center"/>
              <w:rPr>
                <w:rFonts w:ascii="Times New Roman" w:eastAsia="Times New Roman" w:hAnsi="Times New Roman" w:cs="Times New Roman"/>
                <w:b/>
                <w:lang w:eastAsia="ar-SA"/>
              </w:rPr>
            </w:pPr>
            <w:hyperlink w:anchor="Вечный_спор" w:history="1">
              <w:r w:rsidR="00BC3808" w:rsidRPr="003C5DF4">
                <w:rPr>
                  <w:rStyle w:val="a7"/>
                  <w:rFonts w:ascii="Times New Roman" w:eastAsia="Times New Roman" w:hAnsi="Times New Roman" w:cs="Times New Roman"/>
                  <w:b/>
                  <w:lang w:eastAsia="ar-SA"/>
                </w:rPr>
                <w:t>с.4</w:t>
              </w:r>
              <w:r w:rsidR="00123101">
                <w:rPr>
                  <w:rStyle w:val="a7"/>
                  <w:rFonts w:ascii="Times New Roman" w:eastAsia="Times New Roman" w:hAnsi="Times New Roman" w:cs="Times New Roman"/>
                  <w:b/>
                  <w:lang w:eastAsia="ar-SA"/>
                </w:rPr>
                <w:t>3</w:t>
              </w:r>
            </w:hyperlink>
          </w:p>
        </w:tc>
      </w:tr>
      <w:tr w:rsidR="00BC3808" w:rsidRPr="00B03B61" w:rsidTr="00454C2E">
        <w:tc>
          <w:tcPr>
            <w:tcW w:w="568" w:type="dxa"/>
            <w:shd w:val="clear" w:color="auto" w:fill="auto"/>
          </w:tcPr>
          <w:p w:rsidR="00BC3808" w:rsidRPr="00B03B61" w:rsidRDefault="00BC3808"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lastRenderedPageBreak/>
              <w:t>13</w:t>
            </w:r>
          </w:p>
        </w:tc>
        <w:tc>
          <w:tcPr>
            <w:tcW w:w="2410" w:type="dxa"/>
          </w:tcPr>
          <w:p w:rsidR="00BC3808" w:rsidRPr="005E49E7" w:rsidRDefault="00BC3808" w:rsidP="00E82582">
            <w:pPr>
              <w:spacing w:line="276" w:lineRule="auto"/>
              <w:rPr>
                <w:rFonts w:ascii="Times New Roman" w:hAnsi="Times New Roman" w:cs="Times New Roman"/>
                <w:b/>
              </w:rPr>
            </w:pPr>
            <w:r w:rsidRPr="005E49E7">
              <w:rPr>
                <w:rFonts w:ascii="Times New Roman" w:hAnsi="Times New Roman" w:cs="Times New Roman"/>
                <w:b/>
              </w:rPr>
              <w:t>«Совесть без муки».</w:t>
            </w:r>
          </w:p>
          <w:p w:rsidR="00BC3808" w:rsidRPr="00B81C2A" w:rsidRDefault="005C5B37" w:rsidP="00E82582">
            <w:pPr>
              <w:spacing w:line="276" w:lineRule="auto"/>
              <w:rPr>
                <w:rFonts w:ascii="Times New Roman" w:hAnsi="Times New Roman" w:cs="Times New Roman"/>
                <w:i/>
              </w:rPr>
            </w:pPr>
            <w:r w:rsidRPr="003D5E8D">
              <w:rPr>
                <w:rFonts w:ascii="Times New Roman" w:hAnsi="Times New Roman" w:cs="Times New Roman"/>
                <w:i/>
                <w:iCs/>
                <w:color w:val="333333"/>
                <w:shd w:val="clear" w:color="auto" w:fill="FFFFFF"/>
              </w:rPr>
              <w:t xml:space="preserve">Притча </w:t>
            </w:r>
            <w:hyperlink r:id="rId52" w:tgtFrame="_blank" w:history="1">
              <w:r w:rsidRPr="003D5E8D">
                <w:rPr>
                  <w:rFonts w:ascii="Times New Roman" w:hAnsi="Times New Roman" w:cs="Times New Roman"/>
                  <w:i/>
                  <w:iCs/>
                  <w:color w:val="000000"/>
                  <w:shd w:val="clear" w:color="auto" w:fill="FFFFFF"/>
                </w:rPr>
                <w:t>Монаха Варнавы (Евгений Санин)</w:t>
              </w:r>
            </w:hyperlink>
          </w:p>
        </w:tc>
        <w:tc>
          <w:tcPr>
            <w:tcW w:w="3118" w:type="dxa"/>
          </w:tcPr>
          <w:p w:rsidR="00BC3808" w:rsidRPr="00B03B61" w:rsidRDefault="00BC3808" w:rsidP="00E82582">
            <w:pPr>
              <w:spacing w:line="276" w:lineRule="auto"/>
              <w:rPr>
                <w:rFonts w:ascii="Times New Roman" w:eastAsia="Times New Roman" w:hAnsi="Times New Roman" w:cs="Times New Roman"/>
                <w:sz w:val="28"/>
                <w:szCs w:val="28"/>
                <w:lang w:eastAsia="ar-SA"/>
              </w:rPr>
            </w:pPr>
            <w:r w:rsidRPr="00896977">
              <w:rPr>
                <w:rFonts w:ascii="Times New Roman" w:hAnsi="Times New Roman" w:cs="Times New Roman"/>
              </w:rPr>
              <w:t>Приём «Незавершённая история».</w:t>
            </w:r>
            <w:r>
              <w:rPr>
                <w:rFonts w:ascii="Times New Roman" w:hAnsi="Times New Roman" w:cs="Times New Roman"/>
              </w:rPr>
              <w:t xml:space="preserve"> </w:t>
            </w:r>
            <w:r w:rsidRPr="00896977">
              <w:rPr>
                <w:rFonts w:ascii="Times New Roman" w:hAnsi="Times New Roman" w:cs="Times New Roman"/>
              </w:rPr>
              <w:t>Приём «Поделись желанием».</w:t>
            </w:r>
            <w:r>
              <w:rPr>
                <w:rFonts w:ascii="Times New Roman" w:hAnsi="Times New Roman" w:cs="Times New Roman"/>
              </w:rPr>
              <w:t xml:space="preserve"> </w:t>
            </w:r>
            <w:r w:rsidRPr="00896977">
              <w:rPr>
                <w:rFonts w:ascii="Times New Roman" w:hAnsi="Times New Roman" w:cs="Times New Roman"/>
              </w:rPr>
              <w:t>Приём «Обсудим вместе».</w:t>
            </w:r>
            <w:r w:rsidR="00720383">
              <w:rPr>
                <w:rFonts w:ascii="Times New Roman" w:hAnsi="Times New Roman" w:cs="Times New Roman"/>
              </w:rPr>
              <w:t xml:space="preserve"> Приём «Энциклопедия одного слова».</w:t>
            </w:r>
          </w:p>
        </w:tc>
        <w:tc>
          <w:tcPr>
            <w:tcW w:w="2835" w:type="dxa"/>
          </w:tcPr>
          <w:p w:rsidR="00BC3808" w:rsidRPr="00896977" w:rsidRDefault="00BC3808" w:rsidP="00E82582">
            <w:pPr>
              <w:spacing w:line="276" w:lineRule="auto"/>
              <w:rPr>
                <w:rFonts w:ascii="Times New Roman" w:hAnsi="Times New Roman" w:cs="Times New Roman"/>
                <w:color w:val="000000"/>
                <w:lang w:eastAsia="ru-RU" w:bidi="ru-RU"/>
              </w:rPr>
            </w:pPr>
            <w:r>
              <w:rPr>
                <w:rFonts w:ascii="Times New Roman" w:hAnsi="Times New Roman" w:cs="Times New Roman"/>
                <w:color w:val="000000"/>
                <w:lang w:eastAsia="ru-RU" w:bidi="ru-RU"/>
              </w:rPr>
              <w:t>Н</w:t>
            </w:r>
            <w:r w:rsidRPr="00896977">
              <w:rPr>
                <w:rFonts w:ascii="Times New Roman" w:hAnsi="Times New Roman" w:cs="Times New Roman"/>
                <w:color w:val="000000"/>
                <w:lang w:eastAsia="ru-RU" w:bidi="ru-RU"/>
              </w:rPr>
              <w:t>ахождение в тексте главной мысли автора,</w:t>
            </w:r>
          </w:p>
          <w:p w:rsidR="00BC3808" w:rsidRPr="00B03B61" w:rsidRDefault="00BC3808" w:rsidP="00E82582">
            <w:pPr>
              <w:spacing w:line="276" w:lineRule="auto"/>
              <w:rPr>
                <w:rFonts w:ascii="Times New Roman" w:eastAsia="Times New Roman" w:hAnsi="Times New Roman" w:cs="Times New Roman"/>
                <w:sz w:val="28"/>
                <w:szCs w:val="28"/>
                <w:lang w:eastAsia="ar-SA"/>
              </w:rPr>
            </w:pPr>
            <w:r w:rsidRPr="00896977">
              <w:rPr>
                <w:rFonts w:ascii="Times New Roman" w:hAnsi="Times New Roman" w:cs="Times New Roman"/>
              </w:rPr>
              <w:t>нахождение «к</w:t>
            </w:r>
            <w:r>
              <w:rPr>
                <w:rFonts w:ascii="Times New Roman" w:hAnsi="Times New Roman" w:cs="Times New Roman"/>
              </w:rPr>
              <w:t xml:space="preserve">лючевых слов», </w:t>
            </w:r>
            <w:r>
              <w:rPr>
                <w:rFonts w:ascii="Times New Roman" w:hAnsi="Times New Roman" w:cs="Times New Roman"/>
                <w:color w:val="000000"/>
                <w:lang w:eastAsia="ru-RU" w:bidi="ru-RU"/>
              </w:rPr>
              <w:t>т</w:t>
            </w:r>
            <w:r w:rsidRPr="00896977">
              <w:rPr>
                <w:rFonts w:ascii="Times New Roman" w:hAnsi="Times New Roman" w:cs="Times New Roman"/>
                <w:color w:val="000000"/>
                <w:lang w:eastAsia="ru-RU" w:bidi="ru-RU"/>
              </w:rPr>
              <w:t>ворческое задание «</w:t>
            </w:r>
            <w:r>
              <w:rPr>
                <w:rFonts w:ascii="Times New Roman" w:hAnsi="Times New Roman" w:cs="Times New Roman"/>
                <w:color w:val="000000"/>
                <w:lang w:eastAsia="ru-RU" w:bidi="ru-RU"/>
              </w:rPr>
              <w:t>Составь краткий отзыв о притче».</w:t>
            </w:r>
          </w:p>
        </w:tc>
        <w:tc>
          <w:tcPr>
            <w:tcW w:w="703" w:type="dxa"/>
          </w:tcPr>
          <w:p w:rsidR="00BC3808" w:rsidRPr="00D366CB" w:rsidRDefault="00F46C4D" w:rsidP="00123101">
            <w:pPr>
              <w:widowControl w:val="0"/>
              <w:suppressAutoHyphens/>
              <w:autoSpaceDE w:val="0"/>
              <w:spacing w:line="276" w:lineRule="auto"/>
              <w:jc w:val="center"/>
              <w:rPr>
                <w:rFonts w:ascii="Times New Roman" w:eastAsia="Times New Roman" w:hAnsi="Times New Roman" w:cs="Times New Roman"/>
                <w:b/>
                <w:lang w:eastAsia="ar-SA"/>
              </w:rPr>
            </w:pPr>
            <w:hyperlink w:anchor="Совесть_без_муки" w:history="1">
              <w:r w:rsidR="00BC3808" w:rsidRPr="00454C2E">
                <w:rPr>
                  <w:rStyle w:val="a7"/>
                  <w:rFonts w:ascii="Times New Roman" w:eastAsia="Times New Roman" w:hAnsi="Times New Roman" w:cs="Times New Roman"/>
                  <w:b/>
                  <w:lang w:eastAsia="ar-SA"/>
                </w:rPr>
                <w:t>с.3</w:t>
              </w:r>
              <w:r w:rsidR="00123101">
                <w:rPr>
                  <w:rStyle w:val="a7"/>
                  <w:rFonts w:ascii="Times New Roman" w:eastAsia="Times New Roman" w:hAnsi="Times New Roman" w:cs="Times New Roman"/>
                  <w:b/>
                  <w:lang w:eastAsia="ar-SA"/>
                </w:rPr>
                <w:t>7</w:t>
              </w:r>
            </w:hyperlink>
          </w:p>
        </w:tc>
      </w:tr>
      <w:tr w:rsidR="00BC3808" w:rsidRPr="00B03B61" w:rsidTr="00A620E4">
        <w:tc>
          <w:tcPr>
            <w:tcW w:w="568" w:type="dxa"/>
          </w:tcPr>
          <w:p w:rsidR="00BC3808" w:rsidRPr="00B03B61" w:rsidRDefault="00BC3808"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14</w:t>
            </w:r>
          </w:p>
        </w:tc>
        <w:tc>
          <w:tcPr>
            <w:tcW w:w="2410" w:type="dxa"/>
          </w:tcPr>
          <w:p w:rsidR="00BC3808" w:rsidRDefault="00BC3808" w:rsidP="00E82582">
            <w:pPr>
              <w:spacing w:line="276" w:lineRule="auto"/>
              <w:rPr>
                <w:rFonts w:ascii="Times New Roman" w:hAnsi="Times New Roman" w:cs="Times New Roman"/>
                <w:b/>
              </w:rPr>
            </w:pPr>
            <w:r>
              <w:rPr>
                <w:rFonts w:ascii="Times New Roman" w:hAnsi="Times New Roman" w:cs="Times New Roman"/>
                <w:b/>
              </w:rPr>
              <w:t>«</w:t>
            </w:r>
            <w:r w:rsidRPr="00563E9C">
              <w:rPr>
                <w:rFonts w:ascii="Times New Roman" w:hAnsi="Times New Roman" w:cs="Times New Roman"/>
                <w:b/>
              </w:rPr>
              <w:t>Сколько человеку необходимо друзей</w:t>
            </w:r>
            <w:r>
              <w:rPr>
                <w:rFonts w:ascii="Times New Roman" w:hAnsi="Times New Roman" w:cs="Times New Roman"/>
                <w:b/>
              </w:rPr>
              <w:t>»</w:t>
            </w:r>
            <w:r w:rsidRPr="00563E9C">
              <w:rPr>
                <w:rFonts w:ascii="Times New Roman" w:hAnsi="Times New Roman" w:cs="Times New Roman"/>
                <w:b/>
              </w:rPr>
              <w:t>.</w:t>
            </w:r>
          </w:p>
          <w:p w:rsidR="00BC3808" w:rsidRPr="00E950F0" w:rsidRDefault="00BC3808" w:rsidP="00E82582">
            <w:pPr>
              <w:spacing w:line="276" w:lineRule="auto"/>
              <w:rPr>
                <w:rFonts w:ascii="Times New Roman" w:hAnsi="Times New Roman" w:cs="Times New Roman"/>
                <w:i/>
              </w:rPr>
            </w:pPr>
            <w:r>
              <w:rPr>
                <w:rFonts w:ascii="Times New Roman" w:hAnsi="Times New Roman" w:cs="Times New Roman"/>
                <w:i/>
              </w:rPr>
              <w:t>Мудрая притча</w:t>
            </w:r>
          </w:p>
        </w:tc>
        <w:tc>
          <w:tcPr>
            <w:tcW w:w="3118" w:type="dxa"/>
          </w:tcPr>
          <w:p w:rsidR="00BC3808" w:rsidRPr="00E950F0" w:rsidRDefault="00BC3808" w:rsidP="00E82582">
            <w:pPr>
              <w:spacing w:line="276" w:lineRule="auto"/>
              <w:rPr>
                <w:rFonts w:ascii="Times New Roman" w:hAnsi="Times New Roman" w:cs="Times New Roman"/>
              </w:rPr>
            </w:pPr>
            <w:r w:rsidRPr="00E950F0">
              <w:rPr>
                <w:rFonts w:ascii="Times New Roman" w:hAnsi="Times New Roman" w:cs="Times New Roman"/>
              </w:rPr>
              <w:t>Приём «Корзина идей».</w:t>
            </w:r>
          </w:p>
          <w:p w:rsidR="00BC3808" w:rsidRPr="00E950F0" w:rsidRDefault="00BC3808" w:rsidP="00E82582">
            <w:pPr>
              <w:spacing w:line="276" w:lineRule="auto"/>
              <w:rPr>
                <w:rFonts w:ascii="Times New Roman" w:hAnsi="Times New Roman" w:cs="Times New Roman"/>
              </w:rPr>
            </w:pPr>
            <w:r w:rsidRPr="00E950F0">
              <w:rPr>
                <w:rFonts w:ascii="Times New Roman" w:hAnsi="Times New Roman" w:cs="Times New Roman"/>
              </w:rPr>
              <w:t>Приём «Сюрприз».</w:t>
            </w:r>
            <w:r>
              <w:rPr>
                <w:rFonts w:ascii="Times New Roman" w:hAnsi="Times New Roman" w:cs="Times New Roman"/>
              </w:rPr>
              <w:t xml:space="preserve"> </w:t>
            </w:r>
            <w:r w:rsidRPr="00E950F0">
              <w:rPr>
                <w:rFonts w:ascii="Times New Roman" w:hAnsi="Times New Roman" w:cs="Times New Roman"/>
              </w:rPr>
              <w:t>Приём «Давайте поспорим».</w:t>
            </w:r>
            <w:r>
              <w:rPr>
                <w:rFonts w:ascii="Times New Roman" w:hAnsi="Times New Roman" w:cs="Times New Roman"/>
              </w:rPr>
              <w:t xml:space="preserve"> </w:t>
            </w:r>
            <w:r w:rsidRPr="00E950F0">
              <w:rPr>
                <w:rFonts w:ascii="Times New Roman" w:hAnsi="Times New Roman" w:cs="Times New Roman"/>
              </w:rPr>
              <w:t>Работа с пословицами и поговорками.</w:t>
            </w:r>
          </w:p>
          <w:p w:rsidR="00BC3808" w:rsidRPr="00B03B61" w:rsidRDefault="00EE7F17" w:rsidP="00E82582">
            <w:pPr>
              <w:widowControl w:val="0"/>
              <w:suppressAutoHyphens/>
              <w:autoSpaceDE w:val="0"/>
              <w:spacing w:line="276" w:lineRule="auto"/>
              <w:rPr>
                <w:rFonts w:ascii="Times New Roman" w:eastAsia="Times New Roman" w:hAnsi="Times New Roman" w:cs="Times New Roman"/>
                <w:sz w:val="28"/>
                <w:szCs w:val="28"/>
                <w:lang w:eastAsia="ar-SA"/>
              </w:rPr>
            </w:pPr>
            <w:r w:rsidRPr="002B25E2">
              <w:rPr>
                <w:rFonts w:ascii="Times New Roman" w:eastAsia="Times New Roman" w:hAnsi="Times New Roman" w:cs="Times New Roman"/>
                <w:lang w:eastAsia="ar-SA"/>
              </w:rPr>
              <w:t>Приём «Придумай другой заголовок».</w:t>
            </w:r>
          </w:p>
        </w:tc>
        <w:tc>
          <w:tcPr>
            <w:tcW w:w="2835" w:type="dxa"/>
          </w:tcPr>
          <w:p w:rsidR="00BC3808" w:rsidRPr="00FC7981" w:rsidRDefault="00BC3808" w:rsidP="00E82582">
            <w:pPr>
              <w:spacing w:line="276" w:lineRule="auto"/>
              <w:rPr>
                <w:rFonts w:ascii="Times New Roman" w:eastAsia="Times New Roman" w:hAnsi="Times New Roman" w:cs="Times New Roman"/>
                <w:lang w:eastAsia="ar-SA"/>
              </w:rPr>
            </w:pPr>
            <w:r w:rsidRPr="00FC7981">
              <w:rPr>
                <w:rFonts w:ascii="Times New Roman" w:eastAsia="Times New Roman" w:hAnsi="Times New Roman" w:cs="Times New Roman"/>
                <w:lang w:eastAsia="ar-SA"/>
              </w:rPr>
              <w:t>Обсуждение в парах,</w:t>
            </w:r>
          </w:p>
          <w:p w:rsidR="00BC3808" w:rsidRPr="00FC7981" w:rsidRDefault="00BC3808" w:rsidP="00E82582">
            <w:pPr>
              <w:spacing w:line="276" w:lineRule="auto"/>
              <w:rPr>
                <w:rFonts w:ascii="Times New Roman" w:hAnsi="Times New Roman" w:cs="Times New Roman"/>
              </w:rPr>
            </w:pPr>
            <w:r w:rsidRPr="00FC7981">
              <w:rPr>
                <w:rFonts w:ascii="Times New Roman" w:eastAsia="Times New Roman" w:hAnsi="Times New Roman" w:cs="Times New Roman"/>
                <w:lang w:eastAsia="ar-SA"/>
              </w:rPr>
              <w:t xml:space="preserve"> краткий пересказ,</w:t>
            </w:r>
            <w:r w:rsidRPr="00FC7981">
              <w:rPr>
                <w:rFonts w:ascii="Times New Roman" w:hAnsi="Times New Roman" w:cs="Times New Roman"/>
              </w:rPr>
              <w:t xml:space="preserve"> </w:t>
            </w:r>
          </w:p>
          <w:p w:rsidR="00BC3808" w:rsidRPr="00B03B61" w:rsidRDefault="00BC3808" w:rsidP="00E82582">
            <w:pPr>
              <w:spacing w:line="276" w:lineRule="auto"/>
              <w:rPr>
                <w:rFonts w:ascii="Times New Roman" w:eastAsia="Times New Roman" w:hAnsi="Times New Roman" w:cs="Times New Roman"/>
                <w:sz w:val="28"/>
                <w:szCs w:val="28"/>
                <w:lang w:eastAsia="ar-SA"/>
              </w:rPr>
            </w:pPr>
            <w:r w:rsidRPr="00FC7981">
              <w:rPr>
                <w:rFonts w:ascii="Times New Roman" w:hAnsi="Times New Roman" w:cs="Times New Roman"/>
                <w:color w:val="000000"/>
                <w:lang w:eastAsia="ru-RU" w:bidi="ru-RU"/>
              </w:rPr>
              <w:t>нахождение в тексте доказательств мыслей и чувств автора,</w:t>
            </w:r>
            <w:r>
              <w:rPr>
                <w:rFonts w:ascii="Times New Roman" w:hAnsi="Times New Roman" w:cs="Times New Roman"/>
                <w:color w:val="000000"/>
                <w:lang w:eastAsia="ru-RU" w:bidi="ru-RU"/>
              </w:rPr>
              <w:t xml:space="preserve"> </w:t>
            </w:r>
            <w:r w:rsidRPr="00FC7981">
              <w:rPr>
                <w:rFonts w:ascii="Times New Roman" w:hAnsi="Times New Roman" w:cs="Times New Roman"/>
              </w:rPr>
              <w:t>рассказ от первого лица,</w:t>
            </w:r>
            <w:r>
              <w:rPr>
                <w:rFonts w:ascii="Times New Roman" w:hAnsi="Times New Roman" w:cs="Times New Roman"/>
                <w:color w:val="000000"/>
                <w:lang w:eastAsia="ru-RU" w:bidi="ru-RU"/>
              </w:rPr>
              <w:t xml:space="preserve"> </w:t>
            </w:r>
            <w:r w:rsidRPr="00FC7981">
              <w:rPr>
                <w:rFonts w:ascii="Times New Roman" w:hAnsi="Times New Roman" w:cs="Times New Roman"/>
              </w:rPr>
              <w:t>составление синквейна,</w:t>
            </w:r>
            <w:r>
              <w:rPr>
                <w:rFonts w:ascii="Times New Roman" w:hAnsi="Times New Roman" w:cs="Times New Roman"/>
                <w:color w:val="000000"/>
                <w:lang w:eastAsia="ru-RU" w:bidi="ru-RU"/>
              </w:rPr>
              <w:t xml:space="preserve"> </w:t>
            </w:r>
            <w:r>
              <w:rPr>
                <w:rFonts w:ascii="Times New Roman" w:hAnsi="Times New Roman" w:cs="Times New Roman"/>
              </w:rPr>
              <w:t>словесное рисование.</w:t>
            </w:r>
          </w:p>
        </w:tc>
        <w:tc>
          <w:tcPr>
            <w:tcW w:w="703" w:type="dxa"/>
          </w:tcPr>
          <w:p w:rsidR="00BC3808" w:rsidRPr="00D366CB" w:rsidRDefault="00F46C4D" w:rsidP="00123101">
            <w:pPr>
              <w:widowControl w:val="0"/>
              <w:suppressAutoHyphens/>
              <w:autoSpaceDE w:val="0"/>
              <w:spacing w:line="276" w:lineRule="auto"/>
              <w:jc w:val="center"/>
              <w:rPr>
                <w:rFonts w:ascii="Times New Roman" w:eastAsia="Times New Roman" w:hAnsi="Times New Roman" w:cs="Times New Roman"/>
                <w:b/>
                <w:lang w:eastAsia="ar-SA"/>
              </w:rPr>
            </w:pPr>
            <w:hyperlink w:anchor="Сколько_человеку_необходимо_друзей" w:history="1">
              <w:r w:rsidR="00BC3808" w:rsidRPr="00454C2E">
                <w:rPr>
                  <w:rStyle w:val="a7"/>
                  <w:rFonts w:ascii="Times New Roman" w:eastAsia="Times New Roman" w:hAnsi="Times New Roman" w:cs="Times New Roman"/>
                  <w:b/>
                  <w:lang w:eastAsia="ar-SA"/>
                </w:rPr>
                <w:t>с.6</w:t>
              </w:r>
              <w:r w:rsidR="00123101">
                <w:rPr>
                  <w:rStyle w:val="a7"/>
                  <w:rFonts w:ascii="Times New Roman" w:eastAsia="Times New Roman" w:hAnsi="Times New Roman" w:cs="Times New Roman"/>
                  <w:b/>
                  <w:lang w:eastAsia="ar-SA"/>
                </w:rPr>
                <w:t>1</w:t>
              </w:r>
            </w:hyperlink>
          </w:p>
        </w:tc>
      </w:tr>
      <w:tr w:rsidR="00BC3808" w:rsidRPr="00B03B61" w:rsidTr="00A620E4">
        <w:tc>
          <w:tcPr>
            <w:tcW w:w="568" w:type="dxa"/>
          </w:tcPr>
          <w:p w:rsidR="00BC3808" w:rsidRPr="00B03B61" w:rsidRDefault="00BC3808"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15</w:t>
            </w:r>
          </w:p>
        </w:tc>
        <w:tc>
          <w:tcPr>
            <w:tcW w:w="2410" w:type="dxa"/>
          </w:tcPr>
          <w:p w:rsidR="00BC3808" w:rsidRDefault="00BC3808" w:rsidP="00E82582">
            <w:pPr>
              <w:spacing w:line="276" w:lineRule="auto"/>
              <w:rPr>
                <w:rFonts w:ascii="Times New Roman" w:hAnsi="Times New Roman" w:cs="Times New Roman"/>
                <w:b/>
              </w:rPr>
            </w:pPr>
            <w:r>
              <w:rPr>
                <w:rFonts w:ascii="Times New Roman" w:hAnsi="Times New Roman" w:cs="Times New Roman"/>
                <w:b/>
              </w:rPr>
              <w:t>«</w:t>
            </w:r>
            <w:r w:rsidRPr="003B00EC">
              <w:rPr>
                <w:rFonts w:ascii="Times New Roman" w:hAnsi="Times New Roman" w:cs="Times New Roman"/>
                <w:b/>
              </w:rPr>
              <w:t>Лесной домик</w:t>
            </w:r>
            <w:r>
              <w:rPr>
                <w:rFonts w:ascii="Times New Roman" w:hAnsi="Times New Roman" w:cs="Times New Roman"/>
                <w:b/>
              </w:rPr>
              <w:t>»</w:t>
            </w:r>
            <w:r w:rsidRPr="003B00EC">
              <w:rPr>
                <w:rFonts w:ascii="Times New Roman" w:hAnsi="Times New Roman" w:cs="Times New Roman"/>
                <w:b/>
              </w:rPr>
              <w:t>.</w:t>
            </w:r>
          </w:p>
          <w:p w:rsidR="00BC3808" w:rsidRPr="00492469" w:rsidRDefault="00BC3808" w:rsidP="00E82582">
            <w:pPr>
              <w:spacing w:line="276" w:lineRule="auto"/>
              <w:rPr>
                <w:rFonts w:ascii="Times New Roman" w:hAnsi="Times New Roman" w:cs="Times New Roman"/>
                <w:i/>
              </w:rPr>
            </w:pPr>
            <w:r w:rsidRPr="00492469">
              <w:rPr>
                <w:rFonts w:ascii="Times New Roman" w:hAnsi="Times New Roman" w:cs="Times New Roman"/>
                <w:i/>
              </w:rPr>
              <w:t>Мудрая притча</w:t>
            </w:r>
          </w:p>
        </w:tc>
        <w:tc>
          <w:tcPr>
            <w:tcW w:w="3118" w:type="dxa"/>
          </w:tcPr>
          <w:p w:rsidR="00BC3808" w:rsidRPr="00492469" w:rsidRDefault="00BC3808" w:rsidP="00E82582">
            <w:pPr>
              <w:spacing w:line="276" w:lineRule="auto"/>
              <w:rPr>
                <w:rFonts w:ascii="Times New Roman" w:hAnsi="Times New Roman" w:cs="Times New Roman"/>
              </w:rPr>
            </w:pPr>
            <w:r w:rsidRPr="00492469">
              <w:rPr>
                <w:rFonts w:ascii="Times New Roman" w:hAnsi="Times New Roman" w:cs="Times New Roman"/>
              </w:rPr>
              <w:t>Приём «Отсроченная догадка».</w:t>
            </w:r>
            <w:r>
              <w:rPr>
                <w:rFonts w:ascii="Times New Roman" w:hAnsi="Times New Roman" w:cs="Times New Roman"/>
              </w:rPr>
              <w:t xml:space="preserve"> </w:t>
            </w:r>
            <w:r w:rsidRPr="00492469">
              <w:rPr>
                <w:rFonts w:ascii="Times New Roman" w:hAnsi="Times New Roman" w:cs="Times New Roman"/>
              </w:rPr>
              <w:t>Приём «Корзина идей».</w:t>
            </w:r>
            <w:r>
              <w:rPr>
                <w:rFonts w:ascii="Times New Roman" w:hAnsi="Times New Roman" w:cs="Times New Roman"/>
              </w:rPr>
              <w:t xml:space="preserve"> </w:t>
            </w:r>
            <w:r w:rsidRPr="00492469">
              <w:rPr>
                <w:rFonts w:ascii="Times New Roman" w:hAnsi="Times New Roman" w:cs="Times New Roman"/>
              </w:rPr>
              <w:t>Приём «Поделись своими мыслями».</w:t>
            </w:r>
            <w:r w:rsidR="00EE7F17" w:rsidRPr="002B25E2">
              <w:rPr>
                <w:rFonts w:ascii="Times New Roman" w:eastAsia="Times New Roman" w:hAnsi="Times New Roman" w:cs="Times New Roman"/>
                <w:lang w:eastAsia="ar-SA"/>
              </w:rPr>
              <w:t xml:space="preserve"> Приём «Придумай другой заголовок».</w:t>
            </w:r>
          </w:p>
          <w:p w:rsidR="00BC3808" w:rsidRPr="00B03B61" w:rsidRDefault="00BC3808" w:rsidP="00E82582">
            <w:pPr>
              <w:widowControl w:val="0"/>
              <w:suppressAutoHyphens/>
              <w:autoSpaceDE w:val="0"/>
              <w:spacing w:line="276" w:lineRule="auto"/>
              <w:jc w:val="center"/>
              <w:rPr>
                <w:rFonts w:ascii="Times New Roman" w:eastAsia="Times New Roman" w:hAnsi="Times New Roman" w:cs="Times New Roman"/>
                <w:sz w:val="28"/>
                <w:szCs w:val="28"/>
                <w:lang w:eastAsia="ar-SA"/>
              </w:rPr>
            </w:pPr>
          </w:p>
        </w:tc>
        <w:tc>
          <w:tcPr>
            <w:tcW w:w="2835" w:type="dxa"/>
          </w:tcPr>
          <w:p w:rsidR="00BC3808" w:rsidRPr="00492469" w:rsidRDefault="00BC3808" w:rsidP="00E82582">
            <w:pPr>
              <w:spacing w:line="276" w:lineRule="auto"/>
              <w:rPr>
                <w:rFonts w:ascii="Times New Roman" w:eastAsia="Times New Roman" w:hAnsi="Times New Roman" w:cs="Times New Roman"/>
                <w:lang w:eastAsia="ar-SA"/>
              </w:rPr>
            </w:pPr>
            <w:r w:rsidRPr="00492469">
              <w:rPr>
                <w:rFonts w:ascii="Times New Roman" w:eastAsia="Times New Roman" w:hAnsi="Times New Roman" w:cs="Times New Roman"/>
                <w:lang w:eastAsia="ar-SA"/>
              </w:rPr>
              <w:t>Обсуждение в парах,</w:t>
            </w:r>
          </w:p>
          <w:p w:rsidR="00BC3808" w:rsidRPr="00830D75" w:rsidRDefault="00BC3808" w:rsidP="00654208">
            <w:pPr>
              <w:spacing w:line="276" w:lineRule="auto"/>
              <w:rPr>
                <w:rFonts w:ascii="Times New Roman" w:eastAsia="Times New Roman" w:hAnsi="Times New Roman" w:cs="Times New Roman"/>
                <w:lang w:eastAsia="ar-SA"/>
              </w:rPr>
            </w:pPr>
            <w:r w:rsidRPr="00492469">
              <w:rPr>
                <w:rFonts w:ascii="Times New Roman" w:hAnsi="Times New Roman" w:cs="Times New Roman"/>
                <w:iCs/>
                <w:color w:val="000000"/>
                <w:lang w:eastAsia="ru-RU" w:bidi="ru-RU"/>
              </w:rPr>
              <w:t xml:space="preserve">выразительное чтение </w:t>
            </w:r>
            <w:r w:rsidRPr="00492469">
              <w:rPr>
                <w:rFonts w:ascii="Times New Roman" w:hAnsi="Times New Roman" w:cs="Times New Roman"/>
                <w:color w:val="000000"/>
                <w:lang w:eastAsia="ru-RU" w:bidi="ru-RU"/>
              </w:rPr>
              <w:t>притчи, используя интонацию, паузы, темп в соответствии с особенностями художественного текста, Участие в диалоге: понимание вопросов собеседника и ответов на них в соответств</w:t>
            </w:r>
            <w:r>
              <w:rPr>
                <w:rFonts w:ascii="Times New Roman" w:hAnsi="Times New Roman" w:cs="Times New Roman"/>
                <w:color w:val="000000"/>
                <w:lang w:eastAsia="ru-RU" w:bidi="ru-RU"/>
              </w:rPr>
              <w:t>ии с правилами речевого общения.</w:t>
            </w:r>
          </w:p>
        </w:tc>
        <w:tc>
          <w:tcPr>
            <w:tcW w:w="703" w:type="dxa"/>
          </w:tcPr>
          <w:p w:rsidR="00BC3808" w:rsidRPr="00D366CB" w:rsidRDefault="00F46C4D" w:rsidP="00123101">
            <w:pPr>
              <w:spacing w:line="276" w:lineRule="auto"/>
              <w:rPr>
                <w:rFonts w:ascii="Times New Roman" w:hAnsi="Times New Roman" w:cs="Times New Roman"/>
                <w:b/>
              </w:rPr>
            </w:pPr>
            <w:hyperlink w:anchor="Лесной_домик" w:history="1">
              <w:r w:rsidR="00BC3808" w:rsidRPr="00454C2E">
                <w:rPr>
                  <w:rStyle w:val="a7"/>
                  <w:rFonts w:ascii="Times New Roman" w:hAnsi="Times New Roman" w:cs="Times New Roman"/>
                  <w:b/>
                </w:rPr>
                <w:t>с.3</w:t>
              </w:r>
              <w:r w:rsidR="00123101">
                <w:rPr>
                  <w:rStyle w:val="a7"/>
                  <w:rFonts w:ascii="Times New Roman" w:hAnsi="Times New Roman" w:cs="Times New Roman"/>
                  <w:b/>
                </w:rPr>
                <w:t>3</w:t>
              </w:r>
            </w:hyperlink>
          </w:p>
        </w:tc>
      </w:tr>
      <w:tr w:rsidR="00BC3808" w:rsidRPr="00B03B61" w:rsidTr="00A620E4">
        <w:tc>
          <w:tcPr>
            <w:tcW w:w="568" w:type="dxa"/>
          </w:tcPr>
          <w:p w:rsidR="00BC3808" w:rsidRPr="00B03B61" w:rsidRDefault="00BC3808"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16</w:t>
            </w:r>
          </w:p>
        </w:tc>
        <w:tc>
          <w:tcPr>
            <w:tcW w:w="2410" w:type="dxa"/>
          </w:tcPr>
          <w:p w:rsidR="00BC3808" w:rsidRPr="001B6558" w:rsidRDefault="00BC3808" w:rsidP="00E82582">
            <w:pPr>
              <w:spacing w:line="276" w:lineRule="auto"/>
              <w:rPr>
                <w:rFonts w:ascii="Times New Roman" w:hAnsi="Times New Roman" w:cs="Times New Roman"/>
                <w:b/>
              </w:rPr>
            </w:pPr>
            <w:r w:rsidRPr="001B6558">
              <w:rPr>
                <w:rFonts w:ascii="Times New Roman" w:hAnsi="Times New Roman" w:cs="Times New Roman"/>
                <w:b/>
              </w:rPr>
              <w:t>Сочинение на тему: «Каким я вижу мир, читая притчи?».</w:t>
            </w:r>
          </w:p>
          <w:p w:rsidR="00BC3808" w:rsidRPr="00B81C2A" w:rsidRDefault="00BC3808" w:rsidP="00E82582">
            <w:pPr>
              <w:spacing w:line="276" w:lineRule="auto"/>
              <w:rPr>
                <w:rFonts w:ascii="Times New Roman" w:hAnsi="Times New Roman" w:cs="Times New Roman"/>
                <w:i/>
              </w:rPr>
            </w:pPr>
          </w:p>
        </w:tc>
        <w:tc>
          <w:tcPr>
            <w:tcW w:w="3118" w:type="dxa"/>
          </w:tcPr>
          <w:p w:rsidR="00BC3808" w:rsidRPr="009674D2" w:rsidRDefault="00BC3808" w:rsidP="00E82582">
            <w:pPr>
              <w:widowControl w:val="0"/>
              <w:suppressAutoHyphens/>
              <w:autoSpaceDE w:val="0"/>
              <w:spacing w:line="276" w:lineRule="auto"/>
              <w:jc w:val="center"/>
              <w:rPr>
                <w:rFonts w:ascii="Times New Roman" w:eastAsia="Times New Roman" w:hAnsi="Times New Roman" w:cs="Times New Roman"/>
                <w:lang w:eastAsia="ar-SA"/>
              </w:rPr>
            </w:pPr>
            <w:r w:rsidRPr="009674D2">
              <w:rPr>
                <w:rFonts w:ascii="Times New Roman" w:eastAsia="Times New Roman" w:hAnsi="Times New Roman" w:cs="Times New Roman"/>
                <w:lang w:eastAsia="ar-SA"/>
              </w:rPr>
              <w:t>Методические рекомендации к написанию</w:t>
            </w:r>
            <w:r>
              <w:rPr>
                <w:rFonts w:ascii="Times New Roman" w:eastAsia="Times New Roman" w:hAnsi="Times New Roman" w:cs="Times New Roman"/>
                <w:lang w:eastAsia="ar-SA"/>
              </w:rPr>
              <w:t>.</w:t>
            </w:r>
          </w:p>
        </w:tc>
        <w:tc>
          <w:tcPr>
            <w:tcW w:w="2835" w:type="dxa"/>
          </w:tcPr>
          <w:p w:rsidR="00BC3808" w:rsidRPr="006560E6" w:rsidRDefault="00BC3808" w:rsidP="00E82582">
            <w:pPr>
              <w:widowControl w:val="0"/>
              <w:suppressAutoHyphens/>
              <w:autoSpaceDE w:val="0"/>
              <w:spacing w:line="276" w:lineRule="auto"/>
              <w:jc w:val="center"/>
              <w:rPr>
                <w:rFonts w:ascii="Times New Roman" w:eastAsia="Times New Roman" w:hAnsi="Times New Roman" w:cs="Times New Roman"/>
                <w:lang w:eastAsia="ar-SA"/>
              </w:rPr>
            </w:pPr>
            <w:r w:rsidRPr="006560E6">
              <w:rPr>
                <w:rFonts w:ascii="Times New Roman" w:eastAsia="Times New Roman" w:hAnsi="Times New Roman" w:cs="Times New Roman"/>
                <w:lang w:eastAsia="ar-SA"/>
              </w:rPr>
              <w:t>Практическое выполнение работы.</w:t>
            </w:r>
          </w:p>
        </w:tc>
        <w:tc>
          <w:tcPr>
            <w:tcW w:w="703" w:type="dxa"/>
          </w:tcPr>
          <w:p w:rsidR="00BC3808" w:rsidRPr="00D366CB" w:rsidRDefault="00BC3808" w:rsidP="00E82582">
            <w:pPr>
              <w:widowControl w:val="0"/>
              <w:suppressAutoHyphens/>
              <w:autoSpaceDE w:val="0"/>
              <w:spacing w:line="276" w:lineRule="auto"/>
              <w:jc w:val="center"/>
              <w:rPr>
                <w:rFonts w:ascii="Times New Roman" w:eastAsia="Times New Roman" w:hAnsi="Times New Roman" w:cs="Times New Roman"/>
                <w:b/>
                <w:lang w:eastAsia="ar-SA"/>
              </w:rPr>
            </w:pPr>
          </w:p>
        </w:tc>
      </w:tr>
      <w:tr w:rsidR="00BC3808" w:rsidRPr="00B03B61" w:rsidTr="00A620E4">
        <w:trPr>
          <w:trHeight w:val="102"/>
        </w:trPr>
        <w:tc>
          <w:tcPr>
            <w:tcW w:w="568" w:type="dxa"/>
          </w:tcPr>
          <w:p w:rsidR="00BC3808" w:rsidRPr="00B03B61" w:rsidRDefault="00BC3808"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17</w:t>
            </w:r>
          </w:p>
        </w:tc>
        <w:tc>
          <w:tcPr>
            <w:tcW w:w="2410" w:type="dxa"/>
          </w:tcPr>
          <w:p w:rsidR="00BC3808" w:rsidRDefault="00BC3808" w:rsidP="00E82582">
            <w:pPr>
              <w:spacing w:line="276" w:lineRule="auto"/>
              <w:rPr>
                <w:rFonts w:ascii="Times New Roman" w:hAnsi="Times New Roman" w:cs="Times New Roman"/>
                <w:b/>
              </w:rPr>
            </w:pPr>
            <w:r>
              <w:rPr>
                <w:rFonts w:ascii="Times New Roman" w:hAnsi="Times New Roman" w:cs="Times New Roman"/>
                <w:b/>
              </w:rPr>
              <w:t>«</w:t>
            </w:r>
            <w:r w:rsidRPr="00BD67C1">
              <w:rPr>
                <w:rFonts w:ascii="Times New Roman" w:hAnsi="Times New Roman" w:cs="Times New Roman"/>
                <w:b/>
              </w:rPr>
              <w:t>Самое красивое яблоко</w:t>
            </w:r>
            <w:r>
              <w:rPr>
                <w:rFonts w:ascii="Times New Roman" w:hAnsi="Times New Roman" w:cs="Times New Roman"/>
                <w:b/>
              </w:rPr>
              <w:t>»</w:t>
            </w:r>
            <w:r w:rsidRPr="00BD67C1">
              <w:rPr>
                <w:rFonts w:ascii="Times New Roman" w:hAnsi="Times New Roman" w:cs="Times New Roman"/>
                <w:b/>
              </w:rPr>
              <w:t>.</w:t>
            </w:r>
          </w:p>
          <w:p w:rsidR="00BC3808" w:rsidRPr="00504667" w:rsidRDefault="00BC3808" w:rsidP="00E82582">
            <w:pPr>
              <w:spacing w:line="276" w:lineRule="auto"/>
              <w:rPr>
                <w:rFonts w:ascii="Times New Roman" w:hAnsi="Times New Roman" w:cs="Times New Roman"/>
                <w:i/>
              </w:rPr>
            </w:pPr>
            <w:r w:rsidRPr="00504667">
              <w:rPr>
                <w:rFonts w:ascii="Times New Roman" w:hAnsi="Times New Roman" w:cs="Times New Roman"/>
                <w:i/>
              </w:rPr>
              <w:t>Мудрая притча</w:t>
            </w:r>
          </w:p>
        </w:tc>
        <w:tc>
          <w:tcPr>
            <w:tcW w:w="3118" w:type="dxa"/>
          </w:tcPr>
          <w:p w:rsidR="00BC3808" w:rsidRPr="00B03B61" w:rsidRDefault="00BC3808" w:rsidP="00E82582">
            <w:pPr>
              <w:spacing w:line="276" w:lineRule="auto"/>
              <w:rPr>
                <w:rFonts w:ascii="Times New Roman" w:eastAsia="Times New Roman" w:hAnsi="Times New Roman" w:cs="Times New Roman"/>
                <w:sz w:val="28"/>
                <w:szCs w:val="28"/>
                <w:lang w:eastAsia="ar-SA"/>
              </w:rPr>
            </w:pPr>
            <w:r w:rsidRPr="00504667">
              <w:rPr>
                <w:rFonts w:ascii="Times New Roman" w:hAnsi="Times New Roman" w:cs="Times New Roman"/>
              </w:rPr>
              <w:t>Приём «Незавершённая история».</w:t>
            </w:r>
            <w:r>
              <w:rPr>
                <w:rFonts w:ascii="Times New Roman" w:hAnsi="Times New Roman" w:cs="Times New Roman"/>
              </w:rPr>
              <w:t xml:space="preserve"> </w:t>
            </w:r>
            <w:r w:rsidRPr="00504667">
              <w:rPr>
                <w:rFonts w:ascii="Times New Roman" w:hAnsi="Times New Roman" w:cs="Times New Roman"/>
              </w:rPr>
              <w:t>Приём «Дерево предсказаний».</w:t>
            </w:r>
            <w:r>
              <w:rPr>
                <w:rFonts w:ascii="Times New Roman" w:hAnsi="Times New Roman" w:cs="Times New Roman"/>
              </w:rPr>
              <w:t xml:space="preserve"> </w:t>
            </w:r>
            <w:r w:rsidRPr="00504667">
              <w:rPr>
                <w:rFonts w:ascii="Times New Roman" w:hAnsi="Times New Roman" w:cs="Times New Roman"/>
              </w:rPr>
              <w:t>Работа с пословицами и поговорками.</w:t>
            </w:r>
          </w:p>
        </w:tc>
        <w:tc>
          <w:tcPr>
            <w:tcW w:w="2835" w:type="dxa"/>
          </w:tcPr>
          <w:p w:rsidR="00BC3808" w:rsidRPr="00B03B61" w:rsidRDefault="00BC3808" w:rsidP="00E82582">
            <w:pPr>
              <w:spacing w:line="276" w:lineRule="auto"/>
              <w:rPr>
                <w:rFonts w:ascii="Times New Roman" w:eastAsia="Times New Roman" w:hAnsi="Times New Roman" w:cs="Times New Roman"/>
                <w:sz w:val="28"/>
                <w:szCs w:val="28"/>
                <w:lang w:eastAsia="ar-SA"/>
              </w:rPr>
            </w:pPr>
            <w:r>
              <w:rPr>
                <w:rFonts w:ascii="Times New Roman" w:hAnsi="Times New Roman" w:cs="Times New Roman"/>
              </w:rPr>
              <w:t xml:space="preserve">Творческое задание </w:t>
            </w:r>
            <w:r w:rsidRPr="0058483D">
              <w:rPr>
                <w:rFonts w:ascii="Times New Roman" w:hAnsi="Times New Roman" w:cs="Times New Roman"/>
              </w:rPr>
              <w:t>«Поделись желанием».</w:t>
            </w:r>
          </w:p>
        </w:tc>
        <w:tc>
          <w:tcPr>
            <w:tcW w:w="703" w:type="dxa"/>
          </w:tcPr>
          <w:p w:rsidR="00BC3808" w:rsidRPr="00D366CB" w:rsidRDefault="00F46C4D" w:rsidP="00123101">
            <w:pPr>
              <w:widowControl w:val="0"/>
              <w:suppressAutoHyphens/>
              <w:autoSpaceDE w:val="0"/>
              <w:spacing w:line="276" w:lineRule="auto"/>
              <w:jc w:val="center"/>
              <w:rPr>
                <w:rFonts w:ascii="Times New Roman" w:eastAsia="Times New Roman" w:hAnsi="Times New Roman" w:cs="Times New Roman"/>
                <w:b/>
                <w:lang w:eastAsia="ar-SA"/>
              </w:rPr>
            </w:pPr>
            <w:hyperlink w:anchor="Самое_красивое_яблоко" w:history="1">
              <w:r w:rsidR="00BC3808" w:rsidRPr="00454C2E">
                <w:rPr>
                  <w:rStyle w:val="a7"/>
                  <w:rFonts w:ascii="Times New Roman" w:eastAsia="Times New Roman" w:hAnsi="Times New Roman" w:cs="Times New Roman"/>
                  <w:b/>
                  <w:lang w:eastAsia="ar-SA"/>
                </w:rPr>
                <w:t>с.6</w:t>
              </w:r>
              <w:r w:rsidR="00123101">
                <w:rPr>
                  <w:rStyle w:val="a7"/>
                  <w:rFonts w:ascii="Times New Roman" w:eastAsia="Times New Roman" w:hAnsi="Times New Roman" w:cs="Times New Roman"/>
                  <w:b/>
                  <w:lang w:eastAsia="ar-SA"/>
                </w:rPr>
                <w:t>5</w:t>
              </w:r>
            </w:hyperlink>
          </w:p>
        </w:tc>
      </w:tr>
      <w:tr w:rsidR="00BC3808" w:rsidRPr="00B03B61" w:rsidTr="00A620E4">
        <w:trPr>
          <w:trHeight w:val="223"/>
        </w:trPr>
        <w:tc>
          <w:tcPr>
            <w:tcW w:w="568" w:type="dxa"/>
          </w:tcPr>
          <w:p w:rsidR="00BC3808" w:rsidRPr="001D08DF" w:rsidRDefault="00BC3808"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18</w:t>
            </w:r>
          </w:p>
        </w:tc>
        <w:tc>
          <w:tcPr>
            <w:tcW w:w="2410" w:type="dxa"/>
          </w:tcPr>
          <w:p w:rsidR="00BC3808" w:rsidRDefault="00BC3808" w:rsidP="00E82582">
            <w:pPr>
              <w:spacing w:line="276" w:lineRule="auto"/>
              <w:rPr>
                <w:rFonts w:ascii="Times New Roman" w:hAnsi="Times New Roman" w:cs="Times New Roman"/>
                <w:i/>
              </w:rPr>
            </w:pPr>
            <w:r>
              <w:rPr>
                <w:rFonts w:ascii="Times New Roman" w:hAnsi="Times New Roman" w:cs="Times New Roman"/>
                <w:b/>
              </w:rPr>
              <w:t>«</w:t>
            </w:r>
            <w:r w:rsidRPr="00145804">
              <w:rPr>
                <w:rFonts w:ascii="Times New Roman" w:hAnsi="Times New Roman" w:cs="Times New Roman"/>
                <w:b/>
              </w:rPr>
              <w:t>Незабудка</w:t>
            </w:r>
            <w:r>
              <w:rPr>
                <w:rFonts w:ascii="Times New Roman" w:hAnsi="Times New Roman" w:cs="Times New Roman"/>
                <w:b/>
              </w:rPr>
              <w:t>»</w:t>
            </w:r>
            <w:r w:rsidRPr="00145804">
              <w:rPr>
                <w:rFonts w:ascii="Times New Roman" w:hAnsi="Times New Roman" w:cs="Times New Roman"/>
                <w:b/>
              </w:rPr>
              <w:t>.</w:t>
            </w:r>
            <w:r>
              <w:rPr>
                <w:rFonts w:ascii="Times New Roman" w:hAnsi="Times New Roman" w:cs="Times New Roman"/>
                <w:i/>
              </w:rPr>
              <w:t xml:space="preserve"> </w:t>
            </w:r>
          </w:p>
          <w:p w:rsidR="00BC3808" w:rsidRDefault="00BC3808" w:rsidP="00E82582">
            <w:pPr>
              <w:spacing w:line="276" w:lineRule="auto"/>
              <w:rPr>
                <w:rFonts w:ascii="Times New Roman" w:hAnsi="Times New Roman" w:cs="Times New Roman"/>
                <w:b/>
              </w:rPr>
            </w:pPr>
            <w:r>
              <w:rPr>
                <w:rFonts w:ascii="Times New Roman" w:hAnsi="Times New Roman" w:cs="Times New Roman"/>
                <w:i/>
              </w:rPr>
              <w:t>Притча</w:t>
            </w:r>
            <w:r w:rsidRPr="00B44711">
              <w:rPr>
                <w:rFonts w:ascii="Times New Roman" w:hAnsi="Times New Roman" w:cs="Times New Roman"/>
                <w:i/>
              </w:rPr>
              <w:t xml:space="preserve"> для детей</w:t>
            </w:r>
          </w:p>
          <w:p w:rsidR="00BC3808" w:rsidRPr="00145804" w:rsidRDefault="00BC3808" w:rsidP="00E82582">
            <w:pPr>
              <w:spacing w:line="276" w:lineRule="auto"/>
              <w:rPr>
                <w:rFonts w:ascii="Times New Roman" w:hAnsi="Times New Roman" w:cs="Times New Roman"/>
                <w:b/>
              </w:rPr>
            </w:pPr>
          </w:p>
        </w:tc>
        <w:tc>
          <w:tcPr>
            <w:tcW w:w="3118" w:type="dxa"/>
          </w:tcPr>
          <w:p w:rsidR="00BC3808" w:rsidRPr="0058483D" w:rsidRDefault="00BC3808" w:rsidP="00E82582">
            <w:pPr>
              <w:spacing w:line="276" w:lineRule="auto"/>
              <w:rPr>
                <w:rFonts w:ascii="Times New Roman" w:hAnsi="Times New Roman" w:cs="Times New Roman"/>
              </w:rPr>
            </w:pPr>
            <w:r w:rsidRPr="0058483D">
              <w:rPr>
                <w:rFonts w:ascii="Times New Roman" w:hAnsi="Times New Roman" w:cs="Times New Roman"/>
              </w:rPr>
              <w:t>Приём «Обсудим вместе».</w:t>
            </w:r>
          </w:p>
          <w:p w:rsidR="00BC3808" w:rsidRPr="00B03B61" w:rsidRDefault="00BC3808" w:rsidP="00E82582">
            <w:pPr>
              <w:spacing w:line="276" w:lineRule="auto"/>
              <w:rPr>
                <w:rFonts w:ascii="Times New Roman" w:eastAsia="Times New Roman" w:hAnsi="Times New Roman" w:cs="Times New Roman"/>
                <w:sz w:val="28"/>
                <w:szCs w:val="28"/>
                <w:lang w:eastAsia="ar-SA"/>
              </w:rPr>
            </w:pPr>
            <w:r w:rsidRPr="0058483D">
              <w:rPr>
                <w:rFonts w:ascii="Times New Roman" w:hAnsi="Times New Roman" w:cs="Times New Roman"/>
              </w:rPr>
              <w:t>Приём «Поразмышляем о себе».</w:t>
            </w:r>
          </w:p>
        </w:tc>
        <w:tc>
          <w:tcPr>
            <w:tcW w:w="2835" w:type="dxa"/>
          </w:tcPr>
          <w:p w:rsidR="00BC3808" w:rsidRPr="00B03B61" w:rsidRDefault="00BC3808" w:rsidP="00E82582">
            <w:pPr>
              <w:spacing w:line="276" w:lineRule="auto"/>
              <w:rPr>
                <w:rFonts w:ascii="Times New Roman" w:eastAsia="Times New Roman" w:hAnsi="Times New Roman" w:cs="Times New Roman"/>
                <w:sz w:val="28"/>
                <w:szCs w:val="28"/>
                <w:lang w:eastAsia="ar-SA"/>
              </w:rPr>
            </w:pPr>
            <w:r>
              <w:rPr>
                <w:rFonts w:ascii="Times New Roman" w:eastAsia="Times New Roman" w:hAnsi="Times New Roman" w:cs="Times New Roman"/>
                <w:lang w:eastAsia="ar-SA"/>
              </w:rPr>
              <w:t>Т</w:t>
            </w:r>
            <w:r w:rsidRPr="0058483D">
              <w:rPr>
                <w:rFonts w:ascii="Times New Roman" w:eastAsia="Times New Roman" w:hAnsi="Times New Roman" w:cs="Times New Roman"/>
                <w:lang w:eastAsia="ar-SA"/>
              </w:rPr>
              <w:t xml:space="preserve">ворческое задание </w:t>
            </w:r>
            <w:r w:rsidRPr="0058483D">
              <w:rPr>
                <w:rFonts w:ascii="Times New Roman" w:hAnsi="Times New Roman" w:cs="Times New Roman"/>
              </w:rPr>
              <w:t xml:space="preserve">«Написание письма </w:t>
            </w:r>
            <w:r>
              <w:rPr>
                <w:rFonts w:ascii="Times New Roman" w:hAnsi="Times New Roman" w:cs="Times New Roman"/>
              </w:rPr>
              <w:t>литературному герою».</w:t>
            </w:r>
          </w:p>
        </w:tc>
        <w:tc>
          <w:tcPr>
            <w:tcW w:w="703" w:type="dxa"/>
          </w:tcPr>
          <w:p w:rsidR="00BC3808" w:rsidRPr="00D366CB" w:rsidRDefault="00F46C4D" w:rsidP="007B2FCB">
            <w:pPr>
              <w:widowControl w:val="0"/>
              <w:suppressAutoHyphens/>
              <w:autoSpaceDE w:val="0"/>
              <w:spacing w:line="276" w:lineRule="auto"/>
              <w:jc w:val="center"/>
              <w:rPr>
                <w:rFonts w:ascii="Times New Roman" w:eastAsia="Times New Roman" w:hAnsi="Times New Roman" w:cs="Times New Roman"/>
                <w:b/>
                <w:lang w:eastAsia="ar-SA"/>
              </w:rPr>
            </w:pPr>
            <w:hyperlink w:anchor="Незабудка" w:history="1">
              <w:r w:rsidR="00BC3808" w:rsidRPr="00454C2E">
                <w:rPr>
                  <w:rStyle w:val="a7"/>
                  <w:rFonts w:ascii="Times New Roman" w:eastAsia="Times New Roman" w:hAnsi="Times New Roman" w:cs="Times New Roman"/>
                  <w:b/>
                  <w:lang w:eastAsia="ar-SA"/>
                </w:rPr>
                <w:t>с.4</w:t>
              </w:r>
              <w:r w:rsidR="007B2FCB">
                <w:rPr>
                  <w:rStyle w:val="a7"/>
                  <w:rFonts w:ascii="Times New Roman" w:eastAsia="Times New Roman" w:hAnsi="Times New Roman" w:cs="Times New Roman"/>
                  <w:b/>
                  <w:lang w:eastAsia="ar-SA"/>
                </w:rPr>
                <w:t>6</w:t>
              </w:r>
            </w:hyperlink>
          </w:p>
        </w:tc>
      </w:tr>
      <w:tr w:rsidR="00BC3808" w:rsidRPr="00B03B61" w:rsidTr="00A620E4">
        <w:trPr>
          <w:trHeight w:val="142"/>
        </w:trPr>
        <w:tc>
          <w:tcPr>
            <w:tcW w:w="568" w:type="dxa"/>
          </w:tcPr>
          <w:p w:rsidR="00BC3808" w:rsidRPr="00B03B61" w:rsidRDefault="00BC3808"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19</w:t>
            </w:r>
          </w:p>
        </w:tc>
        <w:tc>
          <w:tcPr>
            <w:tcW w:w="2410" w:type="dxa"/>
          </w:tcPr>
          <w:p w:rsidR="00BC3808" w:rsidRDefault="00BC3808" w:rsidP="00E82582">
            <w:pPr>
              <w:spacing w:line="276" w:lineRule="auto"/>
              <w:rPr>
                <w:rFonts w:ascii="Times New Roman" w:hAnsi="Times New Roman" w:cs="Times New Roman"/>
                <w:b/>
              </w:rPr>
            </w:pPr>
            <w:r>
              <w:rPr>
                <w:rFonts w:ascii="Times New Roman" w:hAnsi="Times New Roman" w:cs="Times New Roman"/>
                <w:b/>
              </w:rPr>
              <w:t>«</w:t>
            </w:r>
            <w:r w:rsidRPr="00C53561">
              <w:rPr>
                <w:rFonts w:ascii="Times New Roman" w:hAnsi="Times New Roman" w:cs="Times New Roman"/>
                <w:b/>
              </w:rPr>
              <w:t>Притча про камн</w:t>
            </w:r>
            <w:r>
              <w:rPr>
                <w:rFonts w:ascii="Times New Roman" w:hAnsi="Times New Roman" w:cs="Times New Roman"/>
                <w:b/>
              </w:rPr>
              <w:t>и»</w:t>
            </w:r>
            <w:r w:rsidRPr="00C53561">
              <w:rPr>
                <w:rFonts w:ascii="Times New Roman" w:hAnsi="Times New Roman" w:cs="Times New Roman"/>
                <w:b/>
              </w:rPr>
              <w:t>.</w:t>
            </w:r>
          </w:p>
          <w:p w:rsidR="005E61C2" w:rsidRPr="005E61C2" w:rsidRDefault="005E61C2" w:rsidP="00E82582">
            <w:pPr>
              <w:spacing w:line="276" w:lineRule="auto"/>
              <w:rPr>
                <w:rFonts w:ascii="Times New Roman" w:hAnsi="Times New Roman" w:cs="Times New Roman"/>
                <w:b/>
              </w:rPr>
            </w:pPr>
            <w:r w:rsidRPr="005E61C2">
              <w:rPr>
                <w:rFonts w:ascii="Times New Roman" w:hAnsi="Times New Roman" w:cs="Times New Roman"/>
                <w:i/>
              </w:rPr>
              <w:t>Современная притча</w:t>
            </w:r>
          </w:p>
        </w:tc>
        <w:tc>
          <w:tcPr>
            <w:tcW w:w="3118" w:type="dxa"/>
          </w:tcPr>
          <w:p w:rsidR="00BC3808" w:rsidRPr="00C53561" w:rsidRDefault="00BC3808" w:rsidP="00E82582">
            <w:pPr>
              <w:spacing w:line="276" w:lineRule="auto"/>
              <w:rPr>
                <w:rFonts w:ascii="Times New Roman" w:hAnsi="Times New Roman" w:cs="Times New Roman"/>
              </w:rPr>
            </w:pPr>
            <w:r w:rsidRPr="00C53561">
              <w:rPr>
                <w:rFonts w:ascii="Times New Roman" w:hAnsi="Times New Roman" w:cs="Times New Roman"/>
              </w:rPr>
              <w:t>Приём «Незавершённая история».</w:t>
            </w:r>
            <w:r>
              <w:rPr>
                <w:rFonts w:ascii="Times New Roman" w:hAnsi="Times New Roman" w:cs="Times New Roman"/>
              </w:rPr>
              <w:t xml:space="preserve"> </w:t>
            </w:r>
            <w:r w:rsidRPr="00C53561">
              <w:rPr>
                <w:rFonts w:ascii="Times New Roman" w:hAnsi="Times New Roman" w:cs="Times New Roman"/>
              </w:rPr>
              <w:t>Приём «Поделись желанием».</w:t>
            </w:r>
            <w:r>
              <w:rPr>
                <w:rFonts w:ascii="Times New Roman" w:hAnsi="Times New Roman" w:cs="Times New Roman"/>
              </w:rPr>
              <w:t xml:space="preserve"> </w:t>
            </w:r>
            <w:r w:rsidRPr="00C53561">
              <w:rPr>
                <w:rFonts w:ascii="Times New Roman" w:hAnsi="Times New Roman" w:cs="Times New Roman"/>
              </w:rPr>
              <w:t>Приём «Отсроченная догадка».</w:t>
            </w:r>
          </w:p>
          <w:p w:rsidR="00BC3808" w:rsidRPr="00B03B61" w:rsidRDefault="00BC3808" w:rsidP="00E82582">
            <w:pPr>
              <w:spacing w:line="276" w:lineRule="auto"/>
              <w:rPr>
                <w:rFonts w:ascii="Times New Roman" w:eastAsia="Times New Roman" w:hAnsi="Times New Roman" w:cs="Times New Roman"/>
                <w:sz w:val="28"/>
                <w:szCs w:val="28"/>
                <w:lang w:eastAsia="ar-SA"/>
              </w:rPr>
            </w:pPr>
            <w:r w:rsidRPr="00C53561">
              <w:rPr>
                <w:rFonts w:ascii="Times New Roman" w:hAnsi="Times New Roman" w:cs="Times New Roman"/>
              </w:rPr>
              <w:t>Работа с пословицами и поговорками.</w:t>
            </w:r>
          </w:p>
        </w:tc>
        <w:tc>
          <w:tcPr>
            <w:tcW w:w="2835" w:type="dxa"/>
          </w:tcPr>
          <w:p w:rsidR="00BC3808" w:rsidRPr="00B03B61" w:rsidRDefault="00BC3808" w:rsidP="00E82582">
            <w:pPr>
              <w:spacing w:line="276" w:lineRule="auto"/>
              <w:rPr>
                <w:rFonts w:ascii="Times New Roman" w:eastAsia="Times New Roman" w:hAnsi="Times New Roman" w:cs="Times New Roman"/>
                <w:sz w:val="28"/>
                <w:szCs w:val="28"/>
                <w:lang w:eastAsia="ar-SA"/>
              </w:rPr>
            </w:pPr>
            <w:r>
              <w:rPr>
                <w:rFonts w:ascii="Times New Roman" w:hAnsi="Times New Roman" w:cs="Times New Roman"/>
                <w:color w:val="000000"/>
                <w:lang w:eastAsia="ru-RU" w:bidi="ru-RU"/>
              </w:rPr>
              <w:t>Н</w:t>
            </w:r>
            <w:r w:rsidRPr="00C53561">
              <w:rPr>
                <w:rFonts w:ascii="Times New Roman" w:hAnsi="Times New Roman" w:cs="Times New Roman"/>
                <w:color w:val="000000"/>
                <w:lang w:eastAsia="ru-RU" w:bidi="ru-RU"/>
              </w:rPr>
              <w:t>ахождение в тексте доказательств мыслей и чувств автора,</w:t>
            </w:r>
            <w:r>
              <w:rPr>
                <w:rFonts w:ascii="Times New Roman" w:hAnsi="Times New Roman" w:cs="Times New Roman"/>
                <w:color w:val="000000"/>
                <w:lang w:eastAsia="ru-RU" w:bidi="ru-RU"/>
              </w:rPr>
              <w:t xml:space="preserve"> </w:t>
            </w:r>
            <w:r w:rsidRPr="00C53561">
              <w:rPr>
                <w:rFonts w:ascii="Times New Roman" w:hAnsi="Times New Roman" w:cs="Times New Roman"/>
              </w:rPr>
              <w:t>составление синквейна,</w:t>
            </w:r>
            <w:r>
              <w:rPr>
                <w:rFonts w:ascii="Times New Roman" w:hAnsi="Times New Roman" w:cs="Times New Roman"/>
                <w:color w:val="000000"/>
                <w:lang w:eastAsia="ru-RU" w:bidi="ru-RU"/>
              </w:rPr>
              <w:t xml:space="preserve"> р</w:t>
            </w:r>
            <w:r w:rsidRPr="00C53561">
              <w:rPr>
                <w:rFonts w:ascii="Times New Roman" w:hAnsi="Times New Roman" w:cs="Times New Roman"/>
                <w:color w:val="000000"/>
                <w:lang w:eastAsia="ru-RU" w:bidi="ru-RU"/>
              </w:rPr>
              <w:t>азмышления</w:t>
            </w:r>
            <w:r>
              <w:rPr>
                <w:rFonts w:ascii="Times New Roman" w:hAnsi="Times New Roman" w:cs="Times New Roman"/>
                <w:color w:val="000000"/>
                <w:lang w:eastAsia="ru-RU" w:bidi="ru-RU"/>
              </w:rPr>
              <w:t xml:space="preserve"> о характере и поступках героев.</w:t>
            </w:r>
          </w:p>
        </w:tc>
        <w:tc>
          <w:tcPr>
            <w:tcW w:w="703" w:type="dxa"/>
          </w:tcPr>
          <w:p w:rsidR="00BC3808" w:rsidRPr="00D366CB" w:rsidRDefault="00F46C4D" w:rsidP="00E82582">
            <w:pPr>
              <w:spacing w:line="276" w:lineRule="auto"/>
              <w:rPr>
                <w:rFonts w:ascii="Times New Roman" w:hAnsi="Times New Roman" w:cs="Times New Roman"/>
                <w:b/>
              </w:rPr>
            </w:pPr>
            <w:hyperlink w:anchor="Притча_про_камни" w:history="1">
              <w:r w:rsidR="00BC3808" w:rsidRPr="00454C2E">
                <w:rPr>
                  <w:rStyle w:val="a7"/>
                  <w:rFonts w:ascii="Times New Roman" w:hAnsi="Times New Roman" w:cs="Times New Roman"/>
                  <w:b/>
                </w:rPr>
                <w:t>с.4</w:t>
              </w:r>
              <w:r w:rsidR="00B2470D">
                <w:rPr>
                  <w:rStyle w:val="a7"/>
                  <w:rFonts w:ascii="Times New Roman" w:hAnsi="Times New Roman" w:cs="Times New Roman"/>
                  <w:b/>
                </w:rPr>
                <w:t>4</w:t>
              </w:r>
            </w:hyperlink>
          </w:p>
        </w:tc>
      </w:tr>
      <w:tr w:rsidR="00BC3808" w:rsidRPr="00B03B61" w:rsidTr="00902AC2">
        <w:trPr>
          <w:trHeight w:val="416"/>
        </w:trPr>
        <w:tc>
          <w:tcPr>
            <w:tcW w:w="568" w:type="dxa"/>
          </w:tcPr>
          <w:p w:rsidR="00BC3808" w:rsidRPr="001D08DF" w:rsidRDefault="00BC3808"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20</w:t>
            </w:r>
          </w:p>
        </w:tc>
        <w:tc>
          <w:tcPr>
            <w:tcW w:w="2410" w:type="dxa"/>
          </w:tcPr>
          <w:p w:rsidR="00BC3808" w:rsidRPr="00397007" w:rsidRDefault="00BC3808" w:rsidP="00E82582">
            <w:pPr>
              <w:spacing w:line="276" w:lineRule="auto"/>
              <w:ind w:left="-57"/>
              <w:rPr>
                <w:rFonts w:ascii="Times New Roman" w:hAnsi="Times New Roman" w:cs="Times New Roman"/>
                <w:b/>
                <w:iCs/>
                <w:shd w:val="clear" w:color="auto" w:fill="FFFFFF"/>
              </w:rPr>
            </w:pPr>
            <w:r w:rsidRPr="00397007">
              <w:rPr>
                <w:rFonts w:ascii="Times New Roman" w:hAnsi="Times New Roman" w:cs="Times New Roman"/>
                <w:b/>
                <w:iCs/>
                <w:shd w:val="clear" w:color="auto" w:fill="FFFFFF"/>
              </w:rPr>
              <w:t>«Личные настройки»</w:t>
            </w:r>
            <w:r>
              <w:rPr>
                <w:rFonts w:ascii="Times New Roman" w:hAnsi="Times New Roman" w:cs="Times New Roman"/>
                <w:b/>
                <w:iCs/>
                <w:shd w:val="clear" w:color="auto" w:fill="FFFFFF"/>
              </w:rPr>
              <w:t>.</w:t>
            </w:r>
          </w:p>
          <w:p w:rsidR="00BC3808" w:rsidRPr="00902AC2" w:rsidRDefault="00BC3808" w:rsidP="00E82582">
            <w:pPr>
              <w:spacing w:line="276" w:lineRule="auto"/>
              <w:rPr>
                <w:rFonts w:ascii="Times New Roman" w:hAnsi="Times New Roman" w:cs="Times New Roman"/>
                <w:b/>
                <w:i/>
                <w:color w:val="000000" w:themeColor="text1"/>
              </w:rPr>
            </w:pPr>
            <w:r>
              <w:rPr>
                <w:rFonts w:ascii="Times New Roman" w:hAnsi="Times New Roman" w:cs="Times New Roman"/>
                <w:b/>
                <w:color w:val="000000" w:themeColor="text1"/>
              </w:rPr>
              <w:t xml:space="preserve"> </w:t>
            </w:r>
            <w:r w:rsidRPr="00397007">
              <w:rPr>
                <w:rFonts w:ascii="Times New Roman" w:hAnsi="Times New Roman" w:cs="Times New Roman"/>
                <w:i/>
                <w:color w:val="000000" w:themeColor="text1"/>
              </w:rPr>
              <w:t xml:space="preserve">«У нас в гостях </w:t>
            </w:r>
            <w:r w:rsidRPr="00397007">
              <w:rPr>
                <w:rFonts w:ascii="Times New Roman" w:hAnsi="Times New Roman" w:cs="Times New Roman"/>
                <w:i/>
                <w:color w:val="000000" w:themeColor="text1"/>
              </w:rPr>
              <w:lastRenderedPageBreak/>
              <w:t>«Адвокат детской души»...</w:t>
            </w:r>
          </w:p>
        </w:tc>
        <w:tc>
          <w:tcPr>
            <w:tcW w:w="3118" w:type="dxa"/>
          </w:tcPr>
          <w:p w:rsidR="00BC3808" w:rsidRPr="00902AC2" w:rsidRDefault="00BC3808" w:rsidP="00E82582">
            <w:pPr>
              <w:widowControl w:val="0"/>
              <w:suppressAutoHyphens/>
              <w:autoSpaceDE w:val="0"/>
              <w:spacing w:line="276" w:lineRule="auto"/>
              <w:rPr>
                <w:rFonts w:ascii="Times New Roman" w:eastAsia="Times New Roman" w:hAnsi="Times New Roman" w:cs="Times New Roman"/>
                <w:lang w:eastAsia="ar-SA"/>
              </w:rPr>
            </w:pPr>
            <w:r w:rsidRPr="00397007">
              <w:rPr>
                <w:rFonts w:ascii="Times New Roman" w:eastAsia="Times New Roman" w:hAnsi="Times New Roman" w:cs="Times New Roman"/>
                <w:lang w:eastAsia="ar-SA"/>
              </w:rPr>
              <w:lastRenderedPageBreak/>
              <w:t>Урок вопросов и ответов</w:t>
            </w:r>
            <w:r w:rsidRPr="00397007">
              <w:rPr>
                <w:rFonts w:ascii="Times New Roman" w:hAnsi="Times New Roman" w:cs="Times New Roman"/>
                <w:b/>
                <w:color w:val="000000" w:themeColor="text1"/>
              </w:rPr>
              <w:t>.</w:t>
            </w:r>
            <w:r>
              <w:rPr>
                <w:rFonts w:ascii="Times New Roman" w:hAnsi="Times New Roman" w:cs="Times New Roman"/>
                <w:b/>
                <w:color w:val="000000" w:themeColor="text1"/>
              </w:rPr>
              <w:t xml:space="preserve"> </w:t>
            </w:r>
            <w:r w:rsidRPr="00902AC2">
              <w:rPr>
                <w:rFonts w:ascii="Times New Roman" w:eastAsia="Times New Roman" w:hAnsi="Times New Roman" w:cs="Times New Roman"/>
                <w:lang w:eastAsia="ar-SA"/>
              </w:rPr>
              <w:t xml:space="preserve">Интегрированное занятие со </w:t>
            </w:r>
            <w:r w:rsidRPr="00902AC2">
              <w:rPr>
                <w:rFonts w:ascii="Times New Roman" w:eastAsia="Times New Roman" w:hAnsi="Times New Roman" w:cs="Times New Roman"/>
                <w:lang w:eastAsia="ar-SA"/>
              </w:rPr>
              <w:lastRenderedPageBreak/>
              <w:t>школьным психологом</w:t>
            </w:r>
            <w:r>
              <w:rPr>
                <w:rFonts w:ascii="Times New Roman" w:eastAsia="Times New Roman" w:hAnsi="Times New Roman" w:cs="Times New Roman"/>
                <w:lang w:eastAsia="ar-SA"/>
              </w:rPr>
              <w:t>.</w:t>
            </w:r>
          </w:p>
        </w:tc>
        <w:tc>
          <w:tcPr>
            <w:tcW w:w="2835" w:type="dxa"/>
          </w:tcPr>
          <w:p w:rsidR="00BC3808" w:rsidRPr="00902AC2" w:rsidRDefault="00BC3808" w:rsidP="00E82582">
            <w:pPr>
              <w:widowControl w:val="0"/>
              <w:suppressAutoHyphens/>
              <w:autoSpaceDE w:val="0"/>
              <w:spacing w:line="276" w:lineRule="auto"/>
              <w:rPr>
                <w:rFonts w:ascii="Times New Roman" w:eastAsia="Times New Roman" w:hAnsi="Times New Roman" w:cs="Times New Roman"/>
                <w:lang w:eastAsia="ar-SA"/>
              </w:rPr>
            </w:pPr>
            <w:r w:rsidRPr="00902AC2">
              <w:rPr>
                <w:rFonts w:ascii="Times New Roman" w:eastAsia="Times New Roman" w:hAnsi="Times New Roman" w:cs="Times New Roman"/>
                <w:lang w:eastAsia="ar-SA"/>
              </w:rPr>
              <w:lastRenderedPageBreak/>
              <w:t>Участие в дискуссии</w:t>
            </w:r>
            <w:r>
              <w:rPr>
                <w:rFonts w:ascii="Times New Roman" w:eastAsia="Times New Roman" w:hAnsi="Times New Roman" w:cs="Times New Roman"/>
                <w:lang w:eastAsia="ar-SA"/>
              </w:rPr>
              <w:t>,</w:t>
            </w:r>
            <w:r>
              <w:rPr>
                <w:rFonts w:ascii="Times New Roman" w:hAnsi="Times New Roman" w:cs="Times New Roman"/>
              </w:rPr>
              <w:t xml:space="preserve"> обсуждение в группах,</w:t>
            </w:r>
            <w:r>
              <w:t xml:space="preserve"> </w:t>
            </w:r>
            <w:r>
              <w:rPr>
                <w:rStyle w:val="21"/>
                <w:rFonts w:eastAsiaTheme="minorHAnsi"/>
              </w:rPr>
              <w:lastRenderedPageBreak/>
              <w:t>выслушивание других, принятие другой точки зрения, готовность</w:t>
            </w:r>
            <w:r w:rsidRPr="00080ADC">
              <w:rPr>
                <w:rStyle w:val="21"/>
                <w:rFonts w:eastAsiaTheme="minorHAnsi"/>
              </w:rPr>
              <w:t xml:space="preserve"> изменить свою точку зрения</w:t>
            </w:r>
            <w:r>
              <w:rPr>
                <w:rStyle w:val="21"/>
                <w:rFonts w:eastAsiaTheme="minorHAnsi"/>
              </w:rPr>
              <w:t>.</w:t>
            </w:r>
          </w:p>
        </w:tc>
        <w:tc>
          <w:tcPr>
            <w:tcW w:w="703" w:type="dxa"/>
          </w:tcPr>
          <w:p w:rsidR="00BC3808" w:rsidRPr="00D366CB" w:rsidRDefault="00BC3808" w:rsidP="00E82582">
            <w:pPr>
              <w:widowControl w:val="0"/>
              <w:suppressAutoHyphens/>
              <w:autoSpaceDE w:val="0"/>
              <w:spacing w:line="276" w:lineRule="auto"/>
              <w:jc w:val="center"/>
              <w:rPr>
                <w:rFonts w:ascii="Times New Roman" w:eastAsia="Times New Roman" w:hAnsi="Times New Roman" w:cs="Times New Roman"/>
                <w:b/>
                <w:lang w:eastAsia="ar-SA"/>
              </w:rPr>
            </w:pPr>
          </w:p>
        </w:tc>
      </w:tr>
      <w:tr w:rsidR="00BC3808" w:rsidRPr="00B03B61" w:rsidTr="00A620E4">
        <w:trPr>
          <w:trHeight w:val="213"/>
        </w:trPr>
        <w:tc>
          <w:tcPr>
            <w:tcW w:w="568" w:type="dxa"/>
          </w:tcPr>
          <w:p w:rsidR="00BC3808" w:rsidRPr="001D08DF" w:rsidRDefault="00BC3808"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lastRenderedPageBreak/>
              <w:t>21</w:t>
            </w:r>
          </w:p>
        </w:tc>
        <w:tc>
          <w:tcPr>
            <w:tcW w:w="2410" w:type="dxa"/>
          </w:tcPr>
          <w:p w:rsidR="00BC3808" w:rsidRDefault="00BC3808" w:rsidP="00E82582">
            <w:pPr>
              <w:spacing w:line="276" w:lineRule="auto"/>
              <w:rPr>
                <w:rFonts w:ascii="Times New Roman" w:hAnsi="Times New Roman" w:cs="Times New Roman"/>
                <w:b/>
              </w:rPr>
            </w:pPr>
            <w:r>
              <w:rPr>
                <w:rFonts w:ascii="Times New Roman" w:hAnsi="Times New Roman" w:cs="Times New Roman"/>
                <w:b/>
              </w:rPr>
              <w:t>«</w:t>
            </w:r>
            <w:r w:rsidRPr="00D57B6F">
              <w:rPr>
                <w:rFonts w:ascii="Times New Roman" w:hAnsi="Times New Roman" w:cs="Times New Roman"/>
                <w:b/>
              </w:rPr>
              <w:t>В чём сила?</w:t>
            </w:r>
            <w:r>
              <w:rPr>
                <w:rFonts w:ascii="Times New Roman" w:hAnsi="Times New Roman" w:cs="Times New Roman"/>
                <w:b/>
              </w:rPr>
              <w:t>»</w:t>
            </w:r>
          </w:p>
          <w:p w:rsidR="00BC3808" w:rsidRPr="00D57B6F" w:rsidRDefault="00BC3808" w:rsidP="00E82582">
            <w:pPr>
              <w:spacing w:line="276" w:lineRule="auto"/>
              <w:rPr>
                <w:rFonts w:ascii="Times New Roman" w:hAnsi="Times New Roman" w:cs="Times New Roman"/>
                <w:b/>
              </w:rPr>
            </w:pPr>
            <w:r w:rsidRPr="00504667">
              <w:rPr>
                <w:rFonts w:ascii="Times New Roman" w:hAnsi="Times New Roman" w:cs="Times New Roman"/>
                <w:i/>
              </w:rPr>
              <w:t>Мудрая притча</w:t>
            </w:r>
          </w:p>
        </w:tc>
        <w:tc>
          <w:tcPr>
            <w:tcW w:w="3118" w:type="dxa"/>
          </w:tcPr>
          <w:p w:rsidR="00BC3808" w:rsidRPr="00B03B61" w:rsidRDefault="00BC3808" w:rsidP="00E82582">
            <w:pPr>
              <w:spacing w:line="276" w:lineRule="auto"/>
              <w:rPr>
                <w:rFonts w:ascii="Times New Roman" w:eastAsia="Times New Roman" w:hAnsi="Times New Roman" w:cs="Times New Roman"/>
                <w:sz w:val="28"/>
                <w:szCs w:val="28"/>
                <w:lang w:eastAsia="ar-SA"/>
              </w:rPr>
            </w:pPr>
            <w:r w:rsidRPr="00A7693E">
              <w:rPr>
                <w:rFonts w:ascii="Times New Roman" w:hAnsi="Times New Roman" w:cs="Times New Roman"/>
              </w:rPr>
              <w:t>Приём «Отсроченная догадка».</w:t>
            </w:r>
            <w:r>
              <w:rPr>
                <w:rFonts w:ascii="Times New Roman" w:hAnsi="Times New Roman" w:cs="Times New Roman"/>
              </w:rPr>
              <w:t xml:space="preserve"> </w:t>
            </w:r>
            <w:r w:rsidRPr="00A7693E">
              <w:rPr>
                <w:rFonts w:ascii="Times New Roman" w:hAnsi="Times New Roman" w:cs="Times New Roman"/>
              </w:rPr>
              <w:t>Приём «Ромашка Блума».</w:t>
            </w:r>
            <w:r>
              <w:rPr>
                <w:rFonts w:ascii="Times New Roman" w:hAnsi="Times New Roman" w:cs="Times New Roman"/>
              </w:rPr>
              <w:t xml:space="preserve"> </w:t>
            </w:r>
            <w:r w:rsidRPr="00A7693E">
              <w:rPr>
                <w:rFonts w:ascii="Times New Roman" w:hAnsi="Times New Roman" w:cs="Times New Roman"/>
              </w:rPr>
              <w:t>Работа с пословицами и поговорками.</w:t>
            </w:r>
            <w:r w:rsidR="00AB5AEE" w:rsidRPr="002B25E2">
              <w:rPr>
                <w:rFonts w:ascii="Times New Roman" w:eastAsia="Times New Roman" w:hAnsi="Times New Roman" w:cs="Times New Roman"/>
                <w:lang w:eastAsia="ar-SA"/>
              </w:rPr>
              <w:t xml:space="preserve"> Приём «Придумай другой заголовок».</w:t>
            </w:r>
          </w:p>
        </w:tc>
        <w:tc>
          <w:tcPr>
            <w:tcW w:w="2835" w:type="dxa"/>
          </w:tcPr>
          <w:p w:rsidR="00BC3808" w:rsidRPr="00CD6901" w:rsidRDefault="00BC3808" w:rsidP="00E82582">
            <w:pPr>
              <w:spacing w:line="276" w:lineRule="auto"/>
              <w:rPr>
                <w:rFonts w:ascii="Times New Roman" w:eastAsia="Times New Roman" w:hAnsi="Times New Roman" w:cs="Times New Roman"/>
                <w:lang w:eastAsia="ar-SA"/>
              </w:rPr>
            </w:pPr>
            <w:r w:rsidRPr="00CD6901">
              <w:rPr>
                <w:rFonts w:ascii="Times New Roman" w:eastAsia="Times New Roman" w:hAnsi="Times New Roman" w:cs="Times New Roman"/>
                <w:lang w:eastAsia="ar-SA"/>
              </w:rPr>
              <w:t>Обсуждение в группах,</w:t>
            </w:r>
          </w:p>
          <w:p w:rsidR="00BC3808" w:rsidRPr="00CD6901" w:rsidRDefault="00BC3808" w:rsidP="00E82582">
            <w:pPr>
              <w:spacing w:line="276" w:lineRule="auto"/>
              <w:rPr>
                <w:rFonts w:ascii="Times New Roman" w:hAnsi="Times New Roman" w:cs="Times New Roman"/>
              </w:rPr>
            </w:pPr>
            <w:r w:rsidRPr="00CD6901">
              <w:rPr>
                <w:rFonts w:ascii="Times New Roman" w:hAnsi="Times New Roman" w:cs="Times New Roman"/>
              </w:rPr>
              <w:t>составление синквейна,</w:t>
            </w:r>
          </w:p>
          <w:p w:rsidR="00BC3808" w:rsidRPr="00CD6901" w:rsidRDefault="00BC3808" w:rsidP="00E82582">
            <w:pPr>
              <w:spacing w:line="276" w:lineRule="auto"/>
              <w:rPr>
                <w:rFonts w:ascii="Times New Roman" w:hAnsi="Times New Roman" w:cs="Times New Roman"/>
              </w:rPr>
            </w:pPr>
            <w:r w:rsidRPr="00CD6901">
              <w:rPr>
                <w:rFonts w:ascii="Times New Roman" w:hAnsi="Times New Roman" w:cs="Times New Roman"/>
              </w:rPr>
              <w:t>составление «толстых и тонких вопросов»,</w:t>
            </w:r>
          </w:p>
          <w:p w:rsidR="00BC3808" w:rsidRPr="00B03B61" w:rsidRDefault="00BC3808" w:rsidP="00E82582">
            <w:pPr>
              <w:spacing w:line="276" w:lineRule="auto"/>
              <w:rPr>
                <w:rFonts w:ascii="Times New Roman" w:eastAsia="Times New Roman" w:hAnsi="Times New Roman" w:cs="Times New Roman"/>
                <w:sz w:val="28"/>
                <w:szCs w:val="28"/>
                <w:lang w:eastAsia="ar-SA"/>
              </w:rPr>
            </w:pPr>
            <w:r w:rsidRPr="00CD6901">
              <w:rPr>
                <w:rFonts w:ascii="Times New Roman" w:hAnsi="Times New Roman" w:cs="Times New Roman"/>
              </w:rPr>
              <w:t xml:space="preserve"> нахождение «ключевых слов»,</w:t>
            </w:r>
            <w:r>
              <w:rPr>
                <w:rFonts w:ascii="Times New Roman" w:hAnsi="Times New Roman" w:cs="Times New Roman"/>
              </w:rPr>
              <w:t xml:space="preserve"> </w:t>
            </w:r>
            <w:r>
              <w:rPr>
                <w:rFonts w:ascii="Times New Roman" w:hAnsi="Times New Roman" w:cs="Times New Roman"/>
                <w:color w:val="000000"/>
                <w:lang w:eastAsia="ru-RU" w:bidi="ru-RU"/>
              </w:rPr>
              <w:t>т</w:t>
            </w:r>
            <w:r w:rsidRPr="00CD6901">
              <w:rPr>
                <w:rFonts w:ascii="Times New Roman" w:hAnsi="Times New Roman" w:cs="Times New Roman"/>
                <w:color w:val="000000"/>
                <w:lang w:eastAsia="ru-RU" w:bidi="ru-RU"/>
              </w:rPr>
              <w:t>ворческое задание «</w:t>
            </w:r>
            <w:r>
              <w:rPr>
                <w:rFonts w:ascii="Times New Roman" w:hAnsi="Times New Roman" w:cs="Times New Roman"/>
                <w:color w:val="000000"/>
                <w:lang w:eastAsia="ru-RU" w:bidi="ru-RU"/>
              </w:rPr>
              <w:t>Составь краткий отзыв о притче».</w:t>
            </w:r>
          </w:p>
        </w:tc>
        <w:tc>
          <w:tcPr>
            <w:tcW w:w="703" w:type="dxa"/>
          </w:tcPr>
          <w:p w:rsidR="00BC3808" w:rsidRPr="00D366CB" w:rsidRDefault="00F46C4D" w:rsidP="007B2FCB">
            <w:pPr>
              <w:widowControl w:val="0"/>
              <w:suppressAutoHyphens/>
              <w:autoSpaceDE w:val="0"/>
              <w:spacing w:line="276" w:lineRule="auto"/>
              <w:jc w:val="center"/>
              <w:rPr>
                <w:rFonts w:ascii="Times New Roman" w:eastAsia="Times New Roman" w:hAnsi="Times New Roman" w:cs="Times New Roman"/>
                <w:b/>
                <w:lang w:eastAsia="ar-SA"/>
              </w:rPr>
            </w:pPr>
            <w:hyperlink w:anchor="В_чём_сила" w:history="1">
              <w:r w:rsidR="00BC3808" w:rsidRPr="00D8491E">
                <w:rPr>
                  <w:rStyle w:val="a7"/>
                  <w:rFonts w:ascii="Times New Roman" w:eastAsia="Times New Roman" w:hAnsi="Times New Roman" w:cs="Times New Roman"/>
                  <w:b/>
                  <w:lang w:eastAsia="ar-SA"/>
                </w:rPr>
                <w:t>с.</w:t>
              </w:r>
              <w:r w:rsidR="007B2FCB">
                <w:rPr>
                  <w:rStyle w:val="a7"/>
                  <w:rFonts w:ascii="Times New Roman" w:eastAsia="Times New Roman" w:hAnsi="Times New Roman" w:cs="Times New Roman"/>
                  <w:b/>
                  <w:lang w:eastAsia="ar-SA"/>
                </w:rPr>
                <w:t>66</w:t>
              </w:r>
            </w:hyperlink>
          </w:p>
        </w:tc>
      </w:tr>
      <w:tr w:rsidR="00BC3808" w:rsidRPr="00B03B61" w:rsidTr="00A620E4">
        <w:trPr>
          <w:trHeight w:val="122"/>
        </w:trPr>
        <w:tc>
          <w:tcPr>
            <w:tcW w:w="568" w:type="dxa"/>
          </w:tcPr>
          <w:p w:rsidR="00BC3808" w:rsidRPr="00B03B61" w:rsidRDefault="00BC3808"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22</w:t>
            </w:r>
          </w:p>
        </w:tc>
        <w:tc>
          <w:tcPr>
            <w:tcW w:w="2410" w:type="dxa"/>
          </w:tcPr>
          <w:p w:rsidR="00BC3808" w:rsidRDefault="00BC3808" w:rsidP="00E82582">
            <w:pPr>
              <w:spacing w:line="276" w:lineRule="auto"/>
              <w:rPr>
                <w:rFonts w:ascii="Times New Roman" w:hAnsi="Times New Roman" w:cs="Times New Roman"/>
                <w:b/>
              </w:rPr>
            </w:pPr>
            <w:r>
              <w:rPr>
                <w:rFonts w:ascii="Times New Roman" w:hAnsi="Times New Roman" w:cs="Times New Roman"/>
                <w:b/>
              </w:rPr>
              <w:t>«</w:t>
            </w:r>
            <w:r w:rsidRPr="002E4310">
              <w:rPr>
                <w:rFonts w:ascii="Times New Roman" w:hAnsi="Times New Roman" w:cs="Times New Roman"/>
                <w:b/>
              </w:rPr>
              <w:t>Благодарность</w:t>
            </w:r>
            <w:r>
              <w:rPr>
                <w:rFonts w:ascii="Times New Roman" w:hAnsi="Times New Roman" w:cs="Times New Roman"/>
                <w:b/>
              </w:rPr>
              <w:t>»</w:t>
            </w:r>
            <w:r w:rsidRPr="002E4310">
              <w:rPr>
                <w:rFonts w:ascii="Times New Roman" w:hAnsi="Times New Roman" w:cs="Times New Roman"/>
                <w:b/>
              </w:rPr>
              <w:t>.</w:t>
            </w:r>
          </w:p>
          <w:p w:rsidR="00BC3808" w:rsidRPr="002E4310" w:rsidRDefault="00BC3808" w:rsidP="00E82582">
            <w:pPr>
              <w:spacing w:line="276" w:lineRule="auto"/>
              <w:rPr>
                <w:rFonts w:ascii="Times New Roman" w:hAnsi="Times New Roman" w:cs="Times New Roman"/>
                <w:b/>
              </w:rPr>
            </w:pPr>
            <w:r w:rsidRPr="00504667">
              <w:rPr>
                <w:rFonts w:ascii="Times New Roman" w:hAnsi="Times New Roman" w:cs="Times New Roman"/>
                <w:i/>
              </w:rPr>
              <w:t>Мудрая притча</w:t>
            </w:r>
          </w:p>
        </w:tc>
        <w:tc>
          <w:tcPr>
            <w:tcW w:w="3118" w:type="dxa"/>
          </w:tcPr>
          <w:p w:rsidR="00BC3808" w:rsidRPr="00C00889" w:rsidRDefault="00BC3808" w:rsidP="00E82582">
            <w:pPr>
              <w:spacing w:line="276" w:lineRule="auto"/>
              <w:rPr>
                <w:rFonts w:ascii="Times New Roman" w:hAnsi="Times New Roman" w:cs="Times New Roman"/>
              </w:rPr>
            </w:pPr>
            <w:r w:rsidRPr="00C00889">
              <w:rPr>
                <w:rFonts w:ascii="Times New Roman" w:hAnsi="Times New Roman" w:cs="Times New Roman"/>
              </w:rPr>
              <w:t>Приём «Обсудим вместе».</w:t>
            </w:r>
          </w:p>
          <w:p w:rsidR="00BC3808" w:rsidRPr="00B03B61" w:rsidRDefault="00BC3808" w:rsidP="00E82582">
            <w:pPr>
              <w:spacing w:line="276" w:lineRule="auto"/>
              <w:rPr>
                <w:rFonts w:ascii="Times New Roman" w:eastAsia="Times New Roman" w:hAnsi="Times New Roman" w:cs="Times New Roman"/>
                <w:sz w:val="28"/>
                <w:szCs w:val="28"/>
                <w:lang w:eastAsia="ar-SA"/>
              </w:rPr>
            </w:pPr>
            <w:r w:rsidRPr="00C00889">
              <w:rPr>
                <w:rFonts w:ascii="Times New Roman" w:hAnsi="Times New Roman" w:cs="Times New Roman"/>
              </w:rPr>
              <w:t>Приём «Поразмышляем о себе».</w:t>
            </w:r>
            <w:r>
              <w:rPr>
                <w:rFonts w:ascii="Times New Roman" w:hAnsi="Times New Roman" w:cs="Times New Roman"/>
              </w:rPr>
              <w:t xml:space="preserve"> </w:t>
            </w:r>
            <w:r w:rsidRPr="00C00889">
              <w:rPr>
                <w:rFonts w:ascii="Times New Roman" w:hAnsi="Times New Roman" w:cs="Times New Roman"/>
              </w:rPr>
              <w:t>Приём «Давайте поспорим».</w:t>
            </w:r>
            <w:r>
              <w:rPr>
                <w:rFonts w:ascii="Times New Roman" w:hAnsi="Times New Roman" w:cs="Times New Roman"/>
              </w:rPr>
              <w:t xml:space="preserve"> </w:t>
            </w:r>
            <w:r w:rsidRPr="00C00889">
              <w:rPr>
                <w:rFonts w:ascii="Times New Roman" w:hAnsi="Times New Roman" w:cs="Times New Roman"/>
              </w:rPr>
              <w:t>Приём «Пишем продолжение».</w:t>
            </w:r>
          </w:p>
        </w:tc>
        <w:tc>
          <w:tcPr>
            <w:tcW w:w="2835" w:type="dxa"/>
          </w:tcPr>
          <w:p w:rsidR="00BC3808" w:rsidRPr="00B03B61" w:rsidRDefault="00BC3808" w:rsidP="00E82582">
            <w:pPr>
              <w:spacing w:line="276" w:lineRule="auto"/>
              <w:rPr>
                <w:rFonts w:ascii="Times New Roman" w:eastAsia="Times New Roman" w:hAnsi="Times New Roman" w:cs="Times New Roman"/>
                <w:sz w:val="28"/>
                <w:szCs w:val="28"/>
                <w:lang w:eastAsia="ar-SA"/>
              </w:rPr>
            </w:pPr>
            <w:r>
              <w:rPr>
                <w:rFonts w:ascii="Times New Roman" w:hAnsi="Times New Roman" w:cs="Times New Roman"/>
              </w:rPr>
              <w:t xml:space="preserve">Творческое задание </w:t>
            </w:r>
            <w:r w:rsidRPr="00B10923">
              <w:rPr>
                <w:rFonts w:ascii="Times New Roman" w:hAnsi="Times New Roman" w:cs="Times New Roman"/>
              </w:rPr>
              <w:t>«Совершай добрые дела».</w:t>
            </w:r>
          </w:p>
        </w:tc>
        <w:tc>
          <w:tcPr>
            <w:tcW w:w="703" w:type="dxa"/>
          </w:tcPr>
          <w:p w:rsidR="00BC3808" w:rsidRPr="00D366CB" w:rsidRDefault="00F46C4D" w:rsidP="00E82582">
            <w:pPr>
              <w:widowControl w:val="0"/>
              <w:suppressAutoHyphens/>
              <w:autoSpaceDE w:val="0"/>
              <w:spacing w:line="276" w:lineRule="auto"/>
              <w:jc w:val="center"/>
              <w:rPr>
                <w:rFonts w:ascii="Times New Roman" w:eastAsia="Times New Roman" w:hAnsi="Times New Roman" w:cs="Times New Roman"/>
                <w:b/>
                <w:lang w:eastAsia="ar-SA"/>
              </w:rPr>
            </w:pPr>
            <w:hyperlink w:anchor="Благодарность" w:history="1">
              <w:r w:rsidR="00BC3808" w:rsidRPr="00D8491E">
                <w:rPr>
                  <w:rStyle w:val="a7"/>
                  <w:rFonts w:ascii="Times New Roman" w:eastAsia="Times New Roman" w:hAnsi="Times New Roman" w:cs="Times New Roman"/>
                  <w:b/>
                  <w:lang w:eastAsia="ar-SA"/>
                </w:rPr>
                <w:t>с.3</w:t>
              </w:r>
              <w:r w:rsidR="00B2470D">
                <w:rPr>
                  <w:rStyle w:val="a7"/>
                  <w:rFonts w:ascii="Times New Roman" w:eastAsia="Times New Roman" w:hAnsi="Times New Roman" w:cs="Times New Roman"/>
                  <w:b/>
                  <w:lang w:eastAsia="ar-SA"/>
                </w:rPr>
                <w:t>7</w:t>
              </w:r>
            </w:hyperlink>
          </w:p>
        </w:tc>
      </w:tr>
      <w:tr w:rsidR="00BC3808" w:rsidRPr="00B03B61" w:rsidTr="00A620E4">
        <w:trPr>
          <w:trHeight w:val="294"/>
        </w:trPr>
        <w:tc>
          <w:tcPr>
            <w:tcW w:w="568" w:type="dxa"/>
          </w:tcPr>
          <w:p w:rsidR="00BC3808" w:rsidRPr="001D08DF" w:rsidRDefault="00BC3808"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23</w:t>
            </w:r>
          </w:p>
        </w:tc>
        <w:tc>
          <w:tcPr>
            <w:tcW w:w="2410" w:type="dxa"/>
          </w:tcPr>
          <w:p w:rsidR="00BC3808" w:rsidRPr="007E5C4E" w:rsidRDefault="00BC3808" w:rsidP="00E82582">
            <w:pPr>
              <w:spacing w:line="276" w:lineRule="auto"/>
              <w:rPr>
                <w:rFonts w:ascii="Times New Roman" w:hAnsi="Times New Roman" w:cs="Times New Roman"/>
              </w:rPr>
            </w:pPr>
            <w:r w:rsidRPr="004C2CF3">
              <w:rPr>
                <w:rFonts w:ascii="Times New Roman" w:hAnsi="Times New Roman" w:cs="Times New Roman"/>
                <w:b/>
                <w:iCs/>
                <w:shd w:val="clear" w:color="auto" w:fill="FFFFFF"/>
              </w:rPr>
              <w:t>«Открытые сердца»</w:t>
            </w:r>
            <w:r>
              <w:rPr>
                <w:rFonts w:ascii="Times New Roman" w:hAnsi="Times New Roman" w:cs="Times New Roman"/>
                <w:b/>
                <w:iCs/>
                <w:shd w:val="clear" w:color="auto" w:fill="FFFFFF"/>
              </w:rPr>
              <w:t xml:space="preserve">. </w:t>
            </w:r>
            <w:r w:rsidRPr="007E5C4E">
              <w:rPr>
                <w:rFonts w:ascii="Times New Roman" w:hAnsi="Times New Roman" w:cs="Times New Roman"/>
                <w:i/>
                <w:iCs/>
                <w:shd w:val="clear" w:color="auto" w:fill="FFFFFF"/>
              </w:rPr>
              <w:t>(волонтёрская акция)</w:t>
            </w:r>
          </w:p>
        </w:tc>
        <w:tc>
          <w:tcPr>
            <w:tcW w:w="3118" w:type="dxa"/>
          </w:tcPr>
          <w:p w:rsidR="00BC3808" w:rsidRPr="00203D32" w:rsidRDefault="00BC3808" w:rsidP="00E82582">
            <w:pPr>
              <w:widowControl w:val="0"/>
              <w:suppressAutoHyphens/>
              <w:autoSpaceDE w:val="0"/>
              <w:spacing w:line="276" w:lineRule="auto"/>
              <w:rPr>
                <w:rFonts w:ascii="Times New Roman" w:eastAsia="Times New Roman" w:hAnsi="Times New Roman" w:cs="Times New Roman"/>
                <w:lang w:eastAsia="ar-SA"/>
              </w:rPr>
            </w:pPr>
            <w:r>
              <w:rPr>
                <w:rFonts w:ascii="Times New Roman" w:eastAsia="Times New Roman" w:hAnsi="Times New Roman" w:cs="Times New Roman"/>
                <w:lang w:eastAsia="ar-SA"/>
              </w:rPr>
              <w:t>Рекомендации для проведения Акции.</w:t>
            </w:r>
          </w:p>
        </w:tc>
        <w:tc>
          <w:tcPr>
            <w:tcW w:w="2835" w:type="dxa"/>
          </w:tcPr>
          <w:p w:rsidR="00BC3808" w:rsidRPr="00203D32" w:rsidRDefault="00BC3808" w:rsidP="00E82582">
            <w:pPr>
              <w:widowControl w:val="0"/>
              <w:suppressAutoHyphens/>
              <w:autoSpaceDE w:val="0"/>
              <w:spacing w:line="276" w:lineRule="auto"/>
              <w:rPr>
                <w:rFonts w:ascii="Times New Roman" w:eastAsia="Times New Roman" w:hAnsi="Times New Roman" w:cs="Times New Roman"/>
                <w:lang w:eastAsia="ar-SA"/>
              </w:rPr>
            </w:pPr>
            <w:r>
              <w:rPr>
                <w:rFonts w:ascii="Times New Roman" w:hAnsi="Times New Roman" w:cs="Times New Roman"/>
              </w:rPr>
              <w:t>Обсуждение в паре, группах,</w:t>
            </w:r>
            <w:r w:rsidRPr="00203D32">
              <w:rPr>
                <w:rFonts w:ascii="Times New Roman" w:eastAsia="Times New Roman" w:hAnsi="Times New Roman" w:cs="Times New Roman"/>
                <w:lang w:eastAsia="ar-SA"/>
              </w:rPr>
              <w:t xml:space="preserve"> планирование предстоящей работы</w:t>
            </w:r>
            <w:r>
              <w:rPr>
                <w:rFonts w:ascii="Times New Roman" w:eastAsia="Times New Roman" w:hAnsi="Times New Roman" w:cs="Times New Roman"/>
                <w:lang w:eastAsia="ar-SA"/>
              </w:rPr>
              <w:t>.</w:t>
            </w:r>
          </w:p>
        </w:tc>
        <w:tc>
          <w:tcPr>
            <w:tcW w:w="703" w:type="dxa"/>
          </w:tcPr>
          <w:p w:rsidR="00BC3808" w:rsidRPr="00D366CB" w:rsidRDefault="00BC3808" w:rsidP="00E82582">
            <w:pPr>
              <w:widowControl w:val="0"/>
              <w:suppressAutoHyphens/>
              <w:autoSpaceDE w:val="0"/>
              <w:spacing w:line="276" w:lineRule="auto"/>
              <w:jc w:val="center"/>
              <w:rPr>
                <w:rFonts w:ascii="Times New Roman" w:eastAsia="Times New Roman" w:hAnsi="Times New Roman" w:cs="Times New Roman"/>
                <w:b/>
                <w:lang w:eastAsia="ar-SA"/>
              </w:rPr>
            </w:pPr>
          </w:p>
        </w:tc>
      </w:tr>
      <w:tr w:rsidR="00BC3808" w:rsidRPr="00B03B61" w:rsidTr="00A620E4">
        <w:trPr>
          <w:trHeight w:val="142"/>
        </w:trPr>
        <w:tc>
          <w:tcPr>
            <w:tcW w:w="568" w:type="dxa"/>
          </w:tcPr>
          <w:p w:rsidR="00BC3808" w:rsidRPr="001D08DF" w:rsidRDefault="00BC3808"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24</w:t>
            </w:r>
          </w:p>
        </w:tc>
        <w:tc>
          <w:tcPr>
            <w:tcW w:w="2410" w:type="dxa"/>
          </w:tcPr>
          <w:p w:rsidR="00BC3808" w:rsidRDefault="00BC3808" w:rsidP="00E82582">
            <w:pPr>
              <w:spacing w:line="276" w:lineRule="auto"/>
              <w:rPr>
                <w:rFonts w:ascii="Times New Roman" w:hAnsi="Times New Roman" w:cs="Times New Roman"/>
                <w:b/>
              </w:rPr>
            </w:pPr>
            <w:r>
              <w:rPr>
                <w:rFonts w:ascii="Times New Roman" w:hAnsi="Times New Roman" w:cs="Times New Roman"/>
                <w:b/>
              </w:rPr>
              <w:t>«</w:t>
            </w:r>
            <w:r w:rsidRPr="00B10923">
              <w:rPr>
                <w:rFonts w:ascii="Times New Roman" w:hAnsi="Times New Roman" w:cs="Times New Roman"/>
                <w:b/>
              </w:rPr>
              <w:t>Мир-это большое зеркало</w:t>
            </w:r>
            <w:r>
              <w:rPr>
                <w:rFonts w:ascii="Times New Roman" w:hAnsi="Times New Roman" w:cs="Times New Roman"/>
                <w:b/>
              </w:rPr>
              <w:t>»</w:t>
            </w:r>
            <w:r w:rsidRPr="00B10923">
              <w:rPr>
                <w:rFonts w:ascii="Times New Roman" w:hAnsi="Times New Roman" w:cs="Times New Roman"/>
                <w:b/>
              </w:rPr>
              <w:t>.</w:t>
            </w:r>
          </w:p>
          <w:p w:rsidR="00BC3808" w:rsidRDefault="00BC3808" w:rsidP="00E82582">
            <w:pPr>
              <w:spacing w:line="276" w:lineRule="auto"/>
              <w:rPr>
                <w:rFonts w:ascii="Times New Roman" w:hAnsi="Times New Roman" w:cs="Times New Roman"/>
                <w:b/>
              </w:rPr>
            </w:pPr>
            <w:r w:rsidRPr="00504667">
              <w:rPr>
                <w:rFonts w:ascii="Times New Roman" w:hAnsi="Times New Roman" w:cs="Times New Roman"/>
                <w:i/>
              </w:rPr>
              <w:t>Мудрая притча</w:t>
            </w:r>
          </w:p>
          <w:p w:rsidR="00BC3808" w:rsidRPr="00B10923" w:rsidRDefault="00BC3808" w:rsidP="00E82582">
            <w:pPr>
              <w:spacing w:line="276" w:lineRule="auto"/>
              <w:rPr>
                <w:rFonts w:ascii="Times New Roman" w:hAnsi="Times New Roman" w:cs="Times New Roman"/>
                <w:b/>
              </w:rPr>
            </w:pPr>
          </w:p>
        </w:tc>
        <w:tc>
          <w:tcPr>
            <w:tcW w:w="3118" w:type="dxa"/>
          </w:tcPr>
          <w:p w:rsidR="00896A5F" w:rsidRPr="00F56990" w:rsidRDefault="00BC3808" w:rsidP="00E82582">
            <w:pPr>
              <w:spacing w:line="276" w:lineRule="auto"/>
              <w:rPr>
                <w:rFonts w:ascii="Times New Roman" w:hAnsi="Times New Roman" w:cs="Times New Roman"/>
              </w:rPr>
            </w:pPr>
            <w:r w:rsidRPr="00F56990">
              <w:rPr>
                <w:rFonts w:ascii="Times New Roman" w:hAnsi="Times New Roman" w:cs="Times New Roman"/>
              </w:rPr>
              <w:t>Приём «Давайте поспорим».</w:t>
            </w:r>
          </w:p>
          <w:p w:rsidR="00896A5F" w:rsidRPr="00FB1053" w:rsidRDefault="00896A5F" w:rsidP="00E82582">
            <w:pPr>
              <w:spacing w:line="276" w:lineRule="auto"/>
              <w:rPr>
                <w:rFonts w:ascii="Times New Roman" w:hAnsi="Times New Roman" w:cs="Times New Roman"/>
              </w:rPr>
            </w:pPr>
            <w:r>
              <w:rPr>
                <w:rFonts w:ascii="Times New Roman" w:hAnsi="Times New Roman" w:cs="Times New Roman"/>
              </w:rPr>
              <w:t>Приём «Энциклопедия одного слова».</w:t>
            </w:r>
          </w:p>
          <w:p w:rsidR="00BC3808" w:rsidRPr="00B03B61" w:rsidRDefault="00BC3808" w:rsidP="00E82582">
            <w:pPr>
              <w:widowControl w:val="0"/>
              <w:suppressAutoHyphens/>
              <w:autoSpaceDE w:val="0"/>
              <w:spacing w:line="276" w:lineRule="auto"/>
              <w:jc w:val="center"/>
              <w:rPr>
                <w:rFonts w:ascii="Times New Roman" w:eastAsia="Times New Roman" w:hAnsi="Times New Roman" w:cs="Times New Roman"/>
                <w:sz w:val="28"/>
                <w:szCs w:val="28"/>
                <w:lang w:eastAsia="ar-SA"/>
              </w:rPr>
            </w:pPr>
          </w:p>
        </w:tc>
        <w:tc>
          <w:tcPr>
            <w:tcW w:w="2835" w:type="dxa"/>
          </w:tcPr>
          <w:p w:rsidR="00BC3808" w:rsidRPr="00F56990" w:rsidRDefault="00BC3808" w:rsidP="00E82582">
            <w:pPr>
              <w:spacing w:line="276" w:lineRule="auto"/>
              <w:rPr>
                <w:rFonts w:ascii="Times New Roman" w:eastAsia="Times New Roman" w:hAnsi="Times New Roman" w:cs="Times New Roman"/>
                <w:lang w:eastAsia="ar-SA"/>
              </w:rPr>
            </w:pPr>
            <w:r w:rsidRPr="00F56990">
              <w:rPr>
                <w:rFonts w:ascii="Times New Roman" w:eastAsia="Times New Roman" w:hAnsi="Times New Roman" w:cs="Times New Roman"/>
                <w:lang w:eastAsia="ar-SA"/>
              </w:rPr>
              <w:t>Обсуждение в группах,</w:t>
            </w:r>
          </w:p>
          <w:p w:rsidR="00BC3808" w:rsidRPr="00F56990" w:rsidRDefault="00BC3808" w:rsidP="00E82582">
            <w:pPr>
              <w:spacing w:line="276" w:lineRule="auto"/>
              <w:rPr>
                <w:rFonts w:ascii="Times New Roman" w:hAnsi="Times New Roman" w:cs="Times New Roman"/>
              </w:rPr>
            </w:pPr>
            <w:r w:rsidRPr="00F56990">
              <w:rPr>
                <w:rFonts w:ascii="Times New Roman" w:hAnsi="Times New Roman" w:cs="Times New Roman"/>
              </w:rPr>
              <w:t>составление «толстых и тонких вопросов»,</w:t>
            </w:r>
          </w:p>
          <w:p w:rsidR="00BC3808" w:rsidRPr="00B03B61" w:rsidRDefault="00BC3808" w:rsidP="00E82582">
            <w:pPr>
              <w:spacing w:line="276" w:lineRule="auto"/>
              <w:rPr>
                <w:rFonts w:ascii="Times New Roman" w:eastAsia="Times New Roman" w:hAnsi="Times New Roman" w:cs="Times New Roman"/>
                <w:sz w:val="28"/>
                <w:szCs w:val="28"/>
                <w:lang w:eastAsia="ar-SA"/>
              </w:rPr>
            </w:pPr>
            <w:r w:rsidRPr="00F56990">
              <w:rPr>
                <w:rFonts w:ascii="Times New Roman" w:hAnsi="Times New Roman" w:cs="Times New Roman"/>
              </w:rPr>
              <w:t>нахождение «ключевых слов»,</w:t>
            </w:r>
            <w:r>
              <w:rPr>
                <w:rFonts w:ascii="Times New Roman" w:hAnsi="Times New Roman" w:cs="Times New Roman"/>
              </w:rPr>
              <w:t xml:space="preserve"> </w:t>
            </w:r>
            <w:r w:rsidRPr="00F56990">
              <w:rPr>
                <w:rFonts w:ascii="Times New Roman" w:hAnsi="Times New Roman" w:cs="Times New Roman"/>
                <w:iCs/>
                <w:color w:val="000000"/>
                <w:lang w:eastAsia="ru-RU" w:bidi="ru-RU"/>
              </w:rPr>
              <w:t>пересказ</w:t>
            </w:r>
            <w:r w:rsidRPr="00F56990">
              <w:rPr>
                <w:rFonts w:ascii="Times New Roman" w:hAnsi="Times New Roman" w:cs="Times New Roman"/>
                <w:color w:val="000000"/>
                <w:lang w:eastAsia="ru-RU" w:bidi="ru-RU"/>
              </w:rPr>
              <w:t xml:space="preserve"> текста художественного произведения</w:t>
            </w:r>
            <w:r>
              <w:rPr>
                <w:rFonts w:ascii="Times New Roman" w:hAnsi="Times New Roman" w:cs="Times New Roman"/>
                <w:color w:val="000000"/>
                <w:lang w:eastAsia="ru-RU" w:bidi="ru-RU"/>
              </w:rPr>
              <w:t xml:space="preserve"> с выделением сюжетных линий.</w:t>
            </w:r>
          </w:p>
        </w:tc>
        <w:tc>
          <w:tcPr>
            <w:tcW w:w="703" w:type="dxa"/>
          </w:tcPr>
          <w:p w:rsidR="00BC3808" w:rsidRPr="00D366CB" w:rsidRDefault="00F46C4D" w:rsidP="001C0F29">
            <w:pPr>
              <w:widowControl w:val="0"/>
              <w:suppressAutoHyphens/>
              <w:autoSpaceDE w:val="0"/>
              <w:spacing w:line="276" w:lineRule="auto"/>
              <w:jc w:val="center"/>
              <w:rPr>
                <w:rFonts w:ascii="Times New Roman" w:eastAsia="Times New Roman" w:hAnsi="Times New Roman" w:cs="Times New Roman"/>
                <w:b/>
                <w:lang w:eastAsia="ar-SA"/>
              </w:rPr>
            </w:pPr>
            <w:hyperlink w:anchor="Мир_это_большое_зеркало" w:history="1">
              <w:r w:rsidR="00BC3808" w:rsidRPr="00D8491E">
                <w:rPr>
                  <w:rStyle w:val="a7"/>
                  <w:rFonts w:ascii="Times New Roman" w:eastAsia="Times New Roman" w:hAnsi="Times New Roman" w:cs="Times New Roman"/>
                  <w:b/>
                  <w:lang w:eastAsia="ar-SA"/>
                </w:rPr>
                <w:t>с.4</w:t>
              </w:r>
              <w:r w:rsidR="001C0F29">
                <w:rPr>
                  <w:rStyle w:val="a7"/>
                  <w:rFonts w:ascii="Times New Roman" w:eastAsia="Times New Roman" w:hAnsi="Times New Roman" w:cs="Times New Roman"/>
                  <w:b/>
                  <w:lang w:eastAsia="ar-SA"/>
                </w:rPr>
                <w:t>4</w:t>
              </w:r>
            </w:hyperlink>
          </w:p>
        </w:tc>
      </w:tr>
      <w:tr w:rsidR="00BC3808" w:rsidRPr="00B03B61" w:rsidTr="006F78A2">
        <w:trPr>
          <w:trHeight w:val="172"/>
        </w:trPr>
        <w:tc>
          <w:tcPr>
            <w:tcW w:w="568" w:type="dxa"/>
          </w:tcPr>
          <w:p w:rsidR="00BC3808" w:rsidRPr="001D08DF" w:rsidRDefault="00BC3808"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25</w:t>
            </w:r>
          </w:p>
        </w:tc>
        <w:tc>
          <w:tcPr>
            <w:tcW w:w="2410" w:type="dxa"/>
            <w:shd w:val="clear" w:color="auto" w:fill="auto"/>
          </w:tcPr>
          <w:p w:rsidR="00BC3808" w:rsidRPr="00DB57CA" w:rsidRDefault="00BC3808" w:rsidP="00E82582">
            <w:pPr>
              <w:spacing w:line="276" w:lineRule="auto"/>
              <w:rPr>
                <w:rFonts w:ascii="Times New Roman" w:hAnsi="Times New Roman" w:cs="Times New Roman"/>
                <w:b/>
              </w:rPr>
            </w:pPr>
            <w:r w:rsidRPr="00DB57CA">
              <w:rPr>
                <w:rFonts w:ascii="Times New Roman" w:hAnsi="Times New Roman" w:cs="Times New Roman"/>
                <w:b/>
              </w:rPr>
              <w:t>«Почему люди ссорятся и кричат»</w:t>
            </w:r>
            <w:r>
              <w:rPr>
                <w:rFonts w:ascii="Times New Roman" w:hAnsi="Times New Roman" w:cs="Times New Roman"/>
                <w:b/>
              </w:rPr>
              <w:t>?</w:t>
            </w:r>
          </w:p>
          <w:p w:rsidR="00BC3808" w:rsidRPr="00DB57CA" w:rsidRDefault="00BC3808" w:rsidP="00E82582">
            <w:pPr>
              <w:spacing w:line="276" w:lineRule="auto"/>
              <w:rPr>
                <w:i/>
              </w:rPr>
            </w:pPr>
            <w:r w:rsidRPr="00DB57CA">
              <w:rPr>
                <w:rFonts w:ascii="Times New Roman" w:hAnsi="Times New Roman" w:cs="Times New Roman"/>
                <w:i/>
              </w:rPr>
              <w:t>Поучительная притча</w:t>
            </w:r>
          </w:p>
        </w:tc>
        <w:tc>
          <w:tcPr>
            <w:tcW w:w="3118" w:type="dxa"/>
          </w:tcPr>
          <w:p w:rsidR="00BC3808" w:rsidRPr="007A5C3E" w:rsidRDefault="00BC3808" w:rsidP="00E82582">
            <w:pPr>
              <w:spacing w:line="276" w:lineRule="auto"/>
              <w:rPr>
                <w:rFonts w:ascii="Times New Roman" w:hAnsi="Times New Roman" w:cs="Times New Roman"/>
              </w:rPr>
            </w:pPr>
            <w:r w:rsidRPr="007A5C3E">
              <w:rPr>
                <w:rFonts w:ascii="Times New Roman" w:hAnsi="Times New Roman" w:cs="Times New Roman"/>
              </w:rPr>
              <w:t>Приём «Обсудим вместе».</w:t>
            </w:r>
          </w:p>
          <w:p w:rsidR="00BC3808" w:rsidRPr="007A5C3E" w:rsidRDefault="00BC3808" w:rsidP="00E82582">
            <w:pPr>
              <w:spacing w:line="276" w:lineRule="auto"/>
              <w:rPr>
                <w:rFonts w:ascii="Times New Roman" w:hAnsi="Times New Roman" w:cs="Times New Roman"/>
              </w:rPr>
            </w:pPr>
            <w:r w:rsidRPr="007A5C3E">
              <w:rPr>
                <w:rFonts w:ascii="Times New Roman" w:hAnsi="Times New Roman" w:cs="Times New Roman"/>
              </w:rPr>
              <w:t>Приём «Поделись своими мыслями».</w:t>
            </w:r>
            <w:r>
              <w:rPr>
                <w:rFonts w:ascii="Times New Roman" w:hAnsi="Times New Roman" w:cs="Times New Roman"/>
              </w:rPr>
              <w:t xml:space="preserve"> </w:t>
            </w:r>
            <w:r w:rsidRPr="007A5C3E">
              <w:rPr>
                <w:rFonts w:ascii="Times New Roman" w:hAnsi="Times New Roman" w:cs="Times New Roman"/>
              </w:rPr>
              <w:t>Работа с пословицами и поговорками.</w:t>
            </w:r>
          </w:p>
          <w:p w:rsidR="00BC3808" w:rsidRPr="00B03B61" w:rsidRDefault="00BC3808" w:rsidP="00E82582">
            <w:pPr>
              <w:widowControl w:val="0"/>
              <w:suppressAutoHyphens/>
              <w:autoSpaceDE w:val="0"/>
              <w:spacing w:line="276" w:lineRule="auto"/>
              <w:jc w:val="center"/>
              <w:rPr>
                <w:rFonts w:ascii="Times New Roman" w:eastAsia="Times New Roman" w:hAnsi="Times New Roman" w:cs="Times New Roman"/>
                <w:sz w:val="28"/>
                <w:szCs w:val="28"/>
                <w:lang w:eastAsia="ar-SA"/>
              </w:rPr>
            </w:pPr>
          </w:p>
        </w:tc>
        <w:tc>
          <w:tcPr>
            <w:tcW w:w="2835" w:type="dxa"/>
          </w:tcPr>
          <w:p w:rsidR="00BC3808" w:rsidRDefault="00BC3808" w:rsidP="00E82582">
            <w:pPr>
              <w:widowControl w:val="0"/>
              <w:suppressAutoHyphens/>
              <w:autoSpaceDE w:val="0"/>
              <w:spacing w:line="276" w:lineRule="auto"/>
              <w:rPr>
                <w:rFonts w:ascii="Times New Roman" w:eastAsia="Times New Roman" w:hAnsi="Times New Roman" w:cs="Times New Roman"/>
                <w:lang w:eastAsia="ar-SA"/>
              </w:rPr>
            </w:pPr>
            <w:r>
              <w:rPr>
                <w:rFonts w:ascii="Times New Roman" w:eastAsia="Times New Roman" w:hAnsi="Times New Roman" w:cs="Times New Roman"/>
                <w:lang w:eastAsia="ar-SA"/>
              </w:rPr>
              <w:t>Просмотр диафильма</w:t>
            </w:r>
          </w:p>
          <w:p w:rsidR="00BC3808" w:rsidRDefault="00F46C4D" w:rsidP="00E82582">
            <w:pPr>
              <w:widowControl w:val="0"/>
              <w:suppressAutoHyphens/>
              <w:autoSpaceDE w:val="0"/>
              <w:spacing w:line="276" w:lineRule="auto"/>
              <w:rPr>
                <w:rFonts w:ascii="Times New Roman" w:eastAsia="Times New Roman" w:hAnsi="Times New Roman" w:cs="Times New Roman"/>
                <w:lang w:eastAsia="ar-SA"/>
              </w:rPr>
            </w:pPr>
            <w:hyperlink r:id="rId53" w:history="1">
              <w:r w:rsidR="00BC3808" w:rsidRPr="000461D2">
                <w:rPr>
                  <w:rStyle w:val="a7"/>
                  <w:rFonts w:ascii="Times New Roman" w:eastAsia="Times New Roman" w:hAnsi="Times New Roman" w:cs="Times New Roman"/>
                  <w:lang w:eastAsia="ar-SA"/>
                </w:rPr>
                <w:t>https://www.youtube.com/watch?time_continue=186&amp;v=cpN2XVo-gEc</w:t>
              </w:r>
            </w:hyperlink>
          </w:p>
          <w:p w:rsidR="00BC3808" w:rsidRPr="00F56990" w:rsidRDefault="00BC3808" w:rsidP="00E82582">
            <w:pPr>
              <w:spacing w:line="276" w:lineRule="auto"/>
              <w:rPr>
                <w:rFonts w:ascii="Times New Roman" w:eastAsia="Times New Roman" w:hAnsi="Times New Roman" w:cs="Times New Roman"/>
                <w:lang w:eastAsia="ar-SA"/>
              </w:rPr>
            </w:pPr>
            <w:r w:rsidRPr="00F56990">
              <w:rPr>
                <w:rFonts w:ascii="Times New Roman" w:eastAsia="Times New Roman" w:hAnsi="Times New Roman" w:cs="Times New Roman"/>
                <w:lang w:eastAsia="ar-SA"/>
              </w:rPr>
              <w:t>Обсуждение в группах,</w:t>
            </w:r>
          </w:p>
          <w:p w:rsidR="00BC3808" w:rsidRPr="00830D75" w:rsidRDefault="00BC3808" w:rsidP="00E82582">
            <w:pPr>
              <w:spacing w:line="276" w:lineRule="auto"/>
              <w:rPr>
                <w:rFonts w:ascii="Times New Roman" w:eastAsia="Times New Roman" w:hAnsi="Times New Roman" w:cs="Times New Roman"/>
                <w:lang w:eastAsia="ar-SA"/>
              </w:rPr>
            </w:pPr>
            <w:r>
              <w:rPr>
                <w:rFonts w:ascii="Times New Roman" w:hAnsi="Times New Roman" w:cs="Times New Roman"/>
                <w:color w:val="000000"/>
                <w:lang w:eastAsia="ru-RU" w:bidi="ru-RU"/>
              </w:rPr>
              <w:t>у</w:t>
            </w:r>
            <w:r w:rsidRPr="00C549FE">
              <w:rPr>
                <w:rFonts w:ascii="Times New Roman" w:hAnsi="Times New Roman" w:cs="Times New Roman"/>
                <w:color w:val="000000"/>
                <w:lang w:eastAsia="ru-RU" w:bidi="ru-RU"/>
              </w:rPr>
              <w:t>частие в диалоге: понимание вопросов собеседника и ответов на них в соответств</w:t>
            </w:r>
            <w:r>
              <w:rPr>
                <w:rFonts w:ascii="Times New Roman" w:hAnsi="Times New Roman" w:cs="Times New Roman"/>
                <w:color w:val="000000"/>
                <w:lang w:eastAsia="ru-RU" w:bidi="ru-RU"/>
              </w:rPr>
              <w:t>ии с правилами речевого общения.</w:t>
            </w:r>
          </w:p>
        </w:tc>
        <w:tc>
          <w:tcPr>
            <w:tcW w:w="703" w:type="dxa"/>
          </w:tcPr>
          <w:p w:rsidR="00BC3808" w:rsidRPr="00D366CB" w:rsidRDefault="00F46C4D" w:rsidP="00654208">
            <w:pPr>
              <w:spacing w:line="276" w:lineRule="auto"/>
              <w:rPr>
                <w:rFonts w:ascii="Times New Roman" w:hAnsi="Times New Roman" w:cs="Times New Roman"/>
                <w:b/>
              </w:rPr>
            </w:pPr>
            <w:hyperlink w:anchor="Почему_люди_ссорятся_и_кричат" w:history="1">
              <w:r w:rsidR="00BC3808" w:rsidRPr="00D8491E">
                <w:rPr>
                  <w:rStyle w:val="a7"/>
                  <w:rFonts w:ascii="Times New Roman" w:hAnsi="Times New Roman" w:cs="Times New Roman"/>
                  <w:b/>
                </w:rPr>
                <w:t>с.4</w:t>
              </w:r>
              <w:r w:rsidR="00654208">
                <w:rPr>
                  <w:rStyle w:val="a7"/>
                  <w:rFonts w:ascii="Times New Roman" w:hAnsi="Times New Roman" w:cs="Times New Roman"/>
                  <w:b/>
                </w:rPr>
                <w:t>2</w:t>
              </w:r>
            </w:hyperlink>
          </w:p>
        </w:tc>
      </w:tr>
      <w:tr w:rsidR="00BC3808" w:rsidRPr="00B03B61" w:rsidTr="00A620E4">
        <w:trPr>
          <w:trHeight w:val="132"/>
        </w:trPr>
        <w:tc>
          <w:tcPr>
            <w:tcW w:w="568" w:type="dxa"/>
          </w:tcPr>
          <w:p w:rsidR="00BC3808" w:rsidRPr="001D08DF" w:rsidRDefault="00BC3808"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26</w:t>
            </w:r>
          </w:p>
        </w:tc>
        <w:tc>
          <w:tcPr>
            <w:tcW w:w="2410" w:type="dxa"/>
          </w:tcPr>
          <w:p w:rsidR="00BC3808" w:rsidRDefault="00BC3808" w:rsidP="00E82582">
            <w:pPr>
              <w:spacing w:line="276" w:lineRule="auto"/>
              <w:rPr>
                <w:rFonts w:ascii="Times New Roman" w:hAnsi="Times New Roman" w:cs="Times New Roman"/>
                <w:b/>
              </w:rPr>
            </w:pPr>
            <w:r>
              <w:rPr>
                <w:rFonts w:ascii="Times New Roman" w:hAnsi="Times New Roman" w:cs="Times New Roman"/>
                <w:b/>
              </w:rPr>
              <w:t>«</w:t>
            </w:r>
            <w:r w:rsidRPr="003E7CB0">
              <w:rPr>
                <w:rFonts w:ascii="Times New Roman" w:hAnsi="Times New Roman" w:cs="Times New Roman"/>
                <w:b/>
              </w:rPr>
              <w:t>Простая истина</w:t>
            </w:r>
            <w:r>
              <w:rPr>
                <w:rFonts w:ascii="Times New Roman" w:hAnsi="Times New Roman" w:cs="Times New Roman"/>
                <w:b/>
              </w:rPr>
              <w:t>»</w:t>
            </w:r>
            <w:r w:rsidRPr="003E7CB0">
              <w:rPr>
                <w:rFonts w:ascii="Times New Roman" w:hAnsi="Times New Roman" w:cs="Times New Roman"/>
                <w:b/>
              </w:rPr>
              <w:t>.</w:t>
            </w:r>
          </w:p>
          <w:p w:rsidR="00BC3808" w:rsidRPr="003E7CB0" w:rsidRDefault="00BC3808" w:rsidP="00E82582">
            <w:pPr>
              <w:spacing w:line="276" w:lineRule="auto"/>
              <w:rPr>
                <w:rFonts w:ascii="Times New Roman" w:hAnsi="Times New Roman" w:cs="Times New Roman"/>
                <w:b/>
              </w:rPr>
            </w:pPr>
            <w:r w:rsidRPr="003D5E8D">
              <w:rPr>
                <w:rFonts w:ascii="Times New Roman" w:hAnsi="Times New Roman" w:cs="Times New Roman"/>
                <w:i/>
                <w:iCs/>
                <w:color w:val="333333"/>
                <w:shd w:val="clear" w:color="auto" w:fill="FFFFFF"/>
              </w:rPr>
              <w:t xml:space="preserve">Притча </w:t>
            </w:r>
            <w:hyperlink r:id="rId54" w:tgtFrame="_blank" w:history="1">
              <w:r w:rsidRPr="003D5E8D">
                <w:rPr>
                  <w:rFonts w:ascii="Times New Roman" w:hAnsi="Times New Roman" w:cs="Times New Roman"/>
                  <w:i/>
                  <w:iCs/>
                  <w:color w:val="000000"/>
                  <w:shd w:val="clear" w:color="auto" w:fill="FFFFFF"/>
                </w:rPr>
                <w:t>Монаха Варнавы (Евгений Санин)</w:t>
              </w:r>
            </w:hyperlink>
          </w:p>
        </w:tc>
        <w:tc>
          <w:tcPr>
            <w:tcW w:w="3118" w:type="dxa"/>
          </w:tcPr>
          <w:p w:rsidR="00BC3808" w:rsidRPr="00250E00" w:rsidRDefault="00BC3808" w:rsidP="00E82582">
            <w:pPr>
              <w:spacing w:line="276" w:lineRule="auto"/>
              <w:rPr>
                <w:rFonts w:ascii="Times New Roman" w:hAnsi="Times New Roman" w:cs="Times New Roman"/>
              </w:rPr>
            </w:pPr>
            <w:r w:rsidRPr="00250E00">
              <w:rPr>
                <w:rFonts w:ascii="Times New Roman" w:hAnsi="Times New Roman" w:cs="Times New Roman"/>
              </w:rPr>
              <w:t>Приём «Давайте поспорим».</w:t>
            </w:r>
          </w:p>
          <w:p w:rsidR="00BC3808" w:rsidRPr="00B03B61" w:rsidRDefault="00BC3808" w:rsidP="00E82582">
            <w:pPr>
              <w:spacing w:line="276" w:lineRule="auto"/>
              <w:rPr>
                <w:rFonts w:ascii="Times New Roman" w:eastAsia="Times New Roman" w:hAnsi="Times New Roman" w:cs="Times New Roman"/>
                <w:sz w:val="28"/>
                <w:szCs w:val="28"/>
                <w:lang w:eastAsia="ar-SA"/>
              </w:rPr>
            </w:pPr>
            <w:r w:rsidRPr="00250E00">
              <w:rPr>
                <w:rFonts w:ascii="Times New Roman" w:hAnsi="Times New Roman" w:cs="Times New Roman"/>
              </w:rPr>
              <w:t>Приём «Поделись своими мыслями».</w:t>
            </w:r>
          </w:p>
        </w:tc>
        <w:tc>
          <w:tcPr>
            <w:tcW w:w="2835" w:type="dxa"/>
          </w:tcPr>
          <w:p w:rsidR="00BC3808" w:rsidRPr="00B03B61" w:rsidRDefault="00BC3808" w:rsidP="00E82582">
            <w:pPr>
              <w:spacing w:line="276" w:lineRule="auto"/>
              <w:rPr>
                <w:rFonts w:ascii="Times New Roman" w:eastAsia="Times New Roman" w:hAnsi="Times New Roman" w:cs="Times New Roman"/>
                <w:sz w:val="28"/>
                <w:szCs w:val="28"/>
                <w:lang w:eastAsia="ar-SA"/>
              </w:rPr>
            </w:pPr>
            <w:r>
              <w:rPr>
                <w:rFonts w:ascii="Times New Roman" w:hAnsi="Times New Roman" w:cs="Times New Roman"/>
              </w:rPr>
              <w:t xml:space="preserve">Творческое задание </w:t>
            </w:r>
            <w:r w:rsidRPr="00250E00">
              <w:rPr>
                <w:rFonts w:ascii="Times New Roman" w:hAnsi="Times New Roman" w:cs="Times New Roman"/>
              </w:rPr>
              <w:t>«Пропиши лекарство для души».</w:t>
            </w:r>
          </w:p>
        </w:tc>
        <w:tc>
          <w:tcPr>
            <w:tcW w:w="703" w:type="dxa"/>
          </w:tcPr>
          <w:p w:rsidR="00BC3808" w:rsidRPr="00D366CB" w:rsidRDefault="00F46C4D" w:rsidP="00A86D00">
            <w:pPr>
              <w:widowControl w:val="0"/>
              <w:suppressAutoHyphens/>
              <w:autoSpaceDE w:val="0"/>
              <w:spacing w:line="276" w:lineRule="auto"/>
              <w:jc w:val="center"/>
              <w:rPr>
                <w:rFonts w:ascii="Times New Roman" w:eastAsia="Times New Roman" w:hAnsi="Times New Roman" w:cs="Times New Roman"/>
                <w:b/>
                <w:lang w:eastAsia="ar-SA"/>
              </w:rPr>
            </w:pPr>
            <w:hyperlink w:anchor="Простая_истина" w:history="1">
              <w:r w:rsidR="00BC3808" w:rsidRPr="00B431AF">
                <w:rPr>
                  <w:rStyle w:val="a7"/>
                  <w:rFonts w:ascii="Times New Roman" w:eastAsia="Times New Roman" w:hAnsi="Times New Roman" w:cs="Times New Roman"/>
                  <w:b/>
                  <w:lang w:eastAsia="ar-SA"/>
                </w:rPr>
                <w:t>с.6</w:t>
              </w:r>
              <w:r w:rsidR="00A86D00">
                <w:rPr>
                  <w:rStyle w:val="a7"/>
                  <w:rFonts w:ascii="Times New Roman" w:eastAsia="Times New Roman" w:hAnsi="Times New Roman" w:cs="Times New Roman"/>
                  <w:b/>
                  <w:lang w:eastAsia="ar-SA"/>
                </w:rPr>
                <w:t>1</w:t>
              </w:r>
            </w:hyperlink>
          </w:p>
        </w:tc>
      </w:tr>
      <w:tr w:rsidR="00BC3808" w:rsidRPr="00B03B61" w:rsidTr="00A620E4">
        <w:trPr>
          <w:trHeight w:val="162"/>
        </w:trPr>
        <w:tc>
          <w:tcPr>
            <w:tcW w:w="568" w:type="dxa"/>
          </w:tcPr>
          <w:p w:rsidR="00BC3808" w:rsidRPr="001D08DF" w:rsidRDefault="00BC3808"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27</w:t>
            </w:r>
          </w:p>
        </w:tc>
        <w:tc>
          <w:tcPr>
            <w:tcW w:w="2410" w:type="dxa"/>
          </w:tcPr>
          <w:p w:rsidR="00BC3808" w:rsidRDefault="00BC3808" w:rsidP="00E82582">
            <w:pPr>
              <w:spacing w:line="276" w:lineRule="auto"/>
              <w:rPr>
                <w:rFonts w:ascii="Times New Roman" w:hAnsi="Times New Roman" w:cs="Times New Roman"/>
                <w:b/>
              </w:rPr>
            </w:pPr>
            <w:r>
              <w:rPr>
                <w:rFonts w:ascii="Times New Roman" w:hAnsi="Times New Roman" w:cs="Times New Roman"/>
                <w:b/>
              </w:rPr>
              <w:t>«</w:t>
            </w:r>
            <w:r w:rsidRPr="00BB0227">
              <w:rPr>
                <w:rFonts w:ascii="Times New Roman" w:hAnsi="Times New Roman" w:cs="Times New Roman"/>
                <w:b/>
              </w:rPr>
              <w:t>Уголок милосердия</w:t>
            </w:r>
            <w:r>
              <w:rPr>
                <w:rFonts w:ascii="Times New Roman" w:hAnsi="Times New Roman" w:cs="Times New Roman"/>
                <w:b/>
              </w:rPr>
              <w:t>»</w:t>
            </w:r>
            <w:r w:rsidRPr="00BB0227">
              <w:rPr>
                <w:rFonts w:ascii="Times New Roman" w:hAnsi="Times New Roman" w:cs="Times New Roman"/>
                <w:b/>
              </w:rPr>
              <w:t>.</w:t>
            </w:r>
          </w:p>
          <w:p w:rsidR="00BC3808" w:rsidRPr="00BB0227" w:rsidRDefault="00BC3808" w:rsidP="00E82582">
            <w:pPr>
              <w:spacing w:line="276" w:lineRule="auto"/>
              <w:rPr>
                <w:rFonts w:ascii="Times New Roman" w:hAnsi="Times New Roman" w:cs="Times New Roman"/>
                <w:i/>
              </w:rPr>
            </w:pPr>
            <w:r w:rsidRPr="00BB0227">
              <w:rPr>
                <w:rFonts w:ascii="Times New Roman" w:hAnsi="Times New Roman" w:cs="Times New Roman"/>
                <w:i/>
              </w:rPr>
              <w:t>Христианская притча</w:t>
            </w:r>
          </w:p>
        </w:tc>
        <w:tc>
          <w:tcPr>
            <w:tcW w:w="3118" w:type="dxa"/>
          </w:tcPr>
          <w:p w:rsidR="00BC3808" w:rsidRPr="00B03B61" w:rsidRDefault="00BC3808" w:rsidP="00E82582">
            <w:pPr>
              <w:spacing w:line="276" w:lineRule="auto"/>
              <w:rPr>
                <w:rFonts w:ascii="Times New Roman" w:eastAsia="Times New Roman" w:hAnsi="Times New Roman" w:cs="Times New Roman"/>
                <w:sz w:val="28"/>
                <w:szCs w:val="28"/>
                <w:lang w:eastAsia="ar-SA"/>
              </w:rPr>
            </w:pPr>
            <w:r w:rsidRPr="0042201F">
              <w:rPr>
                <w:rFonts w:ascii="Times New Roman" w:hAnsi="Times New Roman" w:cs="Times New Roman"/>
              </w:rPr>
              <w:t>Приём «Незавершённая история».</w:t>
            </w:r>
            <w:r>
              <w:rPr>
                <w:rFonts w:ascii="Times New Roman" w:hAnsi="Times New Roman" w:cs="Times New Roman"/>
              </w:rPr>
              <w:t xml:space="preserve"> </w:t>
            </w:r>
            <w:r w:rsidRPr="0042201F">
              <w:rPr>
                <w:rFonts w:ascii="Times New Roman" w:hAnsi="Times New Roman" w:cs="Times New Roman"/>
              </w:rPr>
              <w:t>Приём «Поделись желанием».</w:t>
            </w:r>
            <w:r>
              <w:rPr>
                <w:rFonts w:ascii="Times New Roman" w:hAnsi="Times New Roman" w:cs="Times New Roman"/>
              </w:rPr>
              <w:t xml:space="preserve"> </w:t>
            </w:r>
            <w:r w:rsidRPr="0042201F">
              <w:rPr>
                <w:rFonts w:ascii="Times New Roman" w:hAnsi="Times New Roman" w:cs="Times New Roman"/>
              </w:rPr>
              <w:t>Приём «Пишем продолжение».</w:t>
            </w:r>
          </w:p>
        </w:tc>
        <w:tc>
          <w:tcPr>
            <w:tcW w:w="2835" w:type="dxa"/>
          </w:tcPr>
          <w:p w:rsidR="00BC3808" w:rsidRPr="00B03B61" w:rsidRDefault="00BC3808" w:rsidP="00E82582">
            <w:pPr>
              <w:spacing w:line="276" w:lineRule="auto"/>
              <w:rPr>
                <w:rFonts w:ascii="Times New Roman" w:eastAsia="Times New Roman" w:hAnsi="Times New Roman" w:cs="Times New Roman"/>
                <w:sz w:val="28"/>
                <w:szCs w:val="28"/>
                <w:lang w:eastAsia="ar-SA"/>
              </w:rPr>
            </w:pPr>
            <w:r w:rsidRPr="00FB0E12">
              <w:rPr>
                <w:rFonts w:ascii="Times New Roman" w:hAnsi="Times New Roman" w:cs="Times New Roman"/>
              </w:rPr>
              <w:t xml:space="preserve"> </w:t>
            </w:r>
            <w:r>
              <w:rPr>
                <w:rFonts w:ascii="Times New Roman" w:hAnsi="Times New Roman" w:cs="Times New Roman"/>
              </w:rPr>
              <w:t xml:space="preserve">Творческое задание </w:t>
            </w:r>
            <w:r w:rsidRPr="00FB0E12">
              <w:rPr>
                <w:rFonts w:ascii="Times New Roman" w:hAnsi="Times New Roman" w:cs="Times New Roman"/>
              </w:rPr>
              <w:t>«Совершай добрые дела».</w:t>
            </w:r>
          </w:p>
        </w:tc>
        <w:tc>
          <w:tcPr>
            <w:tcW w:w="703" w:type="dxa"/>
          </w:tcPr>
          <w:p w:rsidR="00BC3808" w:rsidRPr="00D366CB" w:rsidRDefault="00F46C4D" w:rsidP="00C3071D">
            <w:pPr>
              <w:widowControl w:val="0"/>
              <w:suppressAutoHyphens/>
              <w:autoSpaceDE w:val="0"/>
              <w:spacing w:line="276" w:lineRule="auto"/>
              <w:jc w:val="center"/>
              <w:rPr>
                <w:rFonts w:ascii="Times New Roman" w:eastAsia="Times New Roman" w:hAnsi="Times New Roman" w:cs="Times New Roman"/>
                <w:b/>
                <w:lang w:eastAsia="ar-SA"/>
              </w:rPr>
            </w:pPr>
            <w:hyperlink w:anchor="Уголок_Милосердия" w:history="1">
              <w:r w:rsidR="00BC3808" w:rsidRPr="00B431AF">
                <w:rPr>
                  <w:rStyle w:val="a7"/>
                  <w:rFonts w:ascii="Times New Roman" w:eastAsia="Times New Roman" w:hAnsi="Times New Roman" w:cs="Times New Roman"/>
                  <w:b/>
                  <w:lang w:eastAsia="ar-SA"/>
                </w:rPr>
                <w:t>с.4</w:t>
              </w:r>
              <w:r w:rsidR="00C3071D">
                <w:rPr>
                  <w:rStyle w:val="a7"/>
                  <w:rFonts w:ascii="Times New Roman" w:eastAsia="Times New Roman" w:hAnsi="Times New Roman" w:cs="Times New Roman"/>
                  <w:b/>
                  <w:lang w:eastAsia="ar-SA"/>
                </w:rPr>
                <w:t>6</w:t>
              </w:r>
            </w:hyperlink>
          </w:p>
        </w:tc>
      </w:tr>
      <w:tr w:rsidR="00BC3808" w:rsidRPr="00B03B61" w:rsidTr="00A620E4">
        <w:trPr>
          <w:trHeight w:val="122"/>
        </w:trPr>
        <w:tc>
          <w:tcPr>
            <w:tcW w:w="568" w:type="dxa"/>
          </w:tcPr>
          <w:p w:rsidR="00BC3808" w:rsidRPr="001D08DF" w:rsidRDefault="00BC3808"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lastRenderedPageBreak/>
              <w:t>28</w:t>
            </w:r>
          </w:p>
        </w:tc>
        <w:tc>
          <w:tcPr>
            <w:tcW w:w="2410" w:type="dxa"/>
          </w:tcPr>
          <w:p w:rsidR="00BC3808" w:rsidRDefault="00BC3808" w:rsidP="00E82582">
            <w:pPr>
              <w:spacing w:line="276" w:lineRule="auto"/>
              <w:rPr>
                <w:rFonts w:ascii="Times New Roman" w:hAnsi="Times New Roman" w:cs="Times New Roman"/>
                <w:b/>
              </w:rPr>
            </w:pPr>
            <w:r>
              <w:rPr>
                <w:rFonts w:ascii="Times New Roman" w:hAnsi="Times New Roman" w:cs="Times New Roman"/>
                <w:b/>
              </w:rPr>
              <w:t>«</w:t>
            </w:r>
            <w:r w:rsidRPr="00155E08">
              <w:rPr>
                <w:rFonts w:ascii="Times New Roman" w:hAnsi="Times New Roman" w:cs="Times New Roman"/>
                <w:b/>
              </w:rPr>
              <w:t>Ненужная красота</w:t>
            </w:r>
            <w:r>
              <w:rPr>
                <w:rFonts w:ascii="Times New Roman" w:hAnsi="Times New Roman" w:cs="Times New Roman"/>
                <w:b/>
              </w:rPr>
              <w:t>»</w:t>
            </w:r>
            <w:r w:rsidRPr="00155E08">
              <w:rPr>
                <w:rFonts w:ascii="Times New Roman" w:hAnsi="Times New Roman" w:cs="Times New Roman"/>
                <w:b/>
              </w:rPr>
              <w:t>.</w:t>
            </w:r>
          </w:p>
          <w:p w:rsidR="00BC3808" w:rsidRPr="00155E08" w:rsidRDefault="00BC3808" w:rsidP="00E82582">
            <w:pPr>
              <w:spacing w:line="276" w:lineRule="auto"/>
              <w:rPr>
                <w:rFonts w:ascii="Times New Roman" w:hAnsi="Times New Roman" w:cs="Times New Roman"/>
                <w:b/>
              </w:rPr>
            </w:pPr>
            <w:r w:rsidRPr="003D5E8D">
              <w:rPr>
                <w:rFonts w:ascii="Times New Roman" w:hAnsi="Times New Roman" w:cs="Times New Roman"/>
                <w:i/>
                <w:iCs/>
                <w:color w:val="333333"/>
                <w:shd w:val="clear" w:color="auto" w:fill="FFFFFF"/>
              </w:rPr>
              <w:t xml:space="preserve">Притча </w:t>
            </w:r>
            <w:hyperlink r:id="rId55" w:tgtFrame="_blank" w:history="1">
              <w:r w:rsidRPr="003D5E8D">
                <w:rPr>
                  <w:rFonts w:ascii="Times New Roman" w:hAnsi="Times New Roman" w:cs="Times New Roman"/>
                  <w:i/>
                  <w:iCs/>
                  <w:color w:val="000000"/>
                  <w:shd w:val="clear" w:color="auto" w:fill="FFFFFF"/>
                </w:rPr>
                <w:t>Монаха Варнавы (Евгений Санин)</w:t>
              </w:r>
            </w:hyperlink>
          </w:p>
        </w:tc>
        <w:tc>
          <w:tcPr>
            <w:tcW w:w="3118" w:type="dxa"/>
          </w:tcPr>
          <w:p w:rsidR="00BC3808" w:rsidRPr="003E7CB0" w:rsidRDefault="00BC3808" w:rsidP="00E82582">
            <w:pPr>
              <w:spacing w:line="276" w:lineRule="auto"/>
              <w:rPr>
                <w:rFonts w:ascii="Times New Roman" w:hAnsi="Times New Roman" w:cs="Times New Roman"/>
              </w:rPr>
            </w:pPr>
            <w:r w:rsidRPr="003E7CB0">
              <w:rPr>
                <w:rFonts w:ascii="Times New Roman" w:hAnsi="Times New Roman" w:cs="Times New Roman"/>
              </w:rPr>
              <w:t>Приём «Корзина идей».</w:t>
            </w:r>
          </w:p>
          <w:p w:rsidR="00BC3808" w:rsidRPr="00B03B61" w:rsidRDefault="0006673C" w:rsidP="00E82582">
            <w:pPr>
              <w:spacing w:line="276" w:lineRule="auto"/>
              <w:rPr>
                <w:rFonts w:ascii="Times New Roman" w:eastAsia="Times New Roman" w:hAnsi="Times New Roman" w:cs="Times New Roman"/>
                <w:sz w:val="28"/>
                <w:szCs w:val="28"/>
                <w:lang w:eastAsia="ar-SA"/>
              </w:rPr>
            </w:pPr>
            <w:r>
              <w:rPr>
                <w:rFonts w:ascii="Times New Roman" w:hAnsi="Times New Roman" w:cs="Times New Roman"/>
              </w:rPr>
              <w:t>Приём «Энциклопедия одного слова».</w:t>
            </w:r>
          </w:p>
        </w:tc>
        <w:tc>
          <w:tcPr>
            <w:tcW w:w="2835" w:type="dxa"/>
          </w:tcPr>
          <w:p w:rsidR="00BC3808" w:rsidRPr="00B03B61" w:rsidRDefault="00BC3808" w:rsidP="00E82582">
            <w:pPr>
              <w:spacing w:line="276" w:lineRule="auto"/>
              <w:rPr>
                <w:rFonts w:ascii="Times New Roman" w:eastAsia="Times New Roman" w:hAnsi="Times New Roman" w:cs="Times New Roman"/>
                <w:sz w:val="28"/>
                <w:szCs w:val="28"/>
                <w:lang w:eastAsia="ar-SA"/>
              </w:rPr>
            </w:pPr>
            <w:r>
              <w:rPr>
                <w:rFonts w:ascii="Times New Roman" w:hAnsi="Times New Roman" w:cs="Times New Roman"/>
                <w:color w:val="000000"/>
                <w:lang w:eastAsia="ru-RU" w:bidi="ru-RU"/>
              </w:rPr>
              <w:t>Н</w:t>
            </w:r>
            <w:r w:rsidRPr="003E7CB0">
              <w:rPr>
                <w:rFonts w:ascii="Times New Roman" w:hAnsi="Times New Roman" w:cs="Times New Roman"/>
                <w:color w:val="000000"/>
                <w:lang w:eastAsia="ru-RU" w:bidi="ru-RU"/>
              </w:rPr>
              <w:t>ахождение в тексте доказательств мыслей и чувств автора,</w:t>
            </w:r>
            <w:r>
              <w:rPr>
                <w:rFonts w:ascii="Times New Roman" w:hAnsi="Times New Roman" w:cs="Times New Roman"/>
                <w:color w:val="000000"/>
                <w:lang w:eastAsia="ru-RU" w:bidi="ru-RU"/>
              </w:rPr>
              <w:t xml:space="preserve"> </w:t>
            </w:r>
            <w:r>
              <w:rPr>
                <w:rFonts w:ascii="Times New Roman" w:hAnsi="Times New Roman" w:cs="Times New Roman"/>
                <w:iCs/>
                <w:color w:val="000000"/>
                <w:lang w:eastAsia="ru-RU" w:bidi="ru-RU"/>
              </w:rPr>
              <w:t>э</w:t>
            </w:r>
            <w:r w:rsidRPr="003E7CB0">
              <w:rPr>
                <w:rFonts w:ascii="Times New Roman" w:hAnsi="Times New Roman" w:cs="Times New Roman"/>
                <w:iCs/>
                <w:color w:val="000000"/>
                <w:lang w:eastAsia="ru-RU" w:bidi="ru-RU"/>
              </w:rPr>
              <w:t>моциональное «проживание»</w:t>
            </w:r>
            <w:r w:rsidRPr="003E7CB0">
              <w:rPr>
                <w:rFonts w:ascii="Times New Roman" w:hAnsi="Times New Roman" w:cs="Times New Roman"/>
                <w:color w:val="000000"/>
                <w:lang w:eastAsia="ru-RU" w:bidi="ru-RU"/>
              </w:rPr>
              <w:t xml:space="preserve"> текста, выражение своих эмоций</w:t>
            </w:r>
            <w:r>
              <w:rPr>
                <w:rFonts w:ascii="Times New Roman" w:hAnsi="Times New Roman" w:cs="Times New Roman"/>
                <w:color w:val="000000"/>
                <w:lang w:eastAsia="ru-RU" w:bidi="ru-RU"/>
              </w:rPr>
              <w:t>.</w:t>
            </w:r>
          </w:p>
        </w:tc>
        <w:tc>
          <w:tcPr>
            <w:tcW w:w="703" w:type="dxa"/>
          </w:tcPr>
          <w:p w:rsidR="00BC3808" w:rsidRPr="00D366CB" w:rsidRDefault="00F46C4D" w:rsidP="00B65440">
            <w:pPr>
              <w:widowControl w:val="0"/>
              <w:suppressAutoHyphens/>
              <w:autoSpaceDE w:val="0"/>
              <w:spacing w:line="276" w:lineRule="auto"/>
              <w:jc w:val="center"/>
              <w:rPr>
                <w:rFonts w:ascii="Times New Roman" w:eastAsia="Times New Roman" w:hAnsi="Times New Roman" w:cs="Times New Roman"/>
                <w:b/>
                <w:lang w:eastAsia="ar-SA"/>
              </w:rPr>
            </w:pPr>
            <w:hyperlink w:anchor="Ненужная_красота" w:history="1">
              <w:r w:rsidR="00BC3808" w:rsidRPr="00B431AF">
                <w:rPr>
                  <w:rStyle w:val="a7"/>
                  <w:rFonts w:ascii="Times New Roman" w:eastAsia="Times New Roman" w:hAnsi="Times New Roman" w:cs="Times New Roman"/>
                  <w:b/>
                  <w:lang w:eastAsia="ar-SA"/>
                </w:rPr>
                <w:t>с.</w:t>
              </w:r>
              <w:r w:rsidR="00B65440">
                <w:rPr>
                  <w:rStyle w:val="a7"/>
                  <w:rFonts w:ascii="Times New Roman" w:eastAsia="Times New Roman" w:hAnsi="Times New Roman" w:cs="Times New Roman"/>
                  <w:b/>
                  <w:lang w:eastAsia="ar-SA"/>
                </w:rPr>
                <w:t>66</w:t>
              </w:r>
            </w:hyperlink>
          </w:p>
        </w:tc>
      </w:tr>
      <w:tr w:rsidR="00BC3808" w:rsidRPr="00B03B61" w:rsidTr="00A620E4">
        <w:trPr>
          <w:trHeight w:val="142"/>
        </w:trPr>
        <w:tc>
          <w:tcPr>
            <w:tcW w:w="568" w:type="dxa"/>
          </w:tcPr>
          <w:p w:rsidR="00BC3808" w:rsidRPr="001D08DF" w:rsidRDefault="00BC3808"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29</w:t>
            </w:r>
          </w:p>
        </w:tc>
        <w:tc>
          <w:tcPr>
            <w:tcW w:w="2410" w:type="dxa"/>
          </w:tcPr>
          <w:p w:rsidR="00BC3808" w:rsidRDefault="00BC3808" w:rsidP="00E82582">
            <w:pPr>
              <w:spacing w:line="276" w:lineRule="auto"/>
              <w:rPr>
                <w:rFonts w:ascii="Times New Roman" w:hAnsi="Times New Roman" w:cs="Times New Roman"/>
                <w:b/>
              </w:rPr>
            </w:pPr>
            <w:r>
              <w:rPr>
                <w:rFonts w:ascii="Times New Roman" w:hAnsi="Times New Roman" w:cs="Times New Roman"/>
                <w:b/>
              </w:rPr>
              <w:t>«</w:t>
            </w:r>
            <w:r w:rsidRPr="003C2F04">
              <w:rPr>
                <w:rFonts w:ascii="Times New Roman" w:hAnsi="Times New Roman" w:cs="Times New Roman"/>
                <w:b/>
              </w:rPr>
              <w:t>Важный урок</w:t>
            </w:r>
            <w:r>
              <w:rPr>
                <w:rFonts w:ascii="Times New Roman" w:hAnsi="Times New Roman" w:cs="Times New Roman"/>
                <w:b/>
              </w:rPr>
              <w:t>»</w:t>
            </w:r>
            <w:r w:rsidRPr="003C2F04">
              <w:rPr>
                <w:rFonts w:ascii="Times New Roman" w:hAnsi="Times New Roman" w:cs="Times New Roman"/>
                <w:b/>
              </w:rPr>
              <w:t>.</w:t>
            </w:r>
          </w:p>
          <w:p w:rsidR="00BC3808" w:rsidRPr="003C2F04" w:rsidRDefault="00BC3808" w:rsidP="00E82582">
            <w:pPr>
              <w:spacing w:line="276" w:lineRule="auto"/>
              <w:rPr>
                <w:rFonts w:ascii="Times New Roman" w:hAnsi="Times New Roman" w:cs="Times New Roman"/>
                <w:b/>
              </w:rPr>
            </w:pPr>
            <w:r w:rsidRPr="003D5E8D">
              <w:rPr>
                <w:rFonts w:ascii="Times New Roman" w:hAnsi="Times New Roman" w:cs="Times New Roman"/>
                <w:i/>
                <w:iCs/>
                <w:color w:val="333333"/>
                <w:shd w:val="clear" w:color="auto" w:fill="FFFFFF"/>
              </w:rPr>
              <w:t xml:space="preserve">Притча </w:t>
            </w:r>
            <w:hyperlink r:id="rId56" w:tgtFrame="_blank" w:history="1">
              <w:r w:rsidRPr="003D5E8D">
                <w:rPr>
                  <w:rFonts w:ascii="Times New Roman" w:hAnsi="Times New Roman" w:cs="Times New Roman"/>
                  <w:i/>
                  <w:iCs/>
                  <w:color w:val="000000"/>
                  <w:shd w:val="clear" w:color="auto" w:fill="FFFFFF"/>
                </w:rPr>
                <w:t>Монаха Варнавы (Евгений Санин)</w:t>
              </w:r>
            </w:hyperlink>
          </w:p>
        </w:tc>
        <w:tc>
          <w:tcPr>
            <w:tcW w:w="3118" w:type="dxa"/>
          </w:tcPr>
          <w:p w:rsidR="00BC3808" w:rsidRPr="00B03B61" w:rsidRDefault="00BC3808" w:rsidP="00E82582">
            <w:pPr>
              <w:spacing w:line="276" w:lineRule="auto"/>
              <w:rPr>
                <w:rFonts w:ascii="Times New Roman" w:eastAsia="Times New Roman" w:hAnsi="Times New Roman" w:cs="Times New Roman"/>
                <w:sz w:val="28"/>
                <w:szCs w:val="28"/>
                <w:lang w:eastAsia="ar-SA"/>
              </w:rPr>
            </w:pPr>
            <w:r w:rsidRPr="00F34B77">
              <w:rPr>
                <w:rFonts w:ascii="Times New Roman" w:hAnsi="Times New Roman" w:cs="Times New Roman"/>
              </w:rPr>
              <w:t>Приём «Незавершённая история».</w:t>
            </w:r>
            <w:r>
              <w:rPr>
                <w:rFonts w:ascii="Times New Roman" w:hAnsi="Times New Roman" w:cs="Times New Roman"/>
              </w:rPr>
              <w:t xml:space="preserve"> </w:t>
            </w:r>
            <w:r w:rsidRPr="00F34B77">
              <w:rPr>
                <w:rFonts w:ascii="Times New Roman" w:hAnsi="Times New Roman" w:cs="Times New Roman"/>
              </w:rPr>
              <w:t>Приём «Поделись желанием».</w:t>
            </w:r>
            <w:r>
              <w:rPr>
                <w:rFonts w:ascii="Times New Roman" w:hAnsi="Times New Roman" w:cs="Times New Roman"/>
              </w:rPr>
              <w:t xml:space="preserve"> </w:t>
            </w:r>
            <w:r w:rsidRPr="00F34B77">
              <w:rPr>
                <w:rFonts w:ascii="Times New Roman" w:hAnsi="Times New Roman" w:cs="Times New Roman"/>
              </w:rPr>
              <w:t>Приём «Совершай добрые дела».</w:t>
            </w:r>
          </w:p>
        </w:tc>
        <w:tc>
          <w:tcPr>
            <w:tcW w:w="2835" w:type="dxa"/>
          </w:tcPr>
          <w:p w:rsidR="00B65440" w:rsidRDefault="00BC3808" w:rsidP="00B65440">
            <w:pPr>
              <w:widowControl w:val="0"/>
              <w:suppressAutoHyphens/>
              <w:autoSpaceDE w:val="0"/>
              <w:spacing w:line="276" w:lineRule="auto"/>
              <w:rPr>
                <w:rFonts w:ascii="Times New Roman" w:hAnsi="Times New Roman" w:cs="Times New Roman"/>
              </w:rPr>
            </w:pPr>
            <w:r>
              <w:rPr>
                <w:rFonts w:ascii="Times New Roman" w:hAnsi="Times New Roman" w:cs="Times New Roman"/>
              </w:rPr>
              <w:t xml:space="preserve">Творческое задание </w:t>
            </w:r>
          </w:p>
          <w:p w:rsidR="00BC3808" w:rsidRPr="00B03B61" w:rsidRDefault="00BC3808" w:rsidP="00B65440">
            <w:pPr>
              <w:widowControl w:val="0"/>
              <w:suppressAutoHyphens/>
              <w:autoSpaceDE w:val="0"/>
              <w:spacing w:line="276" w:lineRule="auto"/>
              <w:rPr>
                <w:rFonts w:ascii="Times New Roman" w:eastAsia="Times New Roman" w:hAnsi="Times New Roman" w:cs="Times New Roman"/>
                <w:sz w:val="28"/>
                <w:szCs w:val="28"/>
                <w:lang w:eastAsia="ar-SA"/>
              </w:rPr>
            </w:pPr>
            <w:r>
              <w:rPr>
                <w:rFonts w:ascii="Times New Roman" w:hAnsi="Times New Roman" w:cs="Times New Roman"/>
              </w:rPr>
              <w:t>«Твой самый важный урок».</w:t>
            </w:r>
          </w:p>
        </w:tc>
        <w:tc>
          <w:tcPr>
            <w:tcW w:w="703" w:type="dxa"/>
          </w:tcPr>
          <w:p w:rsidR="00BC3808" w:rsidRPr="00D366CB" w:rsidRDefault="00F46C4D" w:rsidP="00B65440">
            <w:pPr>
              <w:spacing w:line="276" w:lineRule="auto"/>
              <w:rPr>
                <w:rFonts w:ascii="Times New Roman" w:hAnsi="Times New Roman" w:cs="Times New Roman"/>
                <w:b/>
              </w:rPr>
            </w:pPr>
            <w:hyperlink w:anchor="Важный_урок" w:history="1">
              <w:r w:rsidR="00BC3808" w:rsidRPr="00B431AF">
                <w:rPr>
                  <w:rStyle w:val="a7"/>
                  <w:rFonts w:ascii="Times New Roman" w:hAnsi="Times New Roman" w:cs="Times New Roman"/>
                  <w:b/>
                </w:rPr>
                <w:t>с.3</w:t>
              </w:r>
              <w:r w:rsidR="00B65440">
                <w:rPr>
                  <w:rStyle w:val="a7"/>
                  <w:rFonts w:ascii="Times New Roman" w:hAnsi="Times New Roman" w:cs="Times New Roman"/>
                  <w:b/>
                </w:rPr>
                <w:t>5</w:t>
              </w:r>
            </w:hyperlink>
          </w:p>
        </w:tc>
      </w:tr>
      <w:tr w:rsidR="00BC3808" w:rsidRPr="00B03B61" w:rsidTr="00A620E4">
        <w:trPr>
          <w:trHeight w:val="132"/>
        </w:trPr>
        <w:tc>
          <w:tcPr>
            <w:tcW w:w="568" w:type="dxa"/>
          </w:tcPr>
          <w:p w:rsidR="00BC3808" w:rsidRPr="001D08DF" w:rsidRDefault="00BC3808"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30</w:t>
            </w:r>
          </w:p>
        </w:tc>
        <w:tc>
          <w:tcPr>
            <w:tcW w:w="2410" w:type="dxa"/>
          </w:tcPr>
          <w:p w:rsidR="00BC3808" w:rsidRDefault="00BC3808" w:rsidP="00E82582">
            <w:pPr>
              <w:spacing w:line="276" w:lineRule="auto"/>
              <w:rPr>
                <w:rFonts w:ascii="Times New Roman" w:hAnsi="Times New Roman" w:cs="Times New Roman"/>
                <w:b/>
              </w:rPr>
            </w:pPr>
            <w:r>
              <w:rPr>
                <w:rFonts w:ascii="Times New Roman" w:hAnsi="Times New Roman" w:cs="Times New Roman"/>
                <w:b/>
              </w:rPr>
              <w:t>«Взгляд в о</w:t>
            </w:r>
            <w:r w:rsidRPr="004451E8">
              <w:rPr>
                <w:rFonts w:ascii="Times New Roman" w:hAnsi="Times New Roman" w:cs="Times New Roman"/>
                <w:b/>
              </w:rPr>
              <w:t>кно</w:t>
            </w:r>
            <w:r>
              <w:rPr>
                <w:rFonts w:ascii="Times New Roman" w:hAnsi="Times New Roman" w:cs="Times New Roman"/>
                <w:b/>
              </w:rPr>
              <w:t>».</w:t>
            </w:r>
          </w:p>
          <w:p w:rsidR="00BC3808" w:rsidRPr="004451E8" w:rsidRDefault="00BC3808" w:rsidP="00E82582">
            <w:pPr>
              <w:spacing w:line="276" w:lineRule="auto"/>
              <w:rPr>
                <w:rFonts w:ascii="Times New Roman" w:hAnsi="Times New Roman" w:cs="Times New Roman"/>
                <w:i/>
              </w:rPr>
            </w:pPr>
            <w:r w:rsidRPr="004451E8">
              <w:rPr>
                <w:rFonts w:ascii="Times New Roman" w:hAnsi="Times New Roman" w:cs="Times New Roman"/>
                <w:i/>
              </w:rPr>
              <w:t>Современная притча</w:t>
            </w:r>
          </w:p>
        </w:tc>
        <w:tc>
          <w:tcPr>
            <w:tcW w:w="3118" w:type="dxa"/>
          </w:tcPr>
          <w:p w:rsidR="00BC3808" w:rsidRPr="004451E8" w:rsidRDefault="00BC3808" w:rsidP="00E82582">
            <w:pPr>
              <w:spacing w:line="276" w:lineRule="auto"/>
              <w:rPr>
                <w:rFonts w:ascii="Times New Roman" w:hAnsi="Times New Roman" w:cs="Times New Roman"/>
              </w:rPr>
            </w:pPr>
            <w:r w:rsidRPr="004451E8">
              <w:rPr>
                <w:rFonts w:ascii="Times New Roman" w:hAnsi="Times New Roman" w:cs="Times New Roman"/>
              </w:rPr>
              <w:t>Приём «Корзина идей».</w:t>
            </w:r>
            <w:r>
              <w:rPr>
                <w:rFonts w:ascii="Times New Roman" w:hAnsi="Times New Roman" w:cs="Times New Roman"/>
              </w:rPr>
              <w:t xml:space="preserve"> </w:t>
            </w:r>
            <w:r w:rsidRPr="004451E8">
              <w:rPr>
                <w:rFonts w:ascii="Times New Roman" w:hAnsi="Times New Roman" w:cs="Times New Roman"/>
              </w:rPr>
              <w:t>Приём «Обсудим вместе».</w:t>
            </w:r>
          </w:p>
          <w:p w:rsidR="00BC3808" w:rsidRPr="00B03B61" w:rsidRDefault="00BC3808" w:rsidP="00E82582">
            <w:pPr>
              <w:widowControl w:val="0"/>
              <w:suppressAutoHyphens/>
              <w:autoSpaceDE w:val="0"/>
              <w:spacing w:line="276" w:lineRule="auto"/>
              <w:jc w:val="center"/>
              <w:rPr>
                <w:rFonts w:ascii="Times New Roman" w:eastAsia="Times New Roman" w:hAnsi="Times New Roman" w:cs="Times New Roman"/>
                <w:sz w:val="28"/>
                <w:szCs w:val="28"/>
                <w:lang w:eastAsia="ar-SA"/>
              </w:rPr>
            </w:pPr>
          </w:p>
        </w:tc>
        <w:tc>
          <w:tcPr>
            <w:tcW w:w="2835" w:type="dxa"/>
          </w:tcPr>
          <w:p w:rsidR="00BC3808" w:rsidRDefault="00BC3808" w:rsidP="00E82582">
            <w:pPr>
              <w:widowControl w:val="0"/>
              <w:suppressAutoHyphens/>
              <w:autoSpaceDE w:val="0"/>
              <w:spacing w:line="276" w:lineRule="auto"/>
              <w:rPr>
                <w:rStyle w:val="a7"/>
                <w:rFonts w:ascii="Times New Roman" w:eastAsia="Times New Roman" w:hAnsi="Times New Roman" w:cs="Times New Roman"/>
                <w:lang w:eastAsia="ar-SA"/>
              </w:rPr>
            </w:pPr>
            <w:r>
              <w:rPr>
                <w:rFonts w:ascii="Times New Roman" w:eastAsia="Times New Roman" w:hAnsi="Times New Roman" w:cs="Times New Roman"/>
                <w:lang w:eastAsia="ar-SA"/>
              </w:rPr>
              <w:t xml:space="preserve">Видео-притча-песня </w:t>
            </w:r>
            <w:hyperlink r:id="rId57" w:history="1">
              <w:r w:rsidRPr="000461D2">
                <w:rPr>
                  <w:rStyle w:val="a7"/>
                  <w:rFonts w:ascii="Times New Roman" w:eastAsia="Times New Roman" w:hAnsi="Times New Roman" w:cs="Times New Roman"/>
                  <w:lang w:eastAsia="ar-SA"/>
                </w:rPr>
                <w:t>https://www.youtube.com/watch?v=OKinbLl9cC0</w:t>
              </w:r>
            </w:hyperlink>
          </w:p>
          <w:p w:rsidR="00BC3808" w:rsidRPr="004451E8" w:rsidRDefault="00BC3808" w:rsidP="00E82582">
            <w:pPr>
              <w:spacing w:line="276" w:lineRule="auto"/>
              <w:rPr>
                <w:rFonts w:ascii="Times New Roman" w:eastAsia="Times New Roman" w:hAnsi="Times New Roman" w:cs="Times New Roman"/>
                <w:lang w:eastAsia="ar-SA"/>
              </w:rPr>
            </w:pPr>
            <w:r>
              <w:rPr>
                <w:rFonts w:ascii="Times New Roman" w:eastAsia="Times New Roman" w:hAnsi="Times New Roman" w:cs="Times New Roman"/>
                <w:lang w:eastAsia="ar-SA"/>
              </w:rPr>
              <w:t>о</w:t>
            </w:r>
            <w:r w:rsidRPr="004451E8">
              <w:rPr>
                <w:rFonts w:ascii="Times New Roman" w:eastAsia="Times New Roman" w:hAnsi="Times New Roman" w:cs="Times New Roman"/>
                <w:lang w:eastAsia="ar-SA"/>
              </w:rPr>
              <w:t>бсуждение в группах,</w:t>
            </w:r>
          </w:p>
          <w:p w:rsidR="00BC3808" w:rsidRPr="00830D75" w:rsidRDefault="00BC3808" w:rsidP="00E82582">
            <w:pPr>
              <w:spacing w:line="276" w:lineRule="auto"/>
              <w:rPr>
                <w:rFonts w:ascii="Times New Roman" w:eastAsia="Times New Roman" w:hAnsi="Times New Roman" w:cs="Times New Roman"/>
                <w:lang w:eastAsia="ar-SA"/>
              </w:rPr>
            </w:pPr>
            <w:r w:rsidRPr="004451E8">
              <w:rPr>
                <w:rFonts w:ascii="Times New Roman" w:hAnsi="Times New Roman" w:cs="Times New Roman"/>
                <w:color w:val="000000"/>
                <w:lang w:eastAsia="ru-RU" w:bidi="ru-RU"/>
              </w:rPr>
              <w:t>нахождение в тексте доказательств мыслей и чувств автора,</w:t>
            </w:r>
            <w:r>
              <w:rPr>
                <w:rFonts w:ascii="Times New Roman" w:hAnsi="Times New Roman" w:cs="Times New Roman"/>
                <w:color w:val="000000"/>
                <w:lang w:eastAsia="ru-RU" w:bidi="ru-RU"/>
              </w:rPr>
              <w:t xml:space="preserve"> </w:t>
            </w:r>
            <w:r w:rsidRPr="004451E8">
              <w:rPr>
                <w:rFonts w:ascii="Times New Roman" w:eastAsia="Times New Roman" w:hAnsi="Times New Roman" w:cs="Times New Roman"/>
                <w:lang w:eastAsia="ar-SA"/>
              </w:rPr>
              <w:t xml:space="preserve">творческое задание </w:t>
            </w:r>
            <w:r w:rsidRPr="004451E8">
              <w:rPr>
                <w:rFonts w:ascii="Times New Roman" w:hAnsi="Times New Roman" w:cs="Times New Roman"/>
              </w:rPr>
              <w:t>«Написание письма литературному герою»,</w:t>
            </w:r>
            <w:r>
              <w:rPr>
                <w:rFonts w:ascii="Times New Roman" w:hAnsi="Times New Roman" w:cs="Times New Roman"/>
                <w:color w:val="000000"/>
                <w:lang w:eastAsia="ru-RU" w:bidi="ru-RU"/>
              </w:rPr>
              <w:t xml:space="preserve"> </w:t>
            </w:r>
            <w:r>
              <w:rPr>
                <w:rFonts w:ascii="Times New Roman" w:hAnsi="Times New Roman" w:cs="Times New Roman"/>
                <w:iCs/>
                <w:color w:val="000000"/>
                <w:lang w:eastAsia="ru-RU" w:bidi="ru-RU"/>
              </w:rPr>
              <w:t>э</w:t>
            </w:r>
            <w:r w:rsidRPr="004451E8">
              <w:rPr>
                <w:rFonts w:ascii="Times New Roman" w:hAnsi="Times New Roman" w:cs="Times New Roman"/>
                <w:iCs/>
                <w:color w:val="000000"/>
                <w:lang w:eastAsia="ru-RU" w:bidi="ru-RU"/>
              </w:rPr>
              <w:t>моциональное «проживание»</w:t>
            </w:r>
            <w:r w:rsidRPr="004451E8">
              <w:rPr>
                <w:rFonts w:ascii="Times New Roman" w:hAnsi="Times New Roman" w:cs="Times New Roman"/>
                <w:color w:val="000000"/>
                <w:lang w:eastAsia="ru-RU" w:bidi="ru-RU"/>
              </w:rPr>
              <w:t xml:space="preserve"> текста, выражение своих эмоций</w:t>
            </w:r>
            <w:r>
              <w:rPr>
                <w:rFonts w:ascii="Times New Roman" w:hAnsi="Times New Roman" w:cs="Times New Roman"/>
                <w:color w:val="000000"/>
                <w:lang w:eastAsia="ru-RU" w:bidi="ru-RU"/>
              </w:rPr>
              <w:t>.</w:t>
            </w:r>
          </w:p>
        </w:tc>
        <w:tc>
          <w:tcPr>
            <w:tcW w:w="703" w:type="dxa"/>
          </w:tcPr>
          <w:p w:rsidR="00BC3808" w:rsidRPr="00D366CB" w:rsidRDefault="00F46C4D" w:rsidP="00B65440">
            <w:pPr>
              <w:widowControl w:val="0"/>
              <w:suppressAutoHyphens/>
              <w:autoSpaceDE w:val="0"/>
              <w:spacing w:line="276" w:lineRule="auto"/>
              <w:jc w:val="center"/>
              <w:rPr>
                <w:rFonts w:ascii="Times New Roman" w:eastAsia="Times New Roman" w:hAnsi="Times New Roman" w:cs="Times New Roman"/>
                <w:b/>
                <w:lang w:eastAsia="ar-SA"/>
              </w:rPr>
            </w:pPr>
            <w:hyperlink w:anchor="Взгляд_в_окно" w:history="1">
              <w:r w:rsidR="00B65440">
                <w:rPr>
                  <w:rStyle w:val="a7"/>
                  <w:rFonts w:ascii="Times New Roman" w:eastAsia="Times New Roman" w:hAnsi="Times New Roman" w:cs="Times New Roman"/>
                  <w:b/>
                  <w:lang w:eastAsia="ar-SA"/>
                </w:rPr>
                <w:t>с.79</w:t>
              </w:r>
            </w:hyperlink>
          </w:p>
        </w:tc>
      </w:tr>
      <w:tr w:rsidR="00BC3808" w:rsidRPr="00B03B61" w:rsidTr="00A620E4">
        <w:trPr>
          <w:trHeight w:val="140"/>
        </w:trPr>
        <w:tc>
          <w:tcPr>
            <w:tcW w:w="568" w:type="dxa"/>
          </w:tcPr>
          <w:p w:rsidR="00BC3808" w:rsidRPr="001D08DF" w:rsidRDefault="00BC3808"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31</w:t>
            </w:r>
          </w:p>
        </w:tc>
        <w:tc>
          <w:tcPr>
            <w:tcW w:w="2410" w:type="dxa"/>
          </w:tcPr>
          <w:p w:rsidR="00BC3808" w:rsidRPr="00280BB3" w:rsidRDefault="00BC3808" w:rsidP="00E82582">
            <w:pPr>
              <w:spacing w:line="276" w:lineRule="auto"/>
              <w:rPr>
                <w:rFonts w:ascii="Times New Roman" w:hAnsi="Times New Roman" w:cs="Times New Roman"/>
                <w:i/>
              </w:rPr>
            </w:pPr>
            <w:r w:rsidRPr="00113925">
              <w:rPr>
                <w:rFonts w:ascii="Times New Roman" w:eastAsia="Calibri" w:hAnsi="Times New Roman" w:cs="Times New Roman"/>
                <w:b/>
              </w:rPr>
              <w:t>«</w:t>
            </w:r>
            <w:r>
              <w:rPr>
                <w:rFonts w:ascii="Times New Roman" w:eastAsia="Calibri" w:hAnsi="Times New Roman" w:cs="Times New Roman"/>
                <w:b/>
              </w:rPr>
              <w:t>Высшая мудрость -</w:t>
            </w:r>
            <w:r w:rsidRPr="00113925">
              <w:rPr>
                <w:rFonts w:ascii="Times New Roman" w:eastAsia="Calibri" w:hAnsi="Times New Roman" w:cs="Times New Roman"/>
                <w:b/>
              </w:rPr>
              <w:t xml:space="preserve"> знать самого себя».</w:t>
            </w:r>
            <w:r>
              <w:rPr>
                <w:rFonts w:ascii="Times New Roman" w:eastAsia="Calibri" w:hAnsi="Times New Roman" w:cs="Times New Roman"/>
                <w:b/>
              </w:rPr>
              <w:t xml:space="preserve"> </w:t>
            </w:r>
            <w:r w:rsidRPr="00B33E8C">
              <w:rPr>
                <w:rFonts w:ascii="Times New Roman" w:eastAsia="Calibri" w:hAnsi="Times New Roman" w:cs="Times New Roman"/>
                <w:i/>
              </w:rPr>
              <w:t>Читательская конференция</w:t>
            </w:r>
          </w:p>
        </w:tc>
        <w:tc>
          <w:tcPr>
            <w:tcW w:w="3118" w:type="dxa"/>
          </w:tcPr>
          <w:p w:rsidR="00BC3808" w:rsidRPr="00203D32" w:rsidRDefault="00BC3808" w:rsidP="00E82582">
            <w:pPr>
              <w:widowControl w:val="0"/>
              <w:suppressAutoHyphens/>
              <w:autoSpaceDE w:val="0"/>
              <w:spacing w:line="276" w:lineRule="auto"/>
              <w:rPr>
                <w:rFonts w:ascii="Times New Roman" w:eastAsia="Times New Roman" w:hAnsi="Times New Roman" w:cs="Times New Roman"/>
                <w:lang w:eastAsia="ar-SA"/>
              </w:rPr>
            </w:pPr>
            <w:r w:rsidRPr="00203D32">
              <w:rPr>
                <w:rFonts w:ascii="Times New Roman" w:eastAsia="Times New Roman" w:hAnsi="Times New Roman" w:cs="Times New Roman"/>
                <w:lang w:eastAsia="ar-SA"/>
              </w:rPr>
              <w:t>Помощь в подборе материала, консультации</w:t>
            </w:r>
            <w:r>
              <w:rPr>
                <w:rFonts w:ascii="Times New Roman" w:eastAsia="Times New Roman" w:hAnsi="Times New Roman" w:cs="Times New Roman"/>
                <w:lang w:eastAsia="ar-SA"/>
              </w:rPr>
              <w:t>.</w:t>
            </w:r>
          </w:p>
        </w:tc>
        <w:tc>
          <w:tcPr>
            <w:tcW w:w="2835" w:type="dxa"/>
          </w:tcPr>
          <w:p w:rsidR="00BC3808" w:rsidRPr="00203D32" w:rsidRDefault="00BC3808" w:rsidP="00E82582">
            <w:pPr>
              <w:widowControl w:val="0"/>
              <w:suppressAutoHyphens/>
              <w:autoSpaceDE w:val="0"/>
              <w:spacing w:line="276" w:lineRule="auto"/>
              <w:rPr>
                <w:rFonts w:ascii="Times New Roman" w:eastAsia="Times New Roman" w:hAnsi="Times New Roman" w:cs="Times New Roman"/>
                <w:lang w:eastAsia="ar-SA"/>
              </w:rPr>
            </w:pPr>
            <w:r>
              <w:rPr>
                <w:rFonts w:ascii="Times New Roman" w:eastAsia="Times New Roman" w:hAnsi="Times New Roman" w:cs="Times New Roman"/>
                <w:lang w:eastAsia="ar-SA"/>
              </w:rPr>
              <w:t>Обсуждение тем</w:t>
            </w:r>
            <w:r w:rsidRPr="00203D32">
              <w:rPr>
                <w:rFonts w:ascii="Times New Roman" w:eastAsia="Times New Roman" w:hAnsi="Times New Roman" w:cs="Times New Roman"/>
                <w:lang w:eastAsia="ar-SA"/>
              </w:rPr>
              <w:t xml:space="preserve"> проекта, планирование предстоящей работы</w:t>
            </w:r>
            <w:r>
              <w:rPr>
                <w:rFonts w:ascii="Times New Roman" w:eastAsia="Times New Roman" w:hAnsi="Times New Roman" w:cs="Times New Roman"/>
                <w:lang w:eastAsia="ar-SA"/>
              </w:rPr>
              <w:t>.</w:t>
            </w:r>
          </w:p>
        </w:tc>
        <w:tc>
          <w:tcPr>
            <w:tcW w:w="703" w:type="dxa"/>
          </w:tcPr>
          <w:p w:rsidR="00BC3808" w:rsidRPr="00D366CB" w:rsidRDefault="00BC3808" w:rsidP="00E82582">
            <w:pPr>
              <w:widowControl w:val="0"/>
              <w:suppressAutoHyphens/>
              <w:autoSpaceDE w:val="0"/>
              <w:spacing w:line="276" w:lineRule="auto"/>
              <w:jc w:val="center"/>
              <w:rPr>
                <w:rFonts w:ascii="Times New Roman" w:eastAsia="Times New Roman" w:hAnsi="Times New Roman" w:cs="Times New Roman"/>
                <w:b/>
                <w:lang w:eastAsia="ar-SA"/>
              </w:rPr>
            </w:pPr>
          </w:p>
        </w:tc>
      </w:tr>
      <w:tr w:rsidR="00BC3808" w:rsidRPr="00B03B61" w:rsidTr="00A620E4">
        <w:trPr>
          <w:trHeight w:val="271"/>
        </w:trPr>
        <w:tc>
          <w:tcPr>
            <w:tcW w:w="568" w:type="dxa"/>
          </w:tcPr>
          <w:p w:rsidR="00BC3808" w:rsidRPr="001D08DF" w:rsidRDefault="00BC3808"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32</w:t>
            </w:r>
          </w:p>
        </w:tc>
        <w:tc>
          <w:tcPr>
            <w:tcW w:w="2410" w:type="dxa"/>
          </w:tcPr>
          <w:p w:rsidR="00BC3808" w:rsidRPr="00B33E8C" w:rsidRDefault="00BC3808" w:rsidP="00E82582">
            <w:pPr>
              <w:spacing w:line="276" w:lineRule="auto"/>
              <w:rPr>
                <w:rFonts w:ascii="Times New Roman" w:hAnsi="Times New Roman" w:cs="Times New Roman"/>
                <w:b/>
              </w:rPr>
            </w:pPr>
            <w:r w:rsidRPr="00B33E8C">
              <w:rPr>
                <w:rFonts w:ascii="Times New Roman" w:hAnsi="Times New Roman" w:cs="Times New Roman"/>
              </w:rPr>
              <w:t xml:space="preserve"> </w:t>
            </w:r>
            <w:r w:rsidRPr="00B33E8C">
              <w:rPr>
                <w:rFonts w:ascii="Times New Roman" w:hAnsi="Times New Roman" w:cs="Times New Roman"/>
                <w:b/>
              </w:rPr>
              <w:t>«Сердечко нараспашку».</w:t>
            </w:r>
          </w:p>
          <w:p w:rsidR="00BC3808" w:rsidRPr="00B33E8C" w:rsidRDefault="00BC3808" w:rsidP="00E82582">
            <w:pPr>
              <w:spacing w:line="276" w:lineRule="auto"/>
              <w:rPr>
                <w:rFonts w:ascii="Times New Roman" w:hAnsi="Times New Roman" w:cs="Times New Roman"/>
                <w:i/>
              </w:rPr>
            </w:pPr>
            <w:r w:rsidRPr="00B33E8C">
              <w:rPr>
                <w:rFonts w:ascii="Times New Roman" w:hAnsi="Times New Roman" w:cs="Times New Roman"/>
                <w:i/>
              </w:rPr>
              <w:t>Подготовка к фестивалю</w:t>
            </w:r>
          </w:p>
        </w:tc>
        <w:tc>
          <w:tcPr>
            <w:tcW w:w="3118" w:type="dxa"/>
          </w:tcPr>
          <w:p w:rsidR="00BC3808" w:rsidRPr="00203D32" w:rsidRDefault="00BC3808" w:rsidP="00E82582">
            <w:pPr>
              <w:widowControl w:val="0"/>
              <w:suppressAutoHyphens/>
              <w:autoSpaceDE w:val="0"/>
              <w:spacing w:line="276" w:lineRule="auto"/>
              <w:rPr>
                <w:rFonts w:ascii="Times New Roman" w:eastAsia="Times New Roman" w:hAnsi="Times New Roman" w:cs="Times New Roman"/>
                <w:lang w:eastAsia="ar-SA"/>
              </w:rPr>
            </w:pPr>
            <w:r w:rsidRPr="00203D32">
              <w:rPr>
                <w:rFonts w:ascii="Times New Roman" w:eastAsia="Times New Roman" w:hAnsi="Times New Roman" w:cs="Times New Roman"/>
                <w:lang w:eastAsia="ar-SA"/>
              </w:rPr>
              <w:t>Подготовка сценария мероприятия</w:t>
            </w:r>
            <w:r>
              <w:rPr>
                <w:rFonts w:ascii="Times New Roman" w:eastAsia="Times New Roman" w:hAnsi="Times New Roman" w:cs="Times New Roman"/>
                <w:lang w:eastAsia="ar-SA"/>
              </w:rPr>
              <w:t>.</w:t>
            </w:r>
          </w:p>
        </w:tc>
        <w:tc>
          <w:tcPr>
            <w:tcW w:w="2835" w:type="dxa"/>
          </w:tcPr>
          <w:p w:rsidR="00BC3808" w:rsidRPr="00203D32" w:rsidRDefault="00BC3808" w:rsidP="00E82582">
            <w:pPr>
              <w:widowControl w:val="0"/>
              <w:suppressAutoHyphens/>
              <w:autoSpaceDE w:val="0"/>
              <w:spacing w:line="276" w:lineRule="auto"/>
              <w:rPr>
                <w:rFonts w:ascii="Times New Roman" w:eastAsia="Times New Roman" w:hAnsi="Times New Roman" w:cs="Times New Roman"/>
                <w:lang w:eastAsia="ar-SA"/>
              </w:rPr>
            </w:pPr>
            <w:r>
              <w:rPr>
                <w:rFonts w:ascii="Times New Roman" w:hAnsi="Times New Roman" w:cs="Times New Roman"/>
              </w:rPr>
              <w:t>Подготовка к фестивалю.</w:t>
            </w:r>
          </w:p>
        </w:tc>
        <w:tc>
          <w:tcPr>
            <w:tcW w:w="703" w:type="dxa"/>
          </w:tcPr>
          <w:p w:rsidR="00BC3808" w:rsidRPr="00203D32" w:rsidRDefault="00BC3808" w:rsidP="00E82582">
            <w:pPr>
              <w:widowControl w:val="0"/>
              <w:suppressAutoHyphens/>
              <w:autoSpaceDE w:val="0"/>
              <w:spacing w:line="276" w:lineRule="auto"/>
              <w:rPr>
                <w:rFonts w:ascii="Times New Roman" w:eastAsia="Times New Roman" w:hAnsi="Times New Roman" w:cs="Times New Roman"/>
                <w:lang w:eastAsia="ar-SA"/>
              </w:rPr>
            </w:pPr>
          </w:p>
        </w:tc>
      </w:tr>
      <w:tr w:rsidR="00BC3808" w:rsidRPr="00B03B61" w:rsidTr="00A620E4">
        <w:trPr>
          <w:trHeight w:val="304"/>
        </w:trPr>
        <w:tc>
          <w:tcPr>
            <w:tcW w:w="568" w:type="dxa"/>
          </w:tcPr>
          <w:p w:rsidR="00BC3808" w:rsidRPr="001D08DF" w:rsidRDefault="00BC3808" w:rsidP="00E82582">
            <w:pPr>
              <w:spacing w:line="276" w:lineRule="auto"/>
              <w:jc w:val="center"/>
              <w:rPr>
                <w:rFonts w:ascii="Times New Roman" w:eastAsia="Calibri" w:hAnsi="Times New Roman" w:cs="Times New Roman"/>
                <w:sz w:val="24"/>
                <w:szCs w:val="24"/>
              </w:rPr>
            </w:pPr>
            <w:r w:rsidRPr="001D08DF">
              <w:rPr>
                <w:rFonts w:ascii="Times New Roman" w:eastAsia="Calibri" w:hAnsi="Times New Roman" w:cs="Times New Roman"/>
                <w:sz w:val="24"/>
                <w:szCs w:val="24"/>
              </w:rPr>
              <w:t>33</w:t>
            </w:r>
          </w:p>
        </w:tc>
        <w:tc>
          <w:tcPr>
            <w:tcW w:w="2410" w:type="dxa"/>
          </w:tcPr>
          <w:p w:rsidR="00BC3808" w:rsidRPr="00B33E8C" w:rsidRDefault="00BC3808" w:rsidP="00E82582">
            <w:pPr>
              <w:spacing w:line="276" w:lineRule="auto"/>
              <w:rPr>
                <w:rFonts w:ascii="Times New Roman" w:hAnsi="Times New Roman" w:cs="Times New Roman"/>
                <w:b/>
              </w:rPr>
            </w:pPr>
            <w:r w:rsidRPr="00B33E8C">
              <w:rPr>
                <w:rFonts w:ascii="Times New Roman" w:hAnsi="Times New Roman" w:cs="Times New Roman"/>
              </w:rPr>
              <w:t xml:space="preserve"> </w:t>
            </w:r>
            <w:r w:rsidRPr="00B33E8C">
              <w:rPr>
                <w:rFonts w:ascii="Times New Roman" w:hAnsi="Times New Roman" w:cs="Times New Roman"/>
                <w:b/>
              </w:rPr>
              <w:t>«Сердечко нараспашку».</w:t>
            </w:r>
          </w:p>
          <w:p w:rsidR="00BC3808" w:rsidRPr="00B33E8C" w:rsidRDefault="00BC3808" w:rsidP="00E82582">
            <w:pPr>
              <w:spacing w:line="276" w:lineRule="auto"/>
              <w:rPr>
                <w:rFonts w:ascii="Times New Roman" w:hAnsi="Times New Roman" w:cs="Times New Roman"/>
                <w:i/>
              </w:rPr>
            </w:pPr>
            <w:r w:rsidRPr="00B33E8C">
              <w:rPr>
                <w:rFonts w:ascii="Times New Roman" w:hAnsi="Times New Roman" w:cs="Times New Roman"/>
                <w:i/>
              </w:rPr>
              <w:t>Фестиваль</w:t>
            </w:r>
          </w:p>
        </w:tc>
        <w:tc>
          <w:tcPr>
            <w:tcW w:w="3118" w:type="dxa"/>
          </w:tcPr>
          <w:p w:rsidR="00BC3808" w:rsidRPr="00203D32" w:rsidRDefault="00BC3808" w:rsidP="00E82582">
            <w:pPr>
              <w:widowControl w:val="0"/>
              <w:suppressAutoHyphens/>
              <w:autoSpaceDE w:val="0"/>
              <w:spacing w:line="276" w:lineRule="auto"/>
              <w:rPr>
                <w:rFonts w:ascii="Times New Roman" w:eastAsia="Times New Roman" w:hAnsi="Times New Roman" w:cs="Times New Roman"/>
                <w:lang w:eastAsia="ar-SA"/>
              </w:rPr>
            </w:pPr>
            <w:r w:rsidRPr="00203D32">
              <w:rPr>
                <w:rFonts w:ascii="Times New Roman" w:eastAsia="Times New Roman" w:hAnsi="Times New Roman" w:cs="Times New Roman"/>
                <w:lang w:eastAsia="ar-SA"/>
              </w:rPr>
              <w:t>Методическое сопровождение праздника</w:t>
            </w:r>
            <w:r>
              <w:rPr>
                <w:rFonts w:ascii="Times New Roman" w:eastAsia="Times New Roman" w:hAnsi="Times New Roman" w:cs="Times New Roman"/>
                <w:lang w:eastAsia="ar-SA"/>
              </w:rPr>
              <w:t>.</w:t>
            </w:r>
          </w:p>
        </w:tc>
        <w:tc>
          <w:tcPr>
            <w:tcW w:w="2835" w:type="dxa"/>
          </w:tcPr>
          <w:p w:rsidR="00BC3808" w:rsidRPr="00203D32" w:rsidRDefault="00BC3808" w:rsidP="00E82582">
            <w:pPr>
              <w:widowControl w:val="0"/>
              <w:suppressAutoHyphens/>
              <w:autoSpaceDE w:val="0"/>
              <w:spacing w:line="276" w:lineRule="auto"/>
              <w:rPr>
                <w:rFonts w:ascii="Times New Roman" w:eastAsia="Times New Roman" w:hAnsi="Times New Roman" w:cs="Times New Roman"/>
                <w:lang w:eastAsia="ar-SA"/>
              </w:rPr>
            </w:pPr>
            <w:r w:rsidRPr="00203D32">
              <w:rPr>
                <w:rFonts w:ascii="Times New Roman" w:eastAsia="Times New Roman" w:hAnsi="Times New Roman" w:cs="Times New Roman"/>
                <w:lang w:eastAsia="ar-SA"/>
              </w:rPr>
              <w:t>Выступление детей</w:t>
            </w:r>
            <w:r>
              <w:rPr>
                <w:rFonts w:ascii="Times New Roman" w:eastAsia="Times New Roman" w:hAnsi="Times New Roman" w:cs="Times New Roman"/>
                <w:lang w:eastAsia="ar-SA"/>
              </w:rPr>
              <w:t>.</w:t>
            </w:r>
          </w:p>
        </w:tc>
        <w:tc>
          <w:tcPr>
            <w:tcW w:w="703" w:type="dxa"/>
          </w:tcPr>
          <w:p w:rsidR="00BC3808" w:rsidRPr="00203D32" w:rsidRDefault="00BC3808" w:rsidP="00E82582">
            <w:pPr>
              <w:widowControl w:val="0"/>
              <w:suppressAutoHyphens/>
              <w:autoSpaceDE w:val="0"/>
              <w:spacing w:line="276" w:lineRule="auto"/>
              <w:rPr>
                <w:rFonts w:ascii="Times New Roman" w:eastAsia="Times New Roman" w:hAnsi="Times New Roman" w:cs="Times New Roman"/>
                <w:lang w:eastAsia="ar-SA"/>
              </w:rPr>
            </w:pPr>
          </w:p>
        </w:tc>
      </w:tr>
    </w:tbl>
    <w:p w:rsidR="00671F7E" w:rsidRPr="006F2DB5" w:rsidRDefault="00671F7E">
      <w:pPr>
        <w:rPr>
          <w:rFonts w:ascii="Times New Roman" w:hAnsi="Times New Roman" w:cs="Times New Roman"/>
          <w:b/>
          <w:sz w:val="28"/>
          <w:szCs w:val="28"/>
        </w:rPr>
      </w:pPr>
      <w:r>
        <w:rPr>
          <w:rFonts w:ascii="Times New Roman" w:hAnsi="Times New Roman" w:cs="Times New Roman"/>
          <w:b/>
          <w:color w:val="FF0000"/>
          <w:sz w:val="28"/>
          <w:szCs w:val="28"/>
        </w:rPr>
        <w:br w:type="page"/>
      </w:r>
    </w:p>
    <w:p w:rsidR="00D25733" w:rsidRPr="0001794E" w:rsidRDefault="00D25733" w:rsidP="00416CAA">
      <w:pPr>
        <w:pStyle w:val="1"/>
        <w:spacing w:before="0" w:line="276" w:lineRule="auto"/>
        <w:jc w:val="center"/>
        <w:rPr>
          <w:rFonts w:ascii="Times New Roman" w:hAnsi="Times New Roman" w:cs="Times New Roman"/>
          <w:b/>
          <w:sz w:val="28"/>
          <w:szCs w:val="28"/>
        </w:rPr>
      </w:pPr>
      <w:bookmarkStart w:id="27" w:name="_Toc521411098"/>
      <w:r w:rsidRPr="00263A6A">
        <w:rPr>
          <w:rFonts w:ascii="Times New Roman" w:hAnsi="Times New Roman" w:cs="Times New Roman"/>
          <w:b/>
          <w:color w:val="auto"/>
          <w:sz w:val="28"/>
          <w:szCs w:val="28"/>
        </w:rPr>
        <w:lastRenderedPageBreak/>
        <w:t>Приложение</w:t>
      </w:r>
      <w:bookmarkEnd w:id="27"/>
    </w:p>
    <w:p w:rsidR="002C0AA1" w:rsidRPr="00AE2B1F" w:rsidRDefault="002C0AA1" w:rsidP="00416CAA">
      <w:pPr>
        <w:pStyle w:val="1"/>
        <w:spacing w:before="0" w:line="276" w:lineRule="auto"/>
        <w:jc w:val="center"/>
        <w:rPr>
          <w:rFonts w:ascii="Times New Roman" w:hAnsi="Times New Roman" w:cs="Times New Roman"/>
          <w:color w:val="FF0000"/>
          <w:sz w:val="36"/>
          <w:szCs w:val="36"/>
        </w:rPr>
      </w:pPr>
      <w:bookmarkStart w:id="28" w:name="_Toc521411099"/>
      <w:r w:rsidRPr="00AE2B1F">
        <w:rPr>
          <w:rFonts w:ascii="Times New Roman" w:hAnsi="Times New Roman" w:cs="Times New Roman"/>
          <w:color w:val="FF0000"/>
          <w:sz w:val="36"/>
          <w:szCs w:val="36"/>
        </w:rPr>
        <w:t>Притчи о добре</w:t>
      </w:r>
      <w:r w:rsidR="009D7583" w:rsidRPr="00AE2B1F">
        <w:rPr>
          <w:rFonts w:ascii="Times New Roman" w:hAnsi="Times New Roman" w:cs="Times New Roman"/>
          <w:color w:val="FF0000"/>
          <w:sz w:val="36"/>
          <w:szCs w:val="36"/>
        </w:rPr>
        <w:t xml:space="preserve"> и зле</w:t>
      </w:r>
      <w:bookmarkEnd w:id="28"/>
    </w:p>
    <w:p w:rsidR="002C0AA1" w:rsidRPr="002C0AA1" w:rsidRDefault="002C0AA1" w:rsidP="00416CAA">
      <w:pPr>
        <w:spacing w:after="0" w:line="276" w:lineRule="auto"/>
        <w:jc w:val="both"/>
        <w:rPr>
          <w:rFonts w:ascii="Times New Roman" w:hAnsi="Times New Roman" w:cs="Times New Roman"/>
          <w:sz w:val="28"/>
          <w:szCs w:val="28"/>
        </w:rPr>
      </w:pPr>
    </w:p>
    <w:p w:rsidR="00901A07" w:rsidRPr="00901A07" w:rsidRDefault="00901A07" w:rsidP="00416CAA">
      <w:pPr>
        <w:spacing w:after="0" w:line="276" w:lineRule="auto"/>
        <w:jc w:val="both"/>
        <w:rPr>
          <w:rFonts w:ascii="Times New Roman" w:hAnsi="Times New Roman" w:cs="Times New Roman"/>
          <w:b/>
          <w:bCs/>
          <w:sz w:val="28"/>
          <w:szCs w:val="28"/>
        </w:rPr>
      </w:pPr>
      <w:bookmarkStart w:id="29" w:name="Почему_нужно_делать_добро"/>
      <w:r w:rsidRPr="00901A07">
        <w:rPr>
          <w:rFonts w:ascii="Times New Roman" w:hAnsi="Times New Roman" w:cs="Times New Roman"/>
          <w:b/>
          <w:bCs/>
          <w:sz w:val="28"/>
          <w:szCs w:val="28"/>
        </w:rPr>
        <w:t>Почему нужно делать добро</w:t>
      </w:r>
      <w:bookmarkEnd w:id="29"/>
    </w:p>
    <w:p w:rsidR="00901A07" w:rsidRPr="003A5DC9" w:rsidRDefault="0033794F" w:rsidP="00416CAA">
      <w:pPr>
        <w:spacing w:after="0" w:line="276" w:lineRule="auto"/>
        <w:jc w:val="both"/>
        <w:rPr>
          <w:rFonts w:ascii="Times New Roman" w:hAnsi="Times New Roman" w:cs="Times New Roman"/>
          <w:bCs/>
          <w:i/>
          <w:iCs/>
          <w:sz w:val="24"/>
          <w:szCs w:val="24"/>
        </w:rPr>
      </w:pPr>
      <w:r w:rsidRPr="003A5DC9">
        <w:rPr>
          <w:rFonts w:ascii="Times New Roman" w:hAnsi="Times New Roman" w:cs="Times New Roman"/>
          <w:bCs/>
          <w:i/>
          <w:iCs/>
          <w:sz w:val="24"/>
          <w:szCs w:val="24"/>
        </w:rPr>
        <w:t xml:space="preserve">Притча </w:t>
      </w:r>
      <w:r w:rsidR="00901A07" w:rsidRPr="003A5DC9">
        <w:rPr>
          <w:rFonts w:ascii="Times New Roman" w:hAnsi="Times New Roman" w:cs="Times New Roman"/>
          <w:bCs/>
          <w:i/>
          <w:iCs/>
          <w:sz w:val="24"/>
          <w:szCs w:val="24"/>
        </w:rPr>
        <w:t>Александры Лопатиной</w:t>
      </w:r>
    </w:p>
    <w:p w:rsidR="00901A07" w:rsidRPr="00901A07" w:rsidRDefault="00901A07" w:rsidP="00416CAA">
      <w:pPr>
        <w:spacing w:after="0" w:line="276" w:lineRule="auto"/>
        <w:jc w:val="both"/>
        <w:rPr>
          <w:rFonts w:ascii="Times New Roman" w:hAnsi="Times New Roman" w:cs="Times New Roman"/>
          <w:sz w:val="28"/>
          <w:szCs w:val="28"/>
        </w:rPr>
      </w:pPr>
      <w:r w:rsidRPr="00901A07">
        <w:rPr>
          <w:rFonts w:ascii="Times New Roman" w:hAnsi="Times New Roman" w:cs="Times New Roman"/>
          <w:sz w:val="28"/>
          <w:szCs w:val="28"/>
        </w:rPr>
        <w:t>Однажды учитель сказал ученикам:</w:t>
      </w:r>
    </w:p>
    <w:p w:rsidR="00901A07" w:rsidRPr="00901A07" w:rsidRDefault="00901A07" w:rsidP="00416CAA">
      <w:pPr>
        <w:spacing w:after="0" w:line="276" w:lineRule="auto"/>
        <w:jc w:val="both"/>
        <w:rPr>
          <w:rFonts w:ascii="Times New Roman" w:hAnsi="Times New Roman" w:cs="Times New Roman"/>
          <w:sz w:val="28"/>
          <w:szCs w:val="28"/>
        </w:rPr>
      </w:pPr>
      <w:r w:rsidRPr="00901A07">
        <w:rPr>
          <w:rFonts w:ascii="Times New Roman" w:hAnsi="Times New Roman" w:cs="Times New Roman"/>
          <w:sz w:val="28"/>
          <w:szCs w:val="28"/>
        </w:rPr>
        <w:t>— Мы с вами говорили о том, почему нужно поступать по-доброму. Теперь идите и докажите, что вы умеете делать людям добро.</w:t>
      </w:r>
    </w:p>
    <w:p w:rsidR="00901A07" w:rsidRPr="00901A07" w:rsidRDefault="00901A07" w:rsidP="00416CAA">
      <w:pPr>
        <w:spacing w:after="0" w:line="276" w:lineRule="auto"/>
        <w:jc w:val="both"/>
        <w:rPr>
          <w:rFonts w:ascii="Times New Roman" w:hAnsi="Times New Roman" w:cs="Times New Roman"/>
          <w:sz w:val="28"/>
          <w:szCs w:val="28"/>
        </w:rPr>
      </w:pPr>
      <w:r w:rsidRPr="00901A07">
        <w:rPr>
          <w:rFonts w:ascii="Times New Roman" w:hAnsi="Times New Roman" w:cs="Times New Roman"/>
          <w:sz w:val="28"/>
          <w:szCs w:val="28"/>
        </w:rPr>
        <w:t>Ученики разошлись в разные стороны, а через неделю вернулись.</w:t>
      </w:r>
    </w:p>
    <w:p w:rsidR="00901A07" w:rsidRPr="00901A07" w:rsidRDefault="00901A07" w:rsidP="00416CAA">
      <w:pPr>
        <w:spacing w:after="0" w:line="276" w:lineRule="auto"/>
        <w:jc w:val="both"/>
        <w:rPr>
          <w:rFonts w:ascii="Times New Roman" w:hAnsi="Times New Roman" w:cs="Times New Roman"/>
          <w:sz w:val="28"/>
          <w:szCs w:val="28"/>
        </w:rPr>
      </w:pPr>
      <w:r w:rsidRPr="00901A07">
        <w:rPr>
          <w:rFonts w:ascii="Times New Roman" w:hAnsi="Times New Roman" w:cs="Times New Roman"/>
          <w:sz w:val="28"/>
          <w:szCs w:val="28"/>
        </w:rPr>
        <w:t>— Я помогал старикам. Они</w:t>
      </w:r>
      <w:r w:rsidR="003A5DC9">
        <w:rPr>
          <w:rFonts w:ascii="Times New Roman" w:hAnsi="Times New Roman" w:cs="Times New Roman"/>
          <w:sz w:val="28"/>
          <w:szCs w:val="28"/>
        </w:rPr>
        <w:t xml:space="preserve"> немощны, и им нужно помогать, </w:t>
      </w:r>
      <w:r w:rsidRPr="00901A07">
        <w:rPr>
          <w:rFonts w:ascii="Times New Roman" w:hAnsi="Times New Roman" w:cs="Times New Roman"/>
          <w:sz w:val="28"/>
          <w:szCs w:val="28"/>
        </w:rPr>
        <w:t>сказал один.</w:t>
      </w:r>
    </w:p>
    <w:p w:rsidR="00901A07" w:rsidRPr="00901A07" w:rsidRDefault="00901A07" w:rsidP="00416CAA">
      <w:pPr>
        <w:spacing w:after="0" w:line="276" w:lineRule="auto"/>
        <w:jc w:val="both"/>
        <w:rPr>
          <w:rFonts w:ascii="Times New Roman" w:hAnsi="Times New Roman" w:cs="Times New Roman"/>
          <w:sz w:val="28"/>
          <w:szCs w:val="28"/>
        </w:rPr>
      </w:pPr>
      <w:r w:rsidRPr="00901A07">
        <w:rPr>
          <w:rFonts w:ascii="Times New Roman" w:hAnsi="Times New Roman" w:cs="Times New Roman"/>
          <w:sz w:val="28"/>
          <w:szCs w:val="28"/>
        </w:rPr>
        <w:t>— Я ухаживал за больным, потому что он нуждался в сострадании, — объяснил другой.</w:t>
      </w:r>
    </w:p>
    <w:p w:rsidR="00901A07" w:rsidRPr="00901A07" w:rsidRDefault="00901A07" w:rsidP="00416CAA">
      <w:pPr>
        <w:spacing w:after="0" w:line="276" w:lineRule="auto"/>
        <w:jc w:val="both"/>
        <w:rPr>
          <w:rFonts w:ascii="Times New Roman" w:hAnsi="Times New Roman" w:cs="Times New Roman"/>
          <w:sz w:val="28"/>
          <w:szCs w:val="28"/>
        </w:rPr>
      </w:pPr>
      <w:r w:rsidRPr="00901A07">
        <w:rPr>
          <w:rFonts w:ascii="Times New Roman" w:hAnsi="Times New Roman" w:cs="Times New Roman"/>
          <w:sz w:val="28"/>
          <w:szCs w:val="28"/>
        </w:rPr>
        <w:t>— Я накормил бедного, чтобы поддержать его, — рассказал третий.</w:t>
      </w:r>
    </w:p>
    <w:p w:rsidR="00901A07" w:rsidRPr="00901A07" w:rsidRDefault="00901A07" w:rsidP="00416CAA">
      <w:pPr>
        <w:spacing w:after="0" w:line="276" w:lineRule="auto"/>
        <w:jc w:val="both"/>
        <w:rPr>
          <w:rFonts w:ascii="Times New Roman" w:hAnsi="Times New Roman" w:cs="Times New Roman"/>
          <w:sz w:val="28"/>
          <w:szCs w:val="28"/>
        </w:rPr>
      </w:pPr>
      <w:r w:rsidRPr="00901A07">
        <w:rPr>
          <w:rFonts w:ascii="Times New Roman" w:hAnsi="Times New Roman" w:cs="Times New Roman"/>
          <w:sz w:val="28"/>
          <w:szCs w:val="28"/>
        </w:rPr>
        <w:t>— Я защитил ребёнка</w:t>
      </w:r>
      <w:r w:rsidR="003A5DC9">
        <w:rPr>
          <w:rFonts w:ascii="Times New Roman" w:hAnsi="Times New Roman" w:cs="Times New Roman"/>
          <w:sz w:val="28"/>
          <w:szCs w:val="28"/>
        </w:rPr>
        <w:t xml:space="preserve">. Детям нужна защита взрослых, </w:t>
      </w:r>
      <w:r w:rsidRPr="00901A07">
        <w:rPr>
          <w:rFonts w:ascii="Times New Roman" w:hAnsi="Times New Roman" w:cs="Times New Roman"/>
          <w:sz w:val="28"/>
          <w:szCs w:val="28"/>
        </w:rPr>
        <w:t>сказал четвёртый.</w:t>
      </w:r>
    </w:p>
    <w:p w:rsidR="00A53229" w:rsidRDefault="00901A07" w:rsidP="00416CAA">
      <w:pPr>
        <w:spacing w:after="0" w:line="276" w:lineRule="auto"/>
        <w:jc w:val="both"/>
        <w:rPr>
          <w:rFonts w:ascii="Times New Roman" w:hAnsi="Times New Roman" w:cs="Times New Roman"/>
          <w:sz w:val="28"/>
          <w:szCs w:val="28"/>
        </w:rPr>
      </w:pPr>
      <w:r w:rsidRPr="00901A07">
        <w:rPr>
          <w:rFonts w:ascii="Times New Roman" w:hAnsi="Times New Roman" w:cs="Times New Roman"/>
          <w:sz w:val="28"/>
          <w:szCs w:val="28"/>
        </w:rPr>
        <w:t>— Я старался делать добро всем. Наверное, я был не прав, — признался последний ученик.</w:t>
      </w:r>
    </w:p>
    <w:p w:rsidR="0068277D" w:rsidRDefault="0068277D" w:rsidP="00416CAA">
      <w:pPr>
        <w:spacing w:after="0" w:line="276" w:lineRule="auto"/>
        <w:jc w:val="both"/>
        <w:rPr>
          <w:rFonts w:ascii="Times New Roman" w:hAnsi="Times New Roman" w:cs="Times New Roman"/>
          <w:sz w:val="28"/>
          <w:szCs w:val="28"/>
        </w:rPr>
      </w:pPr>
    </w:p>
    <w:p w:rsidR="0068277D" w:rsidRDefault="0068277D" w:rsidP="00416CAA">
      <w:pPr>
        <w:spacing w:after="0" w:line="276" w:lineRule="auto"/>
        <w:jc w:val="both"/>
        <w:rPr>
          <w:rFonts w:ascii="Times New Roman" w:hAnsi="Times New Roman" w:cs="Times New Roman"/>
          <w:b/>
          <w:bCs/>
          <w:sz w:val="28"/>
          <w:szCs w:val="28"/>
        </w:rPr>
      </w:pPr>
      <w:bookmarkStart w:id="30" w:name="Лесной_домик"/>
      <w:r w:rsidRPr="0068277D">
        <w:rPr>
          <w:rFonts w:ascii="Times New Roman" w:hAnsi="Times New Roman" w:cs="Times New Roman"/>
          <w:b/>
          <w:bCs/>
          <w:sz w:val="28"/>
          <w:szCs w:val="28"/>
        </w:rPr>
        <w:t>Лесной домик</w:t>
      </w:r>
      <w:bookmarkEnd w:id="30"/>
    </w:p>
    <w:p w:rsidR="0033794F" w:rsidRPr="003A5DC9" w:rsidRDefault="0033794F" w:rsidP="00416CAA">
      <w:pPr>
        <w:spacing w:after="0" w:line="276" w:lineRule="auto"/>
        <w:jc w:val="both"/>
        <w:rPr>
          <w:rFonts w:ascii="Times New Roman" w:hAnsi="Times New Roman" w:cs="Times New Roman"/>
          <w:sz w:val="24"/>
          <w:szCs w:val="24"/>
        </w:rPr>
      </w:pPr>
      <w:r w:rsidRPr="003A5DC9">
        <w:rPr>
          <w:rFonts w:ascii="Times New Roman" w:hAnsi="Times New Roman" w:cs="Times New Roman"/>
          <w:i/>
          <w:sz w:val="24"/>
          <w:szCs w:val="24"/>
        </w:rPr>
        <w:t>Мудрая притча</w:t>
      </w:r>
    </w:p>
    <w:p w:rsidR="0068277D" w:rsidRPr="0068277D" w:rsidRDefault="0068277D" w:rsidP="00416CAA">
      <w:pPr>
        <w:spacing w:after="0" w:line="276" w:lineRule="auto"/>
        <w:jc w:val="both"/>
        <w:rPr>
          <w:rFonts w:ascii="Times New Roman" w:hAnsi="Times New Roman" w:cs="Times New Roman"/>
          <w:sz w:val="28"/>
          <w:szCs w:val="28"/>
        </w:rPr>
      </w:pPr>
      <w:r w:rsidRPr="0068277D">
        <w:rPr>
          <w:rFonts w:ascii="Times New Roman" w:hAnsi="Times New Roman" w:cs="Times New Roman"/>
          <w:sz w:val="28"/>
          <w:szCs w:val="28"/>
        </w:rPr>
        <w:t>Дедушка и десятилетний внук шли через большой лес. Едва заметная тропинка извивалась между высокими деревьями.</w:t>
      </w:r>
    </w:p>
    <w:p w:rsidR="0068277D" w:rsidRPr="0068277D" w:rsidRDefault="0068277D" w:rsidP="00416CAA">
      <w:pPr>
        <w:spacing w:after="0" w:line="276" w:lineRule="auto"/>
        <w:jc w:val="both"/>
        <w:rPr>
          <w:rFonts w:ascii="Times New Roman" w:hAnsi="Times New Roman" w:cs="Times New Roman"/>
          <w:sz w:val="28"/>
          <w:szCs w:val="28"/>
        </w:rPr>
      </w:pPr>
      <w:r w:rsidRPr="0068277D">
        <w:rPr>
          <w:rFonts w:ascii="Times New Roman" w:hAnsi="Times New Roman" w:cs="Times New Roman"/>
          <w:sz w:val="28"/>
          <w:szCs w:val="28"/>
        </w:rPr>
        <w:t>Наступил вечер. Путники устали. Дедушка уже собрался расположиться на ночлег где-то под открытым небом, как вдруг мальчик увидел в чаще домик, что стоял возле лесной тропинки.</w:t>
      </w:r>
    </w:p>
    <w:p w:rsidR="0068277D" w:rsidRPr="0068277D" w:rsidRDefault="0068277D" w:rsidP="00416CAA">
      <w:pPr>
        <w:spacing w:after="0" w:line="276" w:lineRule="auto"/>
        <w:jc w:val="both"/>
        <w:rPr>
          <w:rFonts w:ascii="Times New Roman" w:hAnsi="Times New Roman" w:cs="Times New Roman"/>
          <w:sz w:val="28"/>
          <w:szCs w:val="28"/>
        </w:rPr>
      </w:pPr>
      <w:r w:rsidRPr="0068277D">
        <w:rPr>
          <w:rFonts w:ascii="Times New Roman" w:hAnsi="Times New Roman" w:cs="Times New Roman"/>
          <w:sz w:val="28"/>
          <w:szCs w:val="28"/>
        </w:rPr>
        <w:t>– Дедушка, вот хатка! – радостно воскликнул внук. – Может, в ней переночуем?</w:t>
      </w:r>
    </w:p>
    <w:p w:rsidR="0068277D" w:rsidRPr="0068277D" w:rsidRDefault="0068277D" w:rsidP="00416CAA">
      <w:pPr>
        <w:spacing w:after="0" w:line="276" w:lineRule="auto"/>
        <w:jc w:val="both"/>
        <w:rPr>
          <w:rFonts w:ascii="Times New Roman" w:hAnsi="Times New Roman" w:cs="Times New Roman"/>
          <w:sz w:val="28"/>
          <w:szCs w:val="28"/>
        </w:rPr>
      </w:pPr>
      <w:r w:rsidRPr="0068277D">
        <w:rPr>
          <w:rFonts w:ascii="Times New Roman" w:hAnsi="Times New Roman" w:cs="Times New Roman"/>
          <w:sz w:val="28"/>
          <w:szCs w:val="28"/>
        </w:rPr>
        <w:t>– Да, это домик для путников, – объяснил дедушка.</w:t>
      </w:r>
    </w:p>
    <w:p w:rsidR="0068277D" w:rsidRPr="0068277D" w:rsidRDefault="0068277D" w:rsidP="00416CAA">
      <w:pPr>
        <w:spacing w:after="0" w:line="276" w:lineRule="auto"/>
        <w:jc w:val="both"/>
        <w:rPr>
          <w:rFonts w:ascii="Times New Roman" w:hAnsi="Times New Roman" w:cs="Times New Roman"/>
          <w:sz w:val="28"/>
          <w:szCs w:val="28"/>
        </w:rPr>
      </w:pPr>
      <w:r w:rsidRPr="0068277D">
        <w:rPr>
          <w:rFonts w:ascii="Times New Roman" w:hAnsi="Times New Roman" w:cs="Times New Roman"/>
          <w:sz w:val="28"/>
          <w:szCs w:val="28"/>
        </w:rPr>
        <w:t>Они зашли в лесной домик. В нем было чисто, на деревянной стене висела веточка ели. По народному обычаю это означало гостеприимство: заходите, пожалуйста, уважаемые гости.</w:t>
      </w:r>
    </w:p>
    <w:p w:rsidR="0068277D" w:rsidRPr="0068277D" w:rsidRDefault="0068277D" w:rsidP="00416CAA">
      <w:pPr>
        <w:spacing w:after="0" w:line="276" w:lineRule="auto"/>
        <w:jc w:val="both"/>
        <w:rPr>
          <w:rFonts w:ascii="Times New Roman" w:hAnsi="Times New Roman" w:cs="Times New Roman"/>
          <w:sz w:val="28"/>
          <w:szCs w:val="28"/>
        </w:rPr>
      </w:pPr>
      <w:r w:rsidRPr="0068277D">
        <w:rPr>
          <w:rFonts w:ascii="Times New Roman" w:hAnsi="Times New Roman" w:cs="Times New Roman"/>
          <w:sz w:val="28"/>
          <w:szCs w:val="28"/>
        </w:rPr>
        <w:t>Дедушка и внук подошли к столу и увидели на нем свежий каравай хлеба и маленький кувшин с медом. На окне стояло ведро с водой. Дедушка и внук умылись и сели ужинать.</w:t>
      </w:r>
    </w:p>
    <w:p w:rsidR="0068277D" w:rsidRPr="0068277D" w:rsidRDefault="0068277D" w:rsidP="00416CAA">
      <w:pPr>
        <w:spacing w:after="0" w:line="276" w:lineRule="auto"/>
        <w:jc w:val="both"/>
        <w:rPr>
          <w:rFonts w:ascii="Times New Roman" w:hAnsi="Times New Roman" w:cs="Times New Roman"/>
          <w:sz w:val="28"/>
          <w:szCs w:val="28"/>
        </w:rPr>
      </w:pPr>
      <w:r w:rsidRPr="0068277D">
        <w:rPr>
          <w:rFonts w:ascii="Times New Roman" w:hAnsi="Times New Roman" w:cs="Times New Roman"/>
          <w:sz w:val="28"/>
          <w:szCs w:val="28"/>
        </w:rPr>
        <w:t>– Кто же это все поставил на стол? – спросил внук.</w:t>
      </w:r>
    </w:p>
    <w:p w:rsidR="0068277D" w:rsidRPr="0068277D" w:rsidRDefault="0068277D" w:rsidP="00416CAA">
      <w:pPr>
        <w:spacing w:after="0" w:line="276" w:lineRule="auto"/>
        <w:jc w:val="both"/>
        <w:rPr>
          <w:rFonts w:ascii="Times New Roman" w:hAnsi="Times New Roman" w:cs="Times New Roman"/>
          <w:sz w:val="28"/>
          <w:szCs w:val="28"/>
        </w:rPr>
      </w:pPr>
      <w:r w:rsidRPr="0068277D">
        <w:rPr>
          <w:rFonts w:ascii="Times New Roman" w:hAnsi="Times New Roman" w:cs="Times New Roman"/>
          <w:sz w:val="28"/>
          <w:szCs w:val="28"/>
        </w:rPr>
        <w:t>– Добрый человек, – ответил дедушка.</w:t>
      </w:r>
    </w:p>
    <w:p w:rsidR="0068277D" w:rsidRPr="0068277D" w:rsidRDefault="0068277D" w:rsidP="00416CAA">
      <w:pPr>
        <w:spacing w:after="0" w:line="276" w:lineRule="auto"/>
        <w:jc w:val="both"/>
        <w:rPr>
          <w:rFonts w:ascii="Times New Roman" w:hAnsi="Times New Roman" w:cs="Times New Roman"/>
          <w:sz w:val="28"/>
          <w:szCs w:val="28"/>
        </w:rPr>
      </w:pPr>
      <w:r w:rsidRPr="0068277D">
        <w:rPr>
          <w:rFonts w:ascii="Times New Roman" w:hAnsi="Times New Roman" w:cs="Times New Roman"/>
          <w:sz w:val="28"/>
          <w:szCs w:val="28"/>
        </w:rPr>
        <w:t>– Как же это так? – удивлялся внук. – Оставил нам добрый человек еду, а мы и не знаем, кто он. Для чего же он старался?</w:t>
      </w:r>
    </w:p>
    <w:p w:rsidR="00A53229" w:rsidRDefault="0068277D" w:rsidP="00416CAA">
      <w:pPr>
        <w:spacing w:after="0" w:line="276" w:lineRule="auto"/>
        <w:jc w:val="both"/>
        <w:rPr>
          <w:rFonts w:ascii="Times New Roman" w:hAnsi="Times New Roman" w:cs="Times New Roman"/>
          <w:sz w:val="28"/>
          <w:szCs w:val="28"/>
        </w:rPr>
      </w:pPr>
      <w:r w:rsidRPr="0068277D">
        <w:rPr>
          <w:rFonts w:ascii="Times New Roman" w:hAnsi="Times New Roman" w:cs="Times New Roman"/>
          <w:sz w:val="28"/>
          <w:szCs w:val="28"/>
        </w:rPr>
        <w:t>– Чтобы ты</w:t>
      </w:r>
      <w:r w:rsidR="00672432">
        <w:rPr>
          <w:rFonts w:ascii="Times New Roman" w:hAnsi="Times New Roman" w:cs="Times New Roman"/>
          <w:sz w:val="28"/>
          <w:szCs w:val="28"/>
        </w:rPr>
        <w:t xml:space="preserve"> стал лучше, – ответил дедушка.</w:t>
      </w:r>
    </w:p>
    <w:p w:rsidR="00A53229" w:rsidRDefault="00A53229" w:rsidP="00416CAA">
      <w:pPr>
        <w:spacing w:after="0" w:line="276" w:lineRule="auto"/>
        <w:rPr>
          <w:rFonts w:ascii="Times New Roman" w:hAnsi="Times New Roman" w:cs="Times New Roman"/>
          <w:sz w:val="28"/>
          <w:szCs w:val="28"/>
        </w:rPr>
      </w:pPr>
    </w:p>
    <w:p w:rsidR="00414E4E" w:rsidRPr="00414E4E" w:rsidRDefault="00414E4E" w:rsidP="00416CAA">
      <w:pPr>
        <w:pStyle w:val="a9"/>
        <w:spacing w:line="276" w:lineRule="auto"/>
        <w:jc w:val="both"/>
        <w:rPr>
          <w:rFonts w:ascii="Times New Roman" w:hAnsi="Times New Roman" w:cs="Times New Roman"/>
          <w:b/>
          <w:sz w:val="28"/>
          <w:szCs w:val="28"/>
        </w:rPr>
      </w:pPr>
      <w:bookmarkStart w:id="31" w:name="Белка_и_волк"/>
      <w:r w:rsidRPr="00414E4E">
        <w:rPr>
          <w:rFonts w:ascii="Times New Roman" w:hAnsi="Times New Roman" w:cs="Times New Roman"/>
          <w:b/>
          <w:sz w:val="28"/>
          <w:szCs w:val="28"/>
        </w:rPr>
        <w:lastRenderedPageBreak/>
        <w:t>Белка и волк</w:t>
      </w:r>
      <w:bookmarkEnd w:id="31"/>
    </w:p>
    <w:p w:rsidR="00B85F42" w:rsidRDefault="00414E4E" w:rsidP="00416CAA">
      <w:pPr>
        <w:pStyle w:val="a9"/>
        <w:spacing w:line="276" w:lineRule="auto"/>
        <w:jc w:val="both"/>
        <w:rPr>
          <w:rFonts w:ascii="Times New Roman" w:hAnsi="Times New Roman" w:cs="Times New Roman"/>
          <w:i/>
          <w:iCs/>
        </w:rPr>
      </w:pPr>
      <w:r w:rsidRPr="003A5DC9">
        <w:rPr>
          <w:rFonts w:ascii="Times New Roman" w:hAnsi="Times New Roman" w:cs="Times New Roman"/>
          <w:i/>
          <w:iCs/>
          <w:sz w:val="24"/>
          <w:szCs w:val="24"/>
        </w:rPr>
        <w:t>Притча</w:t>
      </w:r>
      <w:r w:rsidR="0001794E" w:rsidRPr="003A5DC9">
        <w:rPr>
          <w:rFonts w:ascii="Times New Roman" w:hAnsi="Times New Roman" w:cs="Times New Roman"/>
          <w:i/>
          <w:iCs/>
          <w:sz w:val="24"/>
          <w:szCs w:val="24"/>
        </w:rPr>
        <w:t xml:space="preserve"> Льва Толстого</w:t>
      </w:r>
    </w:p>
    <w:p w:rsidR="00B85F42" w:rsidRPr="00B85F42" w:rsidRDefault="00B85F42" w:rsidP="00416CAA">
      <w:pPr>
        <w:spacing w:after="0" w:line="276" w:lineRule="auto"/>
        <w:jc w:val="both"/>
        <w:rPr>
          <w:rFonts w:ascii="Times New Roman" w:hAnsi="Times New Roman" w:cs="Times New Roman"/>
          <w:sz w:val="28"/>
          <w:szCs w:val="28"/>
        </w:rPr>
      </w:pPr>
      <w:r w:rsidRPr="00B85F42">
        <w:rPr>
          <w:rFonts w:ascii="Times New Roman" w:hAnsi="Times New Roman" w:cs="Times New Roman"/>
          <w:sz w:val="28"/>
          <w:szCs w:val="28"/>
        </w:rPr>
        <w:t>Белка прыгала с ветки на ветку и упала прямо на сонного волка. Волк вскочил и хотел её съесть. Белка стала просить:</w:t>
      </w:r>
    </w:p>
    <w:p w:rsidR="00B85F42" w:rsidRPr="00B85F42" w:rsidRDefault="00B85F42" w:rsidP="00416CAA">
      <w:pPr>
        <w:spacing w:after="0" w:line="276" w:lineRule="auto"/>
        <w:jc w:val="both"/>
        <w:rPr>
          <w:rFonts w:ascii="Times New Roman" w:hAnsi="Times New Roman" w:cs="Times New Roman"/>
          <w:sz w:val="28"/>
          <w:szCs w:val="28"/>
        </w:rPr>
      </w:pPr>
      <w:r w:rsidRPr="00B85F42">
        <w:rPr>
          <w:rFonts w:ascii="Times New Roman" w:hAnsi="Times New Roman" w:cs="Times New Roman"/>
          <w:sz w:val="28"/>
          <w:szCs w:val="28"/>
        </w:rPr>
        <w:t>— Пусти меня.</w:t>
      </w:r>
    </w:p>
    <w:p w:rsidR="00B85F42" w:rsidRPr="00B85F42" w:rsidRDefault="00B85F42" w:rsidP="00416CAA">
      <w:pPr>
        <w:spacing w:after="0" w:line="276" w:lineRule="auto"/>
        <w:jc w:val="both"/>
        <w:rPr>
          <w:rFonts w:ascii="Times New Roman" w:hAnsi="Times New Roman" w:cs="Times New Roman"/>
          <w:sz w:val="28"/>
          <w:szCs w:val="28"/>
        </w:rPr>
      </w:pPr>
      <w:r w:rsidRPr="00B85F42">
        <w:rPr>
          <w:rFonts w:ascii="Times New Roman" w:hAnsi="Times New Roman" w:cs="Times New Roman"/>
          <w:sz w:val="28"/>
          <w:szCs w:val="28"/>
        </w:rPr>
        <w:t>Волк сказал:</w:t>
      </w:r>
    </w:p>
    <w:p w:rsidR="00B85F42" w:rsidRPr="00B85F42" w:rsidRDefault="00B85F42" w:rsidP="00416CAA">
      <w:pPr>
        <w:spacing w:after="0" w:line="276" w:lineRule="auto"/>
        <w:jc w:val="both"/>
        <w:rPr>
          <w:rFonts w:ascii="Times New Roman" w:hAnsi="Times New Roman" w:cs="Times New Roman"/>
          <w:sz w:val="28"/>
          <w:szCs w:val="28"/>
        </w:rPr>
      </w:pPr>
      <w:r w:rsidRPr="00B85F42">
        <w:rPr>
          <w:rFonts w:ascii="Times New Roman" w:hAnsi="Times New Roman" w:cs="Times New Roman"/>
          <w:sz w:val="28"/>
          <w:szCs w:val="28"/>
        </w:rPr>
        <w:t>— Хорошо, я пущу тебя, только ты скажи мне, отчего вы, белки, так веселы. Мне всегда скучно, а на вас смотришь, вы там наверху всё играете и прыгаете.</w:t>
      </w:r>
    </w:p>
    <w:p w:rsidR="00B85F42" w:rsidRPr="00B85F42" w:rsidRDefault="00B85F42" w:rsidP="00416CAA">
      <w:pPr>
        <w:spacing w:after="0" w:line="276" w:lineRule="auto"/>
        <w:jc w:val="both"/>
        <w:rPr>
          <w:rFonts w:ascii="Times New Roman" w:hAnsi="Times New Roman" w:cs="Times New Roman"/>
          <w:sz w:val="28"/>
          <w:szCs w:val="28"/>
        </w:rPr>
      </w:pPr>
      <w:r w:rsidRPr="00B85F42">
        <w:rPr>
          <w:rFonts w:ascii="Times New Roman" w:hAnsi="Times New Roman" w:cs="Times New Roman"/>
          <w:sz w:val="28"/>
          <w:szCs w:val="28"/>
        </w:rPr>
        <w:t>Белка сказала:</w:t>
      </w:r>
    </w:p>
    <w:p w:rsidR="00B85F42" w:rsidRPr="00B85F42" w:rsidRDefault="00B85F42" w:rsidP="00416CAA">
      <w:pPr>
        <w:spacing w:after="0" w:line="276" w:lineRule="auto"/>
        <w:jc w:val="both"/>
        <w:rPr>
          <w:rFonts w:ascii="Times New Roman" w:hAnsi="Times New Roman" w:cs="Times New Roman"/>
          <w:sz w:val="28"/>
          <w:szCs w:val="28"/>
        </w:rPr>
      </w:pPr>
      <w:r w:rsidRPr="00B85F42">
        <w:rPr>
          <w:rFonts w:ascii="Times New Roman" w:hAnsi="Times New Roman" w:cs="Times New Roman"/>
          <w:sz w:val="28"/>
          <w:szCs w:val="28"/>
        </w:rPr>
        <w:t>— Пусти меня прежде на дерево, а оттуда тебе скажу, а то я боюсь тебя.</w:t>
      </w:r>
    </w:p>
    <w:p w:rsidR="00B85F42" w:rsidRPr="00B85F42" w:rsidRDefault="00B85F42" w:rsidP="00416CAA">
      <w:pPr>
        <w:spacing w:after="0" w:line="276" w:lineRule="auto"/>
        <w:jc w:val="both"/>
        <w:rPr>
          <w:rFonts w:ascii="Times New Roman" w:hAnsi="Times New Roman" w:cs="Times New Roman"/>
          <w:sz w:val="28"/>
          <w:szCs w:val="28"/>
        </w:rPr>
      </w:pPr>
      <w:r w:rsidRPr="00B85F42">
        <w:rPr>
          <w:rFonts w:ascii="Times New Roman" w:hAnsi="Times New Roman" w:cs="Times New Roman"/>
          <w:sz w:val="28"/>
          <w:szCs w:val="28"/>
        </w:rPr>
        <w:t>Волк пустил, а белка ушла на дерево и оттуда сказала:</w:t>
      </w:r>
    </w:p>
    <w:p w:rsidR="00B85F42" w:rsidRPr="00B85F42" w:rsidRDefault="00B85F42" w:rsidP="00416CAA">
      <w:pPr>
        <w:spacing w:after="0" w:line="276" w:lineRule="auto"/>
        <w:jc w:val="both"/>
        <w:rPr>
          <w:rFonts w:ascii="Times New Roman" w:hAnsi="Times New Roman" w:cs="Times New Roman"/>
          <w:sz w:val="28"/>
          <w:szCs w:val="28"/>
        </w:rPr>
      </w:pPr>
      <w:r w:rsidRPr="00B85F42">
        <w:rPr>
          <w:rFonts w:ascii="Times New Roman" w:hAnsi="Times New Roman" w:cs="Times New Roman"/>
          <w:sz w:val="28"/>
          <w:szCs w:val="28"/>
        </w:rPr>
        <w:t>— Тебе оттого скучно, что ты зол. Тебе злость сердце жжёт. А мы веселы оттого, что мы добры и никому зла не делаем.</w:t>
      </w:r>
    </w:p>
    <w:p w:rsidR="007852A2" w:rsidRDefault="007852A2" w:rsidP="00416CAA">
      <w:pPr>
        <w:spacing w:after="0" w:line="276" w:lineRule="auto"/>
        <w:jc w:val="both"/>
        <w:rPr>
          <w:rFonts w:ascii="Times New Roman" w:hAnsi="Times New Roman" w:cs="Times New Roman"/>
          <w:sz w:val="28"/>
          <w:szCs w:val="28"/>
        </w:rPr>
      </w:pPr>
    </w:p>
    <w:p w:rsidR="007852A2" w:rsidRPr="007852A2" w:rsidRDefault="007852A2" w:rsidP="00416CAA">
      <w:pPr>
        <w:spacing w:after="0" w:line="276" w:lineRule="auto"/>
        <w:jc w:val="both"/>
        <w:rPr>
          <w:rFonts w:ascii="Times New Roman" w:hAnsi="Times New Roman" w:cs="Times New Roman"/>
          <w:b/>
          <w:bCs/>
          <w:sz w:val="28"/>
          <w:szCs w:val="28"/>
        </w:rPr>
      </w:pPr>
      <w:bookmarkStart w:id="32" w:name="Божья_коровка"/>
      <w:r w:rsidRPr="007852A2">
        <w:rPr>
          <w:rFonts w:ascii="Times New Roman" w:hAnsi="Times New Roman" w:cs="Times New Roman"/>
          <w:b/>
          <w:bCs/>
          <w:sz w:val="28"/>
          <w:szCs w:val="28"/>
        </w:rPr>
        <w:t>Божья коровка</w:t>
      </w:r>
      <w:bookmarkEnd w:id="32"/>
    </w:p>
    <w:p w:rsidR="007852A2" w:rsidRPr="003A5DC9" w:rsidRDefault="007852A2" w:rsidP="00416CAA">
      <w:pPr>
        <w:spacing w:after="0" w:line="276" w:lineRule="auto"/>
        <w:jc w:val="both"/>
        <w:rPr>
          <w:rFonts w:ascii="Times New Roman" w:hAnsi="Times New Roman" w:cs="Times New Roman"/>
          <w:bCs/>
          <w:i/>
          <w:iCs/>
          <w:sz w:val="24"/>
          <w:szCs w:val="24"/>
        </w:rPr>
      </w:pPr>
      <w:r w:rsidRPr="003A5DC9">
        <w:rPr>
          <w:rFonts w:ascii="Times New Roman" w:hAnsi="Times New Roman" w:cs="Times New Roman"/>
          <w:bCs/>
          <w:i/>
          <w:iCs/>
          <w:sz w:val="24"/>
          <w:szCs w:val="24"/>
        </w:rPr>
        <w:t>Притча для детей</w:t>
      </w:r>
    </w:p>
    <w:p w:rsidR="007852A2" w:rsidRPr="007852A2" w:rsidRDefault="007852A2" w:rsidP="00416CAA">
      <w:pPr>
        <w:spacing w:after="0" w:line="276" w:lineRule="auto"/>
        <w:jc w:val="both"/>
        <w:rPr>
          <w:rFonts w:ascii="Times New Roman" w:hAnsi="Times New Roman" w:cs="Times New Roman"/>
          <w:sz w:val="28"/>
          <w:szCs w:val="28"/>
        </w:rPr>
      </w:pPr>
      <w:r w:rsidRPr="007852A2">
        <w:rPr>
          <w:rFonts w:ascii="Times New Roman" w:hAnsi="Times New Roman" w:cs="Times New Roman"/>
          <w:sz w:val="28"/>
          <w:szCs w:val="28"/>
        </w:rPr>
        <w:t>Посреди прекрасного, яркого божьего мира жила маленькая серенькая букашка. Все другие насекомые очень гордились своими яркими цветами и не обращали на неё никакого внимания, а колорадский жук даже насмехался над ней. Маленькая букашечка очень горевала. Но однажды утром её погладил по спинке солнечный лучик. Малышка обрадовалась, что её кто-то любит, и подумала с благодарностью: «Я могу сделать доброе дело! Очищу листики от тлей», — и листик за листиком, веточка за веточкой за день очистила целое дерево. И каждый листочек на дереве зашептал ей:</w:t>
      </w:r>
    </w:p>
    <w:p w:rsidR="007852A2" w:rsidRPr="007852A2" w:rsidRDefault="007852A2" w:rsidP="00416CAA">
      <w:pPr>
        <w:spacing w:after="0" w:line="276" w:lineRule="auto"/>
        <w:jc w:val="both"/>
        <w:rPr>
          <w:rFonts w:ascii="Times New Roman" w:hAnsi="Times New Roman" w:cs="Times New Roman"/>
          <w:sz w:val="28"/>
          <w:szCs w:val="28"/>
        </w:rPr>
      </w:pPr>
      <w:r w:rsidRPr="007852A2">
        <w:rPr>
          <w:rFonts w:ascii="Times New Roman" w:hAnsi="Times New Roman" w:cs="Times New Roman"/>
          <w:sz w:val="28"/>
          <w:szCs w:val="28"/>
        </w:rPr>
        <w:t>— Спасибо, ты спасла нас!</w:t>
      </w:r>
    </w:p>
    <w:p w:rsidR="007852A2" w:rsidRPr="007852A2" w:rsidRDefault="007852A2" w:rsidP="00416CAA">
      <w:pPr>
        <w:spacing w:after="0" w:line="276" w:lineRule="auto"/>
        <w:jc w:val="both"/>
        <w:rPr>
          <w:rFonts w:ascii="Times New Roman" w:hAnsi="Times New Roman" w:cs="Times New Roman"/>
          <w:sz w:val="28"/>
          <w:szCs w:val="28"/>
        </w:rPr>
      </w:pPr>
      <w:r w:rsidRPr="007852A2">
        <w:rPr>
          <w:rFonts w:ascii="Times New Roman" w:hAnsi="Times New Roman" w:cs="Times New Roman"/>
          <w:sz w:val="28"/>
          <w:szCs w:val="28"/>
        </w:rPr>
        <w:t>Серенькая букашечка была так рада и смущена, что покраснела. Это было так красиво!</w:t>
      </w:r>
    </w:p>
    <w:p w:rsidR="00592B13" w:rsidRDefault="007852A2" w:rsidP="00416CAA">
      <w:pPr>
        <w:spacing w:after="0" w:line="276" w:lineRule="auto"/>
        <w:jc w:val="both"/>
        <w:rPr>
          <w:rFonts w:ascii="Times New Roman" w:hAnsi="Times New Roman" w:cs="Times New Roman"/>
          <w:sz w:val="28"/>
          <w:szCs w:val="28"/>
        </w:rPr>
      </w:pPr>
      <w:r w:rsidRPr="007852A2">
        <w:rPr>
          <w:rFonts w:ascii="Times New Roman" w:hAnsi="Times New Roman" w:cs="Times New Roman"/>
          <w:sz w:val="28"/>
          <w:szCs w:val="28"/>
        </w:rPr>
        <w:t>С тех пор она всегда сияла и излучала такую радость, что все полюбили её и стали называть «божьей коровкой». И теперь, когда люди просят её полететь на небо и исполнить их желание, она с радостью это делает, ведь она — «божья», и она точно знает, что каждый может стать счастливым, нужно просто делать добро другим!</w:t>
      </w:r>
    </w:p>
    <w:p w:rsidR="00592B13" w:rsidRDefault="00592B13" w:rsidP="00416CAA">
      <w:pPr>
        <w:spacing w:after="0" w:line="276" w:lineRule="auto"/>
        <w:jc w:val="both"/>
        <w:rPr>
          <w:rFonts w:ascii="Times New Roman" w:hAnsi="Times New Roman" w:cs="Times New Roman"/>
          <w:sz w:val="28"/>
          <w:szCs w:val="28"/>
        </w:rPr>
      </w:pPr>
    </w:p>
    <w:p w:rsidR="00592B13" w:rsidRPr="00592B13" w:rsidRDefault="00592B13" w:rsidP="00416CAA">
      <w:pPr>
        <w:spacing w:after="0" w:line="276" w:lineRule="auto"/>
        <w:jc w:val="both"/>
        <w:rPr>
          <w:rFonts w:ascii="Times New Roman" w:hAnsi="Times New Roman" w:cs="Times New Roman"/>
          <w:b/>
          <w:bCs/>
          <w:sz w:val="28"/>
          <w:szCs w:val="28"/>
        </w:rPr>
      </w:pPr>
      <w:bookmarkStart w:id="33" w:name="Добрый_лисёнок"/>
      <w:r w:rsidRPr="00592B13">
        <w:rPr>
          <w:rFonts w:ascii="Times New Roman" w:hAnsi="Times New Roman" w:cs="Times New Roman"/>
          <w:b/>
          <w:bCs/>
          <w:sz w:val="28"/>
          <w:szCs w:val="28"/>
        </w:rPr>
        <w:t>Добрый лисёнок</w:t>
      </w:r>
      <w:bookmarkEnd w:id="33"/>
    </w:p>
    <w:p w:rsidR="00592B13" w:rsidRPr="003D331D" w:rsidRDefault="00592B13" w:rsidP="00416CAA">
      <w:pPr>
        <w:spacing w:after="0" w:line="276" w:lineRule="auto"/>
        <w:jc w:val="both"/>
        <w:rPr>
          <w:rFonts w:ascii="Times New Roman" w:hAnsi="Times New Roman" w:cs="Times New Roman"/>
          <w:bCs/>
          <w:i/>
          <w:iCs/>
          <w:sz w:val="24"/>
        </w:rPr>
      </w:pPr>
      <w:r w:rsidRPr="003D331D">
        <w:rPr>
          <w:rFonts w:ascii="Times New Roman" w:hAnsi="Times New Roman" w:cs="Times New Roman"/>
          <w:bCs/>
          <w:i/>
          <w:iCs/>
          <w:sz w:val="24"/>
        </w:rPr>
        <w:t>Притча для детей</w:t>
      </w:r>
    </w:p>
    <w:p w:rsidR="00592B13" w:rsidRDefault="00592B13" w:rsidP="00416CAA">
      <w:pPr>
        <w:spacing w:after="0" w:line="276" w:lineRule="auto"/>
        <w:jc w:val="both"/>
        <w:rPr>
          <w:rFonts w:ascii="Times New Roman" w:hAnsi="Times New Roman" w:cs="Times New Roman"/>
          <w:sz w:val="28"/>
          <w:szCs w:val="28"/>
        </w:rPr>
      </w:pPr>
      <w:r w:rsidRPr="00592B13">
        <w:rPr>
          <w:rFonts w:ascii="Times New Roman" w:hAnsi="Times New Roman" w:cs="Times New Roman"/>
          <w:sz w:val="28"/>
          <w:szCs w:val="28"/>
        </w:rPr>
        <w:t>Жил-был на свете лисёнок. Он был очень добрый. У него было много друзей. Он часто ходил к ним в гости, и все друзья были ему всегда рады.</w:t>
      </w:r>
    </w:p>
    <w:p w:rsidR="0031072A" w:rsidRDefault="0031072A" w:rsidP="00416CAA">
      <w:pPr>
        <w:spacing w:after="0" w:line="276" w:lineRule="auto"/>
        <w:jc w:val="both"/>
        <w:rPr>
          <w:rFonts w:ascii="Times New Roman" w:hAnsi="Times New Roman" w:cs="Times New Roman"/>
          <w:sz w:val="28"/>
          <w:szCs w:val="28"/>
        </w:rPr>
      </w:pPr>
      <w:r w:rsidRPr="00592B13">
        <w:rPr>
          <w:rFonts w:ascii="Times New Roman" w:hAnsi="Times New Roman" w:cs="Times New Roman"/>
          <w:sz w:val="28"/>
          <w:szCs w:val="28"/>
        </w:rPr>
        <w:t>Но однажды он заболел ангиной. Его друзья часто навещали и заботились о</w:t>
      </w:r>
    </w:p>
    <w:p w:rsidR="00592B13" w:rsidRPr="00592B13" w:rsidRDefault="00592B13" w:rsidP="00416CAA">
      <w:pPr>
        <w:spacing w:after="0" w:line="276" w:lineRule="auto"/>
        <w:jc w:val="both"/>
        <w:rPr>
          <w:rFonts w:ascii="Times New Roman" w:hAnsi="Times New Roman" w:cs="Times New Roman"/>
          <w:sz w:val="28"/>
          <w:szCs w:val="28"/>
        </w:rPr>
      </w:pPr>
      <w:r w:rsidRPr="00592B13">
        <w:rPr>
          <w:rFonts w:ascii="Times New Roman" w:hAnsi="Times New Roman" w:cs="Times New Roman"/>
          <w:sz w:val="28"/>
          <w:szCs w:val="28"/>
        </w:rPr>
        <w:lastRenderedPageBreak/>
        <w:t>нём, а его друг медвежонок принёс большой бочонок мёда. Лисёнок быстро поправился и в своём маленьком уютном домике, посреди огромного сказочного леса ещё не раз приглашал своих приятелей отведать его чудесных вкусных пирогов.</w:t>
      </w:r>
    </w:p>
    <w:p w:rsidR="00075986" w:rsidRDefault="00592B13" w:rsidP="00416CAA">
      <w:pPr>
        <w:spacing w:after="0" w:line="276" w:lineRule="auto"/>
        <w:jc w:val="both"/>
        <w:rPr>
          <w:rFonts w:ascii="Times New Roman" w:hAnsi="Times New Roman" w:cs="Times New Roman"/>
          <w:sz w:val="28"/>
          <w:szCs w:val="28"/>
        </w:rPr>
      </w:pPr>
      <w:r w:rsidRPr="00592B13">
        <w:rPr>
          <w:rFonts w:ascii="Times New Roman" w:hAnsi="Times New Roman" w:cs="Times New Roman"/>
          <w:sz w:val="28"/>
          <w:szCs w:val="28"/>
        </w:rPr>
        <w:t>Путь добра и милосердия — самый надёжный в мире.</w:t>
      </w:r>
    </w:p>
    <w:p w:rsidR="0001794E" w:rsidRDefault="0001794E" w:rsidP="00416CAA">
      <w:pPr>
        <w:spacing w:after="0" w:line="276" w:lineRule="auto"/>
        <w:jc w:val="both"/>
        <w:rPr>
          <w:rFonts w:ascii="Times New Roman" w:hAnsi="Times New Roman" w:cs="Times New Roman"/>
          <w:sz w:val="28"/>
          <w:szCs w:val="28"/>
        </w:rPr>
      </w:pPr>
    </w:p>
    <w:p w:rsidR="00075986" w:rsidRDefault="0001794E" w:rsidP="00416CAA">
      <w:pPr>
        <w:spacing w:after="0" w:line="276" w:lineRule="auto"/>
        <w:jc w:val="both"/>
        <w:rPr>
          <w:rFonts w:ascii="Times New Roman" w:hAnsi="Times New Roman" w:cs="Times New Roman"/>
          <w:b/>
          <w:sz w:val="28"/>
          <w:szCs w:val="28"/>
        </w:rPr>
      </w:pPr>
      <w:bookmarkStart w:id="34" w:name="Важный_урок"/>
      <w:r>
        <w:rPr>
          <w:rFonts w:ascii="Times New Roman" w:hAnsi="Times New Roman" w:cs="Times New Roman"/>
          <w:b/>
          <w:sz w:val="28"/>
          <w:szCs w:val="28"/>
        </w:rPr>
        <w:t>Важный урок</w:t>
      </w:r>
      <w:bookmarkEnd w:id="34"/>
    </w:p>
    <w:p w:rsidR="00075986" w:rsidRPr="00C50ABC" w:rsidRDefault="00BF106D" w:rsidP="00416CAA">
      <w:pPr>
        <w:spacing w:after="0" w:line="276" w:lineRule="auto"/>
        <w:jc w:val="both"/>
        <w:rPr>
          <w:rFonts w:ascii="Times New Roman" w:hAnsi="Times New Roman" w:cs="Times New Roman"/>
          <w:i/>
          <w:sz w:val="24"/>
          <w:szCs w:val="24"/>
        </w:rPr>
      </w:pPr>
      <w:r w:rsidRPr="00C50ABC">
        <w:rPr>
          <w:rFonts w:ascii="Times New Roman" w:hAnsi="Times New Roman" w:cs="Times New Roman"/>
          <w:i/>
          <w:sz w:val="24"/>
          <w:szCs w:val="24"/>
        </w:rPr>
        <w:t xml:space="preserve">Притча </w:t>
      </w:r>
      <w:r w:rsidR="0001794E" w:rsidRPr="00C50ABC">
        <w:rPr>
          <w:rFonts w:ascii="Times New Roman" w:hAnsi="Times New Roman" w:cs="Times New Roman"/>
          <w:i/>
          <w:sz w:val="24"/>
          <w:szCs w:val="24"/>
        </w:rPr>
        <w:t>М</w:t>
      </w:r>
      <w:r w:rsidR="00075986" w:rsidRPr="00C50ABC">
        <w:rPr>
          <w:rFonts w:ascii="Times New Roman" w:hAnsi="Times New Roman" w:cs="Times New Roman"/>
          <w:i/>
          <w:sz w:val="24"/>
          <w:szCs w:val="24"/>
        </w:rPr>
        <w:t>онаха Варнавы</w:t>
      </w:r>
      <w:r w:rsidR="00980B34">
        <w:rPr>
          <w:rFonts w:ascii="Times New Roman" w:hAnsi="Times New Roman" w:cs="Times New Roman"/>
          <w:i/>
          <w:sz w:val="24"/>
          <w:szCs w:val="24"/>
        </w:rPr>
        <w:t xml:space="preserve"> </w:t>
      </w:r>
      <w:r w:rsidR="00980B34" w:rsidRPr="00980B34">
        <w:rPr>
          <w:rFonts w:ascii="Times New Roman" w:hAnsi="Times New Roman" w:cs="Times New Roman"/>
          <w:i/>
          <w:sz w:val="24"/>
          <w:szCs w:val="24"/>
        </w:rPr>
        <w:t>(Евгений Санин)</w:t>
      </w:r>
    </w:p>
    <w:p w:rsidR="00A61B57" w:rsidRPr="00955850" w:rsidRDefault="00075986" w:rsidP="00416CAA">
      <w:pPr>
        <w:spacing w:after="0" w:line="276" w:lineRule="auto"/>
        <w:jc w:val="both"/>
        <w:rPr>
          <w:rFonts w:ascii="Times New Roman" w:hAnsi="Times New Roman" w:cs="Times New Roman"/>
          <w:b/>
          <w:bCs/>
          <w:sz w:val="28"/>
          <w:szCs w:val="28"/>
        </w:rPr>
      </w:pPr>
      <w:r w:rsidRPr="00075986">
        <w:rPr>
          <w:rFonts w:ascii="Times New Roman" w:hAnsi="Times New Roman" w:cs="Times New Roman"/>
          <w:sz w:val="28"/>
          <w:szCs w:val="28"/>
        </w:rPr>
        <w:t>Подал человек нищему денежку. Да еще и ласковым словом приветил. Увидела это проходившая мимо с внуком бабушка и спросила: - Как ты думаешь, кому больше пользы от милостыни: тому, кто дает, или получает? - Конечно, получает! – даже удивился такому простому вопросу внук. - А ты подумай! – посоветовала бабушка. Внук наморщил лобик, посопел, но ничего другого так и не придумал. И тогда бабушка сказала: На эту денежку нищий купит хлеба и молочка – все, что нужно для утоления голода, то есть, для тела. А тот, кто ее подал, сделал очень полезное дело для своей души, которая гораздо важнее тела. Так кто же, выходит, получает большую пользу от милостыни? - Конечно, подающий! – даже удивился такому простому ответу внук. Взял у бабушки денежку и тоже подал ее нищему!</w:t>
      </w:r>
    </w:p>
    <w:p w:rsidR="003D331D" w:rsidRDefault="003D331D" w:rsidP="00416CAA">
      <w:pPr>
        <w:spacing w:after="0" w:line="276" w:lineRule="auto"/>
        <w:jc w:val="both"/>
        <w:rPr>
          <w:rFonts w:ascii="Times New Roman" w:hAnsi="Times New Roman" w:cs="Times New Roman"/>
          <w:b/>
          <w:bCs/>
          <w:sz w:val="28"/>
          <w:szCs w:val="28"/>
        </w:rPr>
      </w:pPr>
      <w:bookmarkStart w:id="35" w:name="Добрый_урожай"/>
    </w:p>
    <w:p w:rsidR="00A61B57" w:rsidRPr="00A61B57" w:rsidRDefault="00A61B57" w:rsidP="00416CAA">
      <w:pPr>
        <w:spacing w:after="0" w:line="276" w:lineRule="auto"/>
        <w:jc w:val="both"/>
        <w:rPr>
          <w:rFonts w:ascii="Times New Roman" w:hAnsi="Times New Roman" w:cs="Times New Roman"/>
          <w:b/>
          <w:bCs/>
          <w:sz w:val="28"/>
          <w:szCs w:val="28"/>
        </w:rPr>
      </w:pPr>
      <w:r w:rsidRPr="00A61B57">
        <w:rPr>
          <w:rFonts w:ascii="Times New Roman" w:hAnsi="Times New Roman" w:cs="Times New Roman"/>
          <w:b/>
          <w:bCs/>
          <w:sz w:val="28"/>
          <w:szCs w:val="28"/>
        </w:rPr>
        <w:t>Добрый урожай</w:t>
      </w:r>
      <w:bookmarkEnd w:id="35"/>
    </w:p>
    <w:p w:rsidR="00A61B57" w:rsidRPr="00C50ABC" w:rsidRDefault="00C50ABC" w:rsidP="00416CAA">
      <w:pPr>
        <w:spacing w:after="0" w:line="276" w:lineRule="auto"/>
        <w:jc w:val="both"/>
        <w:rPr>
          <w:rFonts w:ascii="Times New Roman" w:hAnsi="Times New Roman" w:cs="Times New Roman"/>
          <w:bCs/>
          <w:i/>
          <w:iCs/>
          <w:sz w:val="24"/>
          <w:szCs w:val="24"/>
        </w:rPr>
      </w:pPr>
      <w:r w:rsidRPr="00C50ABC">
        <w:rPr>
          <w:rFonts w:ascii="Times New Roman" w:hAnsi="Times New Roman" w:cs="Times New Roman"/>
          <w:bCs/>
          <w:i/>
          <w:iCs/>
          <w:sz w:val="24"/>
          <w:szCs w:val="24"/>
        </w:rPr>
        <w:t>Притча</w:t>
      </w:r>
      <w:r w:rsidR="00A61B57" w:rsidRPr="00C50ABC">
        <w:rPr>
          <w:rFonts w:ascii="Times New Roman" w:hAnsi="Times New Roman" w:cs="Times New Roman"/>
          <w:bCs/>
          <w:i/>
          <w:iCs/>
          <w:sz w:val="24"/>
          <w:szCs w:val="24"/>
        </w:rPr>
        <w:t xml:space="preserve"> Шалвы Амонашвили</w:t>
      </w:r>
    </w:p>
    <w:p w:rsidR="00A61B57" w:rsidRPr="00A61B57" w:rsidRDefault="00A61B57" w:rsidP="00416CAA">
      <w:pPr>
        <w:spacing w:after="0" w:line="276" w:lineRule="auto"/>
        <w:jc w:val="both"/>
        <w:rPr>
          <w:rFonts w:ascii="Times New Roman" w:hAnsi="Times New Roman" w:cs="Times New Roman"/>
          <w:sz w:val="28"/>
          <w:szCs w:val="28"/>
        </w:rPr>
      </w:pPr>
      <w:r w:rsidRPr="00A61B57">
        <w:rPr>
          <w:rFonts w:ascii="Times New Roman" w:hAnsi="Times New Roman" w:cs="Times New Roman"/>
          <w:sz w:val="28"/>
          <w:szCs w:val="28"/>
        </w:rPr>
        <w:t>Было два брата — добрый и злой. И было у них поле. Решили посеять пшеницу.</w:t>
      </w:r>
    </w:p>
    <w:p w:rsidR="00A61B57" w:rsidRPr="00A61B57" w:rsidRDefault="00A61B57" w:rsidP="00416CAA">
      <w:pPr>
        <w:spacing w:after="0" w:line="276" w:lineRule="auto"/>
        <w:jc w:val="both"/>
        <w:rPr>
          <w:rFonts w:ascii="Times New Roman" w:hAnsi="Times New Roman" w:cs="Times New Roman"/>
          <w:sz w:val="28"/>
          <w:szCs w:val="28"/>
        </w:rPr>
      </w:pPr>
      <w:r w:rsidRPr="00A61B57">
        <w:rPr>
          <w:rFonts w:ascii="Times New Roman" w:hAnsi="Times New Roman" w:cs="Times New Roman"/>
          <w:sz w:val="28"/>
          <w:szCs w:val="28"/>
        </w:rPr>
        <w:t>Встал добрый брат утром рано, взял из амбара мешок зерна и, восхваляя и благословляя песнею землю, посеял. Поняла земля песню человека и приняла каждое зёрнышко.</w:t>
      </w:r>
    </w:p>
    <w:p w:rsidR="00A61B57" w:rsidRPr="00A61B57" w:rsidRDefault="00A61B57" w:rsidP="00416CAA">
      <w:pPr>
        <w:spacing w:after="0" w:line="276" w:lineRule="auto"/>
        <w:jc w:val="both"/>
        <w:rPr>
          <w:rFonts w:ascii="Times New Roman" w:hAnsi="Times New Roman" w:cs="Times New Roman"/>
          <w:sz w:val="28"/>
          <w:szCs w:val="28"/>
        </w:rPr>
      </w:pPr>
      <w:r w:rsidRPr="00A61B57">
        <w:rPr>
          <w:rFonts w:ascii="Times New Roman" w:hAnsi="Times New Roman" w:cs="Times New Roman"/>
          <w:sz w:val="28"/>
          <w:szCs w:val="28"/>
        </w:rPr>
        <w:t>После полудня злой брат тоже взял мешок, ибо не знал, что брат уже посеял, и, проклиная землю и труд крестьянина, разбросал в поле семена. Земля не приняла злобу и неблагодарность человека и отвергла каждое семя.</w:t>
      </w:r>
      <w:r w:rsidR="003D331D">
        <w:rPr>
          <w:rFonts w:ascii="Times New Roman" w:hAnsi="Times New Roman" w:cs="Times New Roman"/>
          <w:sz w:val="28"/>
          <w:szCs w:val="28"/>
        </w:rPr>
        <w:t xml:space="preserve"> </w:t>
      </w:r>
      <w:r w:rsidRPr="00A61B57">
        <w:rPr>
          <w:rFonts w:ascii="Times New Roman" w:hAnsi="Times New Roman" w:cs="Times New Roman"/>
          <w:sz w:val="28"/>
          <w:szCs w:val="28"/>
        </w:rPr>
        <w:t>Настало время, пришли браться в поле и увидели богатый урожай.</w:t>
      </w:r>
    </w:p>
    <w:p w:rsidR="00A61B57" w:rsidRPr="00A61B57" w:rsidRDefault="00A61B57" w:rsidP="00416CAA">
      <w:pPr>
        <w:spacing w:after="0" w:line="276" w:lineRule="auto"/>
        <w:jc w:val="both"/>
        <w:rPr>
          <w:rFonts w:ascii="Times New Roman" w:hAnsi="Times New Roman" w:cs="Times New Roman"/>
          <w:sz w:val="28"/>
          <w:szCs w:val="28"/>
        </w:rPr>
      </w:pPr>
      <w:r w:rsidRPr="00A61B57">
        <w:rPr>
          <w:rFonts w:ascii="Times New Roman" w:hAnsi="Times New Roman" w:cs="Times New Roman"/>
          <w:sz w:val="28"/>
          <w:szCs w:val="28"/>
        </w:rPr>
        <w:t>— Это мой посев! — с гордостью воскликнул злой брат.</w:t>
      </w:r>
    </w:p>
    <w:p w:rsidR="00A61B57" w:rsidRDefault="00A61B57" w:rsidP="00416CAA">
      <w:pPr>
        <w:spacing w:after="0" w:line="276" w:lineRule="auto"/>
        <w:jc w:val="both"/>
        <w:rPr>
          <w:rFonts w:ascii="Times New Roman" w:hAnsi="Times New Roman" w:cs="Times New Roman"/>
          <w:sz w:val="28"/>
          <w:szCs w:val="28"/>
        </w:rPr>
      </w:pPr>
      <w:r w:rsidRPr="00A61B57">
        <w:rPr>
          <w:rFonts w:ascii="Times New Roman" w:hAnsi="Times New Roman" w:cs="Times New Roman"/>
          <w:sz w:val="28"/>
          <w:szCs w:val="28"/>
        </w:rPr>
        <w:t>Но добрый брат ничего не сказал, он был рад богатому урожаю.</w:t>
      </w:r>
    </w:p>
    <w:p w:rsidR="00EB4518" w:rsidRDefault="00EB4518" w:rsidP="00416CAA">
      <w:pPr>
        <w:spacing w:after="0" w:line="276" w:lineRule="auto"/>
        <w:jc w:val="both"/>
        <w:rPr>
          <w:rFonts w:ascii="Times New Roman" w:hAnsi="Times New Roman" w:cs="Times New Roman"/>
          <w:sz w:val="28"/>
          <w:szCs w:val="28"/>
        </w:rPr>
      </w:pPr>
    </w:p>
    <w:bookmarkStart w:id="36" w:name="Черепаха_и_скорпион"/>
    <w:p w:rsidR="00E30E96" w:rsidRDefault="008C639A" w:rsidP="00416CAA">
      <w:pPr>
        <w:spacing w:after="0" w:line="276" w:lineRule="auto"/>
        <w:jc w:val="both"/>
        <w:rPr>
          <w:rStyle w:val="a7"/>
          <w:rFonts w:ascii="Times New Roman" w:hAnsi="Times New Roman" w:cs="Times New Roman"/>
          <w:b/>
          <w:bCs/>
          <w:color w:val="auto"/>
          <w:sz w:val="28"/>
          <w:szCs w:val="28"/>
          <w:u w:val="none"/>
        </w:rPr>
      </w:pPr>
      <w:r>
        <w:fldChar w:fldCharType="begin"/>
      </w:r>
      <w:r>
        <w:instrText xml:space="preserve"> HYPERLINK "http://aforizmy-citaty.ru/pritchi/sufijskie-prtchi/cherepaha-i-skorpion.html" </w:instrText>
      </w:r>
      <w:r>
        <w:fldChar w:fldCharType="separate"/>
      </w:r>
      <w:r w:rsidR="00E30E96" w:rsidRPr="00E30E96">
        <w:rPr>
          <w:rStyle w:val="a7"/>
          <w:rFonts w:ascii="Times New Roman" w:hAnsi="Times New Roman" w:cs="Times New Roman"/>
          <w:b/>
          <w:bCs/>
          <w:color w:val="auto"/>
          <w:sz w:val="28"/>
          <w:szCs w:val="28"/>
          <w:u w:val="none"/>
        </w:rPr>
        <w:t>Черепаха и скорпион</w:t>
      </w:r>
      <w:r>
        <w:rPr>
          <w:rStyle w:val="a7"/>
          <w:rFonts w:ascii="Times New Roman" w:hAnsi="Times New Roman" w:cs="Times New Roman"/>
          <w:b/>
          <w:bCs/>
          <w:color w:val="auto"/>
          <w:sz w:val="28"/>
          <w:szCs w:val="28"/>
          <w:u w:val="none"/>
        </w:rPr>
        <w:fldChar w:fldCharType="end"/>
      </w:r>
      <w:bookmarkEnd w:id="36"/>
    </w:p>
    <w:p w:rsidR="00C50ABC" w:rsidRPr="00C50ABC" w:rsidRDefault="00C50ABC" w:rsidP="00416CAA">
      <w:pPr>
        <w:spacing w:after="0" w:line="276" w:lineRule="auto"/>
        <w:jc w:val="both"/>
        <w:rPr>
          <w:rFonts w:ascii="Times New Roman" w:hAnsi="Times New Roman" w:cs="Times New Roman"/>
          <w:b/>
          <w:bCs/>
          <w:sz w:val="24"/>
          <w:szCs w:val="24"/>
        </w:rPr>
      </w:pPr>
      <w:r w:rsidRPr="00C50ABC">
        <w:rPr>
          <w:rFonts w:ascii="Times New Roman" w:hAnsi="Times New Roman" w:cs="Times New Roman"/>
          <w:i/>
          <w:sz w:val="24"/>
          <w:szCs w:val="24"/>
        </w:rPr>
        <w:t>Суфийская притча</w:t>
      </w:r>
    </w:p>
    <w:p w:rsidR="00E30E96" w:rsidRPr="00E30E96" w:rsidRDefault="00E30E96" w:rsidP="00416CAA">
      <w:pPr>
        <w:spacing w:after="0" w:line="276" w:lineRule="auto"/>
        <w:jc w:val="both"/>
        <w:rPr>
          <w:rFonts w:ascii="Times New Roman" w:hAnsi="Times New Roman" w:cs="Times New Roman"/>
          <w:sz w:val="28"/>
          <w:szCs w:val="28"/>
        </w:rPr>
      </w:pPr>
      <w:r w:rsidRPr="00E30E96">
        <w:rPr>
          <w:rFonts w:ascii="Times New Roman" w:hAnsi="Times New Roman" w:cs="Times New Roman"/>
          <w:sz w:val="28"/>
          <w:szCs w:val="28"/>
        </w:rPr>
        <w:t xml:space="preserve">Однажды скорпион попросил черепаху перевезти его на другой берег реки. Черепаха долго отказывалась, понимая, что скорпиону нельзя верить, но все-таки уступила. Скорпион забрался на черепаху, и они поплыли. Почти всю </w:t>
      </w:r>
      <w:r w:rsidRPr="00E30E96">
        <w:rPr>
          <w:rFonts w:ascii="Times New Roman" w:hAnsi="Times New Roman" w:cs="Times New Roman"/>
          <w:sz w:val="28"/>
          <w:szCs w:val="28"/>
        </w:rPr>
        <w:lastRenderedPageBreak/>
        <w:t>дорогу скорпион вел себя смирно, однако же перед самым берегом все же не удержался и ужалил черепаху.</w:t>
      </w:r>
    </w:p>
    <w:p w:rsidR="00E30E96" w:rsidRPr="00E30E96" w:rsidRDefault="005A3970" w:rsidP="00416CAA">
      <w:pPr>
        <w:spacing w:after="0" w:line="276" w:lineRule="auto"/>
        <w:jc w:val="both"/>
        <w:rPr>
          <w:rFonts w:ascii="Times New Roman" w:hAnsi="Times New Roman" w:cs="Times New Roman"/>
          <w:sz w:val="28"/>
          <w:szCs w:val="28"/>
        </w:rPr>
      </w:pPr>
      <w:r w:rsidRPr="00791ACE">
        <w:rPr>
          <w:rFonts w:ascii="Times New Roman" w:hAnsi="Times New Roman" w:cs="Times New Roman"/>
          <w:sz w:val="28"/>
          <w:szCs w:val="28"/>
        </w:rPr>
        <w:t>—</w:t>
      </w:r>
      <w:r w:rsidR="003D331D">
        <w:rPr>
          <w:rFonts w:ascii="Times New Roman" w:hAnsi="Times New Roman" w:cs="Times New Roman"/>
          <w:sz w:val="28"/>
          <w:szCs w:val="28"/>
        </w:rPr>
        <w:t xml:space="preserve"> Ах ты вероломный! </w:t>
      </w:r>
      <w:r w:rsidR="00E30E96" w:rsidRPr="00E30E96">
        <w:rPr>
          <w:rFonts w:ascii="Times New Roman" w:hAnsi="Times New Roman" w:cs="Times New Roman"/>
          <w:sz w:val="28"/>
          <w:szCs w:val="28"/>
        </w:rPr>
        <w:t>– воскл</w:t>
      </w:r>
      <w:r w:rsidR="003D331D">
        <w:rPr>
          <w:rFonts w:ascii="Times New Roman" w:hAnsi="Times New Roman" w:cs="Times New Roman"/>
          <w:sz w:val="28"/>
          <w:szCs w:val="28"/>
        </w:rPr>
        <w:t xml:space="preserve">икнула с негодованием черепаха. </w:t>
      </w:r>
      <w:r w:rsidR="00E30E96" w:rsidRPr="00E30E96">
        <w:rPr>
          <w:rFonts w:ascii="Times New Roman" w:hAnsi="Times New Roman" w:cs="Times New Roman"/>
          <w:sz w:val="28"/>
          <w:szCs w:val="28"/>
        </w:rPr>
        <w:t>– Моя природа предполагает, что я должна и стремлюсь помогать каждому. В том числе и тебе. Ты же ужалил меня, как ты мог?</w:t>
      </w:r>
    </w:p>
    <w:p w:rsidR="00791ACE" w:rsidRPr="00E30E96" w:rsidRDefault="005A3970" w:rsidP="00416CAA">
      <w:pPr>
        <w:spacing w:after="0" w:line="276" w:lineRule="auto"/>
        <w:jc w:val="both"/>
        <w:rPr>
          <w:rFonts w:ascii="Times New Roman" w:hAnsi="Times New Roman" w:cs="Times New Roman"/>
          <w:sz w:val="28"/>
          <w:szCs w:val="28"/>
        </w:rPr>
      </w:pPr>
      <w:r w:rsidRPr="00791ACE">
        <w:rPr>
          <w:rFonts w:ascii="Times New Roman" w:hAnsi="Times New Roman" w:cs="Times New Roman"/>
          <w:sz w:val="28"/>
          <w:szCs w:val="28"/>
        </w:rPr>
        <w:t>—</w:t>
      </w:r>
      <w:r w:rsidR="003D331D">
        <w:rPr>
          <w:rFonts w:ascii="Times New Roman" w:hAnsi="Times New Roman" w:cs="Times New Roman"/>
          <w:sz w:val="28"/>
          <w:szCs w:val="28"/>
        </w:rPr>
        <w:t xml:space="preserve"> </w:t>
      </w:r>
      <w:r w:rsidR="00E30E96" w:rsidRPr="00E30E96">
        <w:rPr>
          <w:rFonts w:ascii="Times New Roman" w:hAnsi="Times New Roman" w:cs="Times New Roman"/>
          <w:sz w:val="28"/>
          <w:szCs w:val="28"/>
        </w:rPr>
        <w:t>Но послушай</w:t>
      </w:r>
      <w:r w:rsidR="003D331D">
        <w:rPr>
          <w:rFonts w:ascii="Times New Roman" w:hAnsi="Times New Roman" w:cs="Times New Roman"/>
          <w:sz w:val="28"/>
          <w:szCs w:val="28"/>
        </w:rPr>
        <w:t xml:space="preserve">, </w:t>
      </w:r>
      <w:r w:rsidR="00E30E96" w:rsidRPr="00E30E96">
        <w:rPr>
          <w:rFonts w:ascii="Times New Roman" w:hAnsi="Times New Roman" w:cs="Times New Roman"/>
          <w:sz w:val="28"/>
          <w:szCs w:val="28"/>
        </w:rPr>
        <w:t>– отвечал скорпион,</w:t>
      </w:r>
      <w:r w:rsidR="003D331D">
        <w:rPr>
          <w:rFonts w:ascii="Times New Roman" w:hAnsi="Times New Roman" w:cs="Times New Roman"/>
          <w:sz w:val="28"/>
          <w:szCs w:val="28"/>
        </w:rPr>
        <w:t xml:space="preserve"> </w:t>
      </w:r>
      <w:r w:rsidR="00E30E96" w:rsidRPr="00E30E96">
        <w:rPr>
          <w:rFonts w:ascii="Times New Roman" w:hAnsi="Times New Roman" w:cs="Times New Roman"/>
          <w:sz w:val="28"/>
          <w:szCs w:val="28"/>
        </w:rPr>
        <w:t>– ты говоришь, что твоя природа – помогать. Но моя природа – жалить, и ты, и я об этом знаем. Так что же, свою природу ты считаешь добродетелью, а мою называешь подлостью? И где же тогда справедливость?</w:t>
      </w:r>
    </w:p>
    <w:p w:rsidR="00955850" w:rsidRDefault="00955850" w:rsidP="00416CAA">
      <w:pPr>
        <w:spacing w:after="0" w:line="276" w:lineRule="auto"/>
        <w:jc w:val="both"/>
        <w:rPr>
          <w:rFonts w:ascii="Times New Roman" w:hAnsi="Times New Roman" w:cs="Times New Roman"/>
          <w:b/>
          <w:bCs/>
          <w:sz w:val="28"/>
          <w:szCs w:val="28"/>
        </w:rPr>
      </w:pPr>
    </w:p>
    <w:p w:rsidR="00791ACE" w:rsidRPr="00791ACE" w:rsidRDefault="00791ACE" w:rsidP="00416CAA">
      <w:pPr>
        <w:spacing w:after="0" w:line="276" w:lineRule="auto"/>
        <w:jc w:val="both"/>
        <w:rPr>
          <w:rFonts w:ascii="Times New Roman" w:hAnsi="Times New Roman" w:cs="Times New Roman"/>
          <w:b/>
          <w:bCs/>
          <w:sz w:val="28"/>
          <w:szCs w:val="28"/>
        </w:rPr>
      </w:pPr>
      <w:bookmarkStart w:id="37" w:name="Воробей"/>
      <w:r w:rsidRPr="00791ACE">
        <w:rPr>
          <w:rFonts w:ascii="Times New Roman" w:hAnsi="Times New Roman" w:cs="Times New Roman"/>
          <w:b/>
          <w:bCs/>
          <w:sz w:val="28"/>
          <w:szCs w:val="28"/>
        </w:rPr>
        <w:t>Воробей</w:t>
      </w:r>
      <w:bookmarkEnd w:id="37"/>
    </w:p>
    <w:p w:rsidR="00791ACE" w:rsidRPr="00955850" w:rsidRDefault="00955850" w:rsidP="00416CAA">
      <w:pPr>
        <w:spacing w:after="0" w:line="276" w:lineRule="auto"/>
        <w:jc w:val="both"/>
        <w:rPr>
          <w:rFonts w:ascii="Times New Roman" w:hAnsi="Times New Roman" w:cs="Times New Roman"/>
          <w:bCs/>
          <w:i/>
          <w:iCs/>
          <w:sz w:val="24"/>
          <w:szCs w:val="24"/>
        </w:rPr>
      </w:pPr>
      <w:r>
        <w:rPr>
          <w:rFonts w:ascii="Times New Roman" w:hAnsi="Times New Roman" w:cs="Times New Roman"/>
          <w:bCs/>
          <w:i/>
          <w:iCs/>
          <w:sz w:val="24"/>
          <w:szCs w:val="24"/>
        </w:rPr>
        <w:t>Христианская притча</w:t>
      </w:r>
    </w:p>
    <w:p w:rsidR="00791ACE" w:rsidRPr="00791ACE" w:rsidRDefault="00791ACE" w:rsidP="00416CAA">
      <w:pPr>
        <w:spacing w:after="0" w:line="276" w:lineRule="auto"/>
        <w:jc w:val="both"/>
        <w:rPr>
          <w:rFonts w:ascii="Times New Roman" w:hAnsi="Times New Roman" w:cs="Times New Roman"/>
          <w:sz w:val="28"/>
          <w:szCs w:val="28"/>
        </w:rPr>
      </w:pPr>
      <w:r w:rsidRPr="00791ACE">
        <w:rPr>
          <w:rFonts w:ascii="Times New Roman" w:hAnsi="Times New Roman" w:cs="Times New Roman"/>
          <w:sz w:val="28"/>
          <w:szCs w:val="28"/>
        </w:rPr>
        <w:t>Две маленькие сестрички, прослушав библейскую историю об изгнании Адама и Евы из рая, сказали папе:</w:t>
      </w:r>
    </w:p>
    <w:p w:rsidR="00791ACE" w:rsidRPr="00791ACE" w:rsidRDefault="00791ACE" w:rsidP="00416CAA">
      <w:pPr>
        <w:spacing w:after="0" w:line="276" w:lineRule="auto"/>
        <w:jc w:val="both"/>
        <w:rPr>
          <w:rFonts w:ascii="Times New Roman" w:hAnsi="Times New Roman" w:cs="Times New Roman"/>
          <w:sz w:val="28"/>
          <w:szCs w:val="28"/>
        </w:rPr>
      </w:pPr>
      <w:r w:rsidRPr="00791ACE">
        <w:rPr>
          <w:rFonts w:ascii="Times New Roman" w:hAnsi="Times New Roman" w:cs="Times New Roman"/>
          <w:sz w:val="28"/>
          <w:szCs w:val="28"/>
        </w:rPr>
        <w:t>— Папа, если бы мы с Леной были в раю, то ни за что бы не съели плод познания добра и зла. Ведь Бог не разрешил его трогать, правда, папа?</w:t>
      </w:r>
    </w:p>
    <w:p w:rsidR="00791ACE" w:rsidRPr="00791ACE" w:rsidRDefault="00791ACE" w:rsidP="00416CAA">
      <w:pPr>
        <w:spacing w:after="0" w:line="276" w:lineRule="auto"/>
        <w:jc w:val="both"/>
        <w:rPr>
          <w:rFonts w:ascii="Times New Roman" w:hAnsi="Times New Roman" w:cs="Times New Roman"/>
          <w:sz w:val="28"/>
          <w:szCs w:val="28"/>
        </w:rPr>
      </w:pPr>
      <w:r w:rsidRPr="00791ACE">
        <w:rPr>
          <w:rFonts w:ascii="Times New Roman" w:hAnsi="Times New Roman" w:cs="Times New Roman"/>
          <w:sz w:val="28"/>
          <w:szCs w:val="28"/>
        </w:rPr>
        <w:t>— Правда, — улыбнулся отец и уложил детей спать.</w:t>
      </w:r>
    </w:p>
    <w:p w:rsidR="00791ACE" w:rsidRPr="00791ACE" w:rsidRDefault="00791ACE" w:rsidP="00416CAA">
      <w:pPr>
        <w:spacing w:after="0" w:line="276" w:lineRule="auto"/>
        <w:jc w:val="both"/>
        <w:rPr>
          <w:rFonts w:ascii="Times New Roman" w:hAnsi="Times New Roman" w:cs="Times New Roman"/>
          <w:sz w:val="28"/>
          <w:szCs w:val="28"/>
        </w:rPr>
      </w:pPr>
      <w:r w:rsidRPr="00791ACE">
        <w:rPr>
          <w:rFonts w:ascii="Times New Roman" w:hAnsi="Times New Roman" w:cs="Times New Roman"/>
          <w:sz w:val="28"/>
          <w:szCs w:val="28"/>
        </w:rPr>
        <w:t>Наутро папа встал раньше всех, поймал во дворе воробья и посадил его в непрозрачную кастрюльку. Разбудив девочек, он показал им кастрюльку, которую поставил на подоконник отрытого окна в кухне и сказал:</w:t>
      </w:r>
    </w:p>
    <w:p w:rsidR="00791ACE" w:rsidRPr="00791ACE" w:rsidRDefault="00791ACE" w:rsidP="00416CAA">
      <w:pPr>
        <w:spacing w:after="0" w:line="276" w:lineRule="auto"/>
        <w:jc w:val="both"/>
        <w:rPr>
          <w:rFonts w:ascii="Times New Roman" w:hAnsi="Times New Roman" w:cs="Times New Roman"/>
          <w:sz w:val="28"/>
          <w:szCs w:val="28"/>
        </w:rPr>
      </w:pPr>
      <w:r w:rsidRPr="00791ACE">
        <w:rPr>
          <w:rFonts w:ascii="Times New Roman" w:hAnsi="Times New Roman" w:cs="Times New Roman"/>
          <w:sz w:val="28"/>
          <w:szCs w:val="28"/>
        </w:rPr>
        <w:t>— Пожалуйста, не снимайте крышку с этой кастрюльки, пока я не приду с работы. Когда я вернусь, то сам покажу вам сюрприз, который там находится. Если будете послушны, куплю вам новую игру.</w:t>
      </w:r>
    </w:p>
    <w:p w:rsidR="00791ACE" w:rsidRPr="00791ACE" w:rsidRDefault="00791ACE" w:rsidP="00416CAA">
      <w:pPr>
        <w:spacing w:after="0" w:line="276" w:lineRule="auto"/>
        <w:jc w:val="both"/>
        <w:rPr>
          <w:rFonts w:ascii="Times New Roman" w:hAnsi="Times New Roman" w:cs="Times New Roman"/>
          <w:sz w:val="28"/>
          <w:szCs w:val="28"/>
        </w:rPr>
      </w:pPr>
      <w:r w:rsidRPr="00791ACE">
        <w:rPr>
          <w:rFonts w:ascii="Times New Roman" w:hAnsi="Times New Roman" w:cs="Times New Roman"/>
          <w:sz w:val="28"/>
          <w:szCs w:val="28"/>
        </w:rPr>
        <w:t>Папа ушёл с мамой на работу, а ребятишки остались дома одни. Всеми силами пытались они себя отвлечь от кастрюльки, стоящей на кухне. Они давно переиграли во все игры, какие знали, но любопытство не давало им покоя — очень хотелось заглянуть в кастрюльку. В конце концов, старшенькая Маша уговорила сестричку Лену, которая ещё боялась, что папа будет ругаться, заглянуть в кастрюльку.</w:t>
      </w:r>
    </w:p>
    <w:p w:rsidR="00791ACE" w:rsidRPr="00791ACE" w:rsidRDefault="00980B34" w:rsidP="00416CAA">
      <w:pPr>
        <w:spacing w:after="0" w:line="276" w:lineRule="auto"/>
        <w:jc w:val="both"/>
        <w:rPr>
          <w:rFonts w:ascii="Times New Roman" w:hAnsi="Times New Roman" w:cs="Times New Roman"/>
          <w:sz w:val="28"/>
          <w:szCs w:val="28"/>
        </w:rPr>
      </w:pPr>
      <w:r w:rsidRPr="00791ACE">
        <w:rPr>
          <w:rFonts w:ascii="Times New Roman" w:hAnsi="Times New Roman" w:cs="Times New Roman"/>
          <w:sz w:val="28"/>
          <w:szCs w:val="28"/>
        </w:rPr>
        <w:t>—</w:t>
      </w:r>
      <w:r w:rsidR="00791ACE" w:rsidRPr="00791ACE">
        <w:rPr>
          <w:rFonts w:ascii="Times New Roman" w:hAnsi="Times New Roman" w:cs="Times New Roman"/>
          <w:sz w:val="28"/>
          <w:szCs w:val="28"/>
        </w:rPr>
        <w:t xml:space="preserve"> Мы только одним глазком глянем и закроем, — сказала она. Папа даже не узнает.</w:t>
      </w:r>
    </w:p>
    <w:p w:rsidR="00791ACE" w:rsidRPr="00791ACE" w:rsidRDefault="00791ACE" w:rsidP="00416CAA">
      <w:pPr>
        <w:spacing w:after="0" w:line="276" w:lineRule="auto"/>
        <w:jc w:val="both"/>
        <w:rPr>
          <w:rFonts w:ascii="Times New Roman" w:hAnsi="Times New Roman" w:cs="Times New Roman"/>
          <w:sz w:val="28"/>
          <w:szCs w:val="28"/>
        </w:rPr>
      </w:pPr>
      <w:r w:rsidRPr="00791ACE">
        <w:rPr>
          <w:rFonts w:ascii="Times New Roman" w:hAnsi="Times New Roman" w:cs="Times New Roman"/>
          <w:sz w:val="28"/>
          <w:szCs w:val="28"/>
        </w:rPr>
        <w:t>Но как только Леночка приподняла крышку, воробьишка вылетел в окно. Испугавшись, девочки захлопнули пустую уже кастрюльку. Вечером вернулся папа, и, увидев, что кастрюлька пуста, сказал:</w:t>
      </w:r>
    </w:p>
    <w:p w:rsidR="00791ACE" w:rsidRPr="00791ACE" w:rsidRDefault="00791ACE" w:rsidP="00416CAA">
      <w:pPr>
        <w:spacing w:after="0" w:line="276" w:lineRule="auto"/>
        <w:jc w:val="both"/>
        <w:rPr>
          <w:rFonts w:ascii="Times New Roman" w:hAnsi="Times New Roman" w:cs="Times New Roman"/>
          <w:sz w:val="28"/>
          <w:szCs w:val="28"/>
        </w:rPr>
      </w:pPr>
      <w:r w:rsidRPr="00791ACE">
        <w:rPr>
          <w:rFonts w:ascii="Times New Roman" w:hAnsi="Times New Roman" w:cs="Times New Roman"/>
          <w:sz w:val="28"/>
          <w:szCs w:val="28"/>
        </w:rPr>
        <w:t>— Ну что, маленькие Евы, — не выдержали, выпустили птичку. Вот так и Ева не удержалась, чтобы не попробовать плод познания добра и зла.</w:t>
      </w:r>
    </w:p>
    <w:p w:rsidR="00791ACE" w:rsidRDefault="003D331D" w:rsidP="00416CAA">
      <w:pPr>
        <w:spacing w:after="0" w:line="276" w:lineRule="auto"/>
        <w:jc w:val="both"/>
        <w:rPr>
          <w:rFonts w:ascii="Times New Roman" w:hAnsi="Times New Roman" w:cs="Times New Roman"/>
          <w:sz w:val="28"/>
          <w:szCs w:val="28"/>
        </w:rPr>
      </w:pPr>
      <w:r w:rsidRPr="00791ACE">
        <w:rPr>
          <w:rFonts w:ascii="Times New Roman" w:hAnsi="Times New Roman" w:cs="Times New Roman"/>
          <w:sz w:val="28"/>
          <w:szCs w:val="28"/>
        </w:rPr>
        <w:t>—</w:t>
      </w:r>
      <w:r w:rsidR="00791ACE" w:rsidRPr="00791ACE">
        <w:rPr>
          <w:rFonts w:ascii="Times New Roman" w:hAnsi="Times New Roman" w:cs="Times New Roman"/>
          <w:sz w:val="28"/>
          <w:szCs w:val="28"/>
        </w:rPr>
        <w:t xml:space="preserve"> Папа, что это было за дерево такое, и почему с него нельзя было кушать, — спросила Маша.</w:t>
      </w:r>
    </w:p>
    <w:p w:rsidR="00832606" w:rsidRPr="00791ACE" w:rsidRDefault="00832606" w:rsidP="00416CAA">
      <w:pPr>
        <w:spacing w:after="0" w:line="276" w:lineRule="auto"/>
        <w:jc w:val="both"/>
        <w:rPr>
          <w:rFonts w:ascii="Times New Roman" w:hAnsi="Times New Roman" w:cs="Times New Roman"/>
          <w:sz w:val="28"/>
          <w:szCs w:val="28"/>
        </w:rPr>
      </w:pPr>
      <w:r w:rsidRPr="00791ACE">
        <w:rPr>
          <w:rFonts w:ascii="Times New Roman" w:hAnsi="Times New Roman" w:cs="Times New Roman"/>
          <w:sz w:val="28"/>
          <w:szCs w:val="28"/>
        </w:rPr>
        <w:t>— Дерево было обычным, и плоды съедобными, но, нарушив запрет Бога,</w:t>
      </w:r>
    </w:p>
    <w:p w:rsidR="00791ACE" w:rsidRDefault="00791ACE" w:rsidP="00416CAA">
      <w:pPr>
        <w:spacing w:after="0" w:line="276" w:lineRule="auto"/>
        <w:jc w:val="both"/>
        <w:rPr>
          <w:rFonts w:ascii="Times New Roman" w:hAnsi="Times New Roman" w:cs="Times New Roman"/>
          <w:sz w:val="28"/>
          <w:szCs w:val="28"/>
        </w:rPr>
      </w:pPr>
      <w:r w:rsidRPr="00791ACE">
        <w:rPr>
          <w:rFonts w:ascii="Times New Roman" w:hAnsi="Times New Roman" w:cs="Times New Roman"/>
          <w:sz w:val="28"/>
          <w:szCs w:val="28"/>
        </w:rPr>
        <w:lastRenderedPageBreak/>
        <w:t>первые люди сами как бы выбрали зло вместо добра, потому, что всякое зло начинается с непослушания, а с послушания всё доброе, чему бы научил Бог первых людей, когда б они были послушны. Этот воробушек был для вас сегодня деревом добра и зла, и вы тоже не послушались меня. Испытание Адама и Евы оказалось вам не по силам.</w:t>
      </w:r>
    </w:p>
    <w:p w:rsidR="00103D70" w:rsidRDefault="00103D70" w:rsidP="00416CAA">
      <w:pPr>
        <w:spacing w:after="0" w:line="276" w:lineRule="auto"/>
        <w:jc w:val="both"/>
        <w:rPr>
          <w:rFonts w:ascii="Times New Roman" w:hAnsi="Times New Roman" w:cs="Times New Roman"/>
          <w:sz w:val="28"/>
          <w:szCs w:val="28"/>
        </w:rPr>
      </w:pPr>
    </w:p>
    <w:p w:rsidR="00103D70" w:rsidRDefault="00103D70" w:rsidP="00416CAA">
      <w:pPr>
        <w:spacing w:after="0" w:line="276" w:lineRule="auto"/>
        <w:jc w:val="both"/>
        <w:rPr>
          <w:rFonts w:ascii="Times New Roman" w:hAnsi="Times New Roman" w:cs="Times New Roman"/>
          <w:b/>
          <w:sz w:val="28"/>
          <w:szCs w:val="28"/>
        </w:rPr>
      </w:pPr>
      <w:bookmarkStart w:id="38" w:name="Совесть_без_муки"/>
      <w:r w:rsidRPr="00103D70">
        <w:rPr>
          <w:rFonts w:ascii="Times New Roman" w:hAnsi="Times New Roman" w:cs="Times New Roman"/>
          <w:b/>
          <w:sz w:val="28"/>
          <w:szCs w:val="28"/>
        </w:rPr>
        <w:t>Совесть без муки</w:t>
      </w:r>
      <w:bookmarkEnd w:id="38"/>
    </w:p>
    <w:p w:rsidR="00955850" w:rsidRPr="003C7631" w:rsidRDefault="003C7631" w:rsidP="00416CAA">
      <w:pPr>
        <w:spacing w:after="0" w:line="276" w:lineRule="auto"/>
        <w:jc w:val="both"/>
        <w:rPr>
          <w:rFonts w:ascii="Times New Roman" w:hAnsi="Times New Roman" w:cs="Times New Roman"/>
          <w:b/>
          <w:sz w:val="24"/>
          <w:szCs w:val="24"/>
        </w:rPr>
      </w:pPr>
      <w:r w:rsidRPr="003C7631">
        <w:rPr>
          <w:rFonts w:ascii="Times New Roman" w:hAnsi="Times New Roman" w:cs="Times New Roman"/>
          <w:i/>
          <w:iCs/>
          <w:color w:val="333333"/>
          <w:sz w:val="24"/>
          <w:szCs w:val="24"/>
          <w:shd w:val="clear" w:color="auto" w:fill="FFFFFF"/>
        </w:rPr>
        <w:t xml:space="preserve">Притча </w:t>
      </w:r>
      <w:hyperlink r:id="rId58" w:tgtFrame="_blank" w:history="1">
        <w:r w:rsidRPr="003C7631">
          <w:rPr>
            <w:rFonts w:ascii="Times New Roman" w:hAnsi="Times New Roman" w:cs="Times New Roman"/>
            <w:i/>
            <w:iCs/>
            <w:color w:val="000000"/>
            <w:sz w:val="24"/>
            <w:szCs w:val="24"/>
            <w:shd w:val="clear" w:color="auto" w:fill="FFFFFF"/>
          </w:rPr>
          <w:t>Монаха Варнавы (Евгений Санин)</w:t>
        </w:r>
      </w:hyperlink>
    </w:p>
    <w:p w:rsidR="00103D70" w:rsidRPr="00103D70" w:rsidRDefault="00103D70" w:rsidP="00416CAA">
      <w:pPr>
        <w:spacing w:after="0" w:line="276" w:lineRule="auto"/>
        <w:jc w:val="both"/>
        <w:rPr>
          <w:rFonts w:ascii="Times New Roman" w:hAnsi="Times New Roman" w:cs="Times New Roman"/>
          <w:sz w:val="28"/>
          <w:szCs w:val="28"/>
        </w:rPr>
      </w:pPr>
      <w:r w:rsidRPr="00103D70">
        <w:rPr>
          <w:rFonts w:ascii="Times New Roman" w:hAnsi="Times New Roman" w:cs="Times New Roman"/>
          <w:sz w:val="28"/>
          <w:szCs w:val="28"/>
        </w:rPr>
        <w:t>Нашёл совестливый человек чужой кошелёк.</w:t>
      </w:r>
    </w:p>
    <w:p w:rsidR="00103D70" w:rsidRPr="00103D70" w:rsidRDefault="00103D70" w:rsidP="00416CAA">
      <w:pPr>
        <w:spacing w:after="0" w:line="276" w:lineRule="auto"/>
        <w:jc w:val="both"/>
        <w:rPr>
          <w:rFonts w:ascii="Times New Roman" w:hAnsi="Times New Roman" w:cs="Times New Roman"/>
          <w:sz w:val="28"/>
          <w:szCs w:val="28"/>
        </w:rPr>
      </w:pPr>
      <w:r w:rsidRPr="00103D70">
        <w:rPr>
          <w:rFonts w:ascii="Times New Roman" w:hAnsi="Times New Roman" w:cs="Times New Roman"/>
          <w:sz w:val="28"/>
          <w:szCs w:val="28"/>
        </w:rPr>
        <w:t>А в нём столько денег, что ему, жившему на пороге бедности, на всю жизнь бы хватило. Да ещё и осталось!</w:t>
      </w:r>
    </w:p>
    <w:p w:rsidR="00103D70" w:rsidRPr="00103D70" w:rsidRDefault="00103D70" w:rsidP="00416CAA">
      <w:pPr>
        <w:spacing w:after="0" w:line="276" w:lineRule="auto"/>
        <w:jc w:val="both"/>
        <w:rPr>
          <w:rFonts w:ascii="Times New Roman" w:hAnsi="Times New Roman" w:cs="Times New Roman"/>
          <w:sz w:val="28"/>
          <w:szCs w:val="28"/>
        </w:rPr>
      </w:pPr>
      <w:r w:rsidRPr="00103D70">
        <w:rPr>
          <w:rFonts w:ascii="Times New Roman" w:hAnsi="Times New Roman" w:cs="Times New Roman"/>
          <w:sz w:val="28"/>
          <w:szCs w:val="28"/>
        </w:rPr>
        <w:t>Обрадовался человек.</w:t>
      </w:r>
    </w:p>
    <w:p w:rsidR="00103D70" w:rsidRPr="00103D70" w:rsidRDefault="00103D70" w:rsidP="00416CAA">
      <w:pPr>
        <w:spacing w:after="0" w:line="276" w:lineRule="auto"/>
        <w:jc w:val="both"/>
        <w:rPr>
          <w:rFonts w:ascii="Times New Roman" w:hAnsi="Times New Roman" w:cs="Times New Roman"/>
          <w:sz w:val="28"/>
          <w:szCs w:val="28"/>
        </w:rPr>
      </w:pPr>
      <w:r w:rsidRPr="00103D70">
        <w:rPr>
          <w:rFonts w:ascii="Times New Roman" w:hAnsi="Times New Roman" w:cs="Times New Roman"/>
          <w:sz w:val="28"/>
          <w:szCs w:val="28"/>
        </w:rPr>
        <w:t>Но не деньгам.</w:t>
      </w:r>
    </w:p>
    <w:p w:rsidR="00103D70" w:rsidRPr="00103D70" w:rsidRDefault="00103D70" w:rsidP="00416CAA">
      <w:pPr>
        <w:spacing w:after="0" w:line="276" w:lineRule="auto"/>
        <w:jc w:val="both"/>
        <w:rPr>
          <w:rFonts w:ascii="Times New Roman" w:hAnsi="Times New Roman" w:cs="Times New Roman"/>
          <w:sz w:val="28"/>
          <w:szCs w:val="28"/>
        </w:rPr>
      </w:pPr>
      <w:r w:rsidRPr="00103D70">
        <w:rPr>
          <w:rFonts w:ascii="Times New Roman" w:hAnsi="Times New Roman" w:cs="Times New Roman"/>
          <w:sz w:val="28"/>
          <w:szCs w:val="28"/>
        </w:rPr>
        <w:t>А тому, что… в кошельке визитка хозяина оказалась. С адресом, по которому находку можно было вернуть.</w:t>
      </w:r>
    </w:p>
    <w:p w:rsidR="00103D70" w:rsidRPr="00103D70" w:rsidRDefault="00103D70" w:rsidP="00416CAA">
      <w:pPr>
        <w:spacing w:after="0" w:line="276" w:lineRule="auto"/>
        <w:jc w:val="both"/>
        <w:rPr>
          <w:rFonts w:ascii="Times New Roman" w:hAnsi="Times New Roman" w:cs="Times New Roman"/>
          <w:sz w:val="28"/>
          <w:szCs w:val="28"/>
        </w:rPr>
      </w:pPr>
      <w:r w:rsidRPr="00103D70">
        <w:rPr>
          <w:rFonts w:ascii="Times New Roman" w:hAnsi="Times New Roman" w:cs="Times New Roman"/>
          <w:sz w:val="28"/>
          <w:szCs w:val="28"/>
        </w:rPr>
        <w:t>Иначе вся эта сытая и безбедная жизнь была бы сплошной мукой.</w:t>
      </w:r>
    </w:p>
    <w:p w:rsidR="004E7B6F" w:rsidRDefault="00672432"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Да ещё б и на вечность хватило!</w:t>
      </w:r>
    </w:p>
    <w:p w:rsidR="00672432" w:rsidRDefault="00672432" w:rsidP="00416CAA">
      <w:pPr>
        <w:spacing w:after="0" w:line="276" w:lineRule="auto"/>
        <w:jc w:val="both"/>
        <w:rPr>
          <w:rFonts w:ascii="Times New Roman" w:hAnsi="Times New Roman" w:cs="Times New Roman"/>
          <w:sz w:val="28"/>
          <w:szCs w:val="28"/>
        </w:rPr>
      </w:pPr>
    </w:p>
    <w:p w:rsidR="004E7B6F" w:rsidRPr="004E7B6F" w:rsidRDefault="004E7B6F" w:rsidP="00416CAA">
      <w:pPr>
        <w:spacing w:after="0" w:line="276" w:lineRule="auto"/>
        <w:jc w:val="both"/>
        <w:rPr>
          <w:rFonts w:ascii="Times New Roman" w:hAnsi="Times New Roman" w:cs="Times New Roman"/>
          <w:b/>
          <w:bCs/>
          <w:sz w:val="28"/>
          <w:szCs w:val="28"/>
        </w:rPr>
      </w:pPr>
      <w:bookmarkStart w:id="39" w:name="Без_добра_никуда"/>
      <w:r w:rsidRPr="004E7B6F">
        <w:rPr>
          <w:rFonts w:ascii="Times New Roman" w:hAnsi="Times New Roman" w:cs="Times New Roman"/>
          <w:b/>
          <w:bCs/>
          <w:sz w:val="28"/>
          <w:szCs w:val="28"/>
        </w:rPr>
        <w:t>Без добра — никуда</w:t>
      </w:r>
      <w:bookmarkEnd w:id="39"/>
    </w:p>
    <w:p w:rsidR="004E7B6F" w:rsidRPr="009E66B4" w:rsidRDefault="004E7B6F" w:rsidP="00416CAA">
      <w:pPr>
        <w:spacing w:after="0" w:line="276" w:lineRule="auto"/>
        <w:jc w:val="both"/>
        <w:rPr>
          <w:rFonts w:ascii="Times New Roman" w:hAnsi="Times New Roman" w:cs="Times New Roman"/>
          <w:bCs/>
          <w:i/>
          <w:iCs/>
          <w:sz w:val="28"/>
          <w:szCs w:val="28"/>
        </w:rPr>
      </w:pPr>
      <w:r w:rsidRPr="009E66B4">
        <w:rPr>
          <w:rFonts w:ascii="Times New Roman" w:hAnsi="Times New Roman" w:cs="Times New Roman"/>
          <w:bCs/>
          <w:i/>
          <w:iCs/>
          <w:sz w:val="24"/>
          <w:szCs w:val="28"/>
        </w:rPr>
        <w:t>Христианская притча</w:t>
      </w:r>
    </w:p>
    <w:p w:rsidR="00E80233" w:rsidRDefault="004E7B6F" w:rsidP="00416CAA">
      <w:pPr>
        <w:spacing w:after="0" w:line="276" w:lineRule="auto"/>
        <w:jc w:val="both"/>
        <w:rPr>
          <w:rFonts w:ascii="Times New Roman" w:hAnsi="Times New Roman" w:cs="Times New Roman"/>
          <w:sz w:val="28"/>
          <w:szCs w:val="28"/>
        </w:rPr>
      </w:pPr>
      <w:r w:rsidRPr="004E7B6F">
        <w:rPr>
          <w:rFonts w:ascii="Times New Roman" w:hAnsi="Times New Roman" w:cs="Times New Roman"/>
          <w:sz w:val="28"/>
          <w:szCs w:val="28"/>
        </w:rPr>
        <w:t>Заболело зло. Несколько дней провалялось в горячке. Но в мире этого никто даже и не заметил. Зато когда заболело Добро, все сразу ощутили эту потерю. Даже те, кто творил зло. С тех пор Зло старается не лежать, даже когда заболеет. А Добро после этого поняло, что ему вообще нельзя никогда болеть!</w:t>
      </w:r>
    </w:p>
    <w:p w:rsidR="00F531FC" w:rsidRDefault="00F531FC" w:rsidP="00416CAA">
      <w:pPr>
        <w:spacing w:after="0" w:line="276" w:lineRule="auto"/>
        <w:jc w:val="both"/>
        <w:rPr>
          <w:rFonts w:ascii="Times New Roman" w:hAnsi="Times New Roman" w:cs="Times New Roman"/>
          <w:sz w:val="28"/>
          <w:szCs w:val="28"/>
        </w:rPr>
      </w:pPr>
    </w:p>
    <w:p w:rsidR="004F103B" w:rsidRDefault="004F103B" w:rsidP="00416CAA">
      <w:pPr>
        <w:spacing w:after="0" w:line="276" w:lineRule="auto"/>
        <w:jc w:val="both"/>
        <w:rPr>
          <w:rFonts w:ascii="Times New Roman" w:hAnsi="Times New Roman" w:cs="Times New Roman"/>
          <w:b/>
          <w:sz w:val="28"/>
          <w:szCs w:val="28"/>
        </w:rPr>
      </w:pPr>
      <w:bookmarkStart w:id="40" w:name="Благодарность"/>
      <w:r w:rsidRPr="004F103B">
        <w:rPr>
          <w:rFonts w:ascii="Times New Roman" w:hAnsi="Times New Roman" w:cs="Times New Roman"/>
          <w:b/>
          <w:sz w:val="28"/>
          <w:szCs w:val="28"/>
        </w:rPr>
        <w:t>Благодарность</w:t>
      </w:r>
      <w:bookmarkEnd w:id="40"/>
    </w:p>
    <w:p w:rsidR="00F531FC" w:rsidRPr="00F531FC" w:rsidRDefault="00F531FC" w:rsidP="00416CAA">
      <w:pPr>
        <w:spacing w:after="0" w:line="276" w:lineRule="auto"/>
        <w:jc w:val="both"/>
        <w:rPr>
          <w:rFonts w:ascii="Times New Roman" w:hAnsi="Times New Roman" w:cs="Times New Roman"/>
          <w:b/>
          <w:sz w:val="24"/>
          <w:szCs w:val="24"/>
        </w:rPr>
      </w:pPr>
      <w:r w:rsidRPr="00F531FC">
        <w:rPr>
          <w:rFonts w:ascii="Times New Roman" w:hAnsi="Times New Roman" w:cs="Times New Roman"/>
          <w:i/>
          <w:sz w:val="24"/>
          <w:szCs w:val="24"/>
        </w:rPr>
        <w:t>Мудрая притча</w:t>
      </w:r>
    </w:p>
    <w:p w:rsidR="004F103B" w:rsidRPr="004F103B" w:rsidRDefault="004F103B" w:rsidP="00416CAA">
      <w:pPr>
        <w:spacing w:after="0" w:line="276" w:lineRule="auto"/>
        <w:jc w:val="both"/>
        <w:rPr>
          <w:rFonts w:ascii="Times New Roman" w:hAnsi="Times New Roman" w:cs="Times New Roman"/>
          <w:sz w:val="28"/>
          <w:szCs w:val="28"/>
        </w:rPr>
      </w:pPr>
      <w:r w:rsidRPr="004F103B">
        <w:rPr>
          <w:rFonts w:ascii="Times New Roman" w:hAnsi="Times New Roman" w:cs="Times New Roman"/>
          <w:sz w:val="28"/>
          <w:szCs w:val="28"/>
        </w:rPr>
        <w:t>В один ветреный вечер сухой лист, на котором сидел муравей, был оторван и упал в реку. Крошечное сердце муравья воззвало к Богу о помощи. Бог побудил коршуна, летящего над рекой, спуститься к воде и клювом подхватить лист, внушив ему, что это рыба или лягушка. И хотя птица была сильно разочарована, но муравей несказанно обрадовался, что оказался на твёрдой земле.</w:t>
      </w:r>
    </w:p>
    <w:p w:rsidR="004F103B" w:rsidRPr="004F103B" w:rsidRDefault="004F103B" w:rsidP="00416CAA">
      <w:pPr>
        <w:spacing w:after="0" w:line="276" w:lineRule="auto"/>
        <w:jc w:val="both"/>
        <w:rPr>
          <w:rFonts w:ascii="Times New Roman" w:hAnsi="Times New Roman" w:cs="Times New Roman"/>
          <w:sz w:val="28"/>
          <w:szCs w:val="28"/>
        </w:rPr>
      </w:pPr>
      <w:r w:rsidRPr="004F103B">
        <w:rPr>
          <w:rFonts w:ascii="Times New Roman" w:hAnsi="Times New Roman" w:cs="Times New Roman"/>
          <w:sz w:val="28"/>
          <w:szCs w:val="28"/>
        </w:rPr>
        <w:t>«Бог обернулся птицей и спас меня», — подумал он и решил, что должен отблагодарить этого коршуна и всех других птиц.</w:t>
      </w:r>
    </w:p>
    <w:p w:rsidR="00832606" w:rsidRDefault="004F103B" w:rsidP="00416CAA">
      <w:pPr>
        <w:spacing w:after="0" w:line="276" w:lineRule="auto"/>
        <w:jc w:val="both"/>
        <w:rPr>
          <w:rFonts w:ascii="Times New Roman" w:hAnsi="Times New Roman" w:cs="Times New Roman"/>
          <w:sz w:val="28"/>
          <w:szCs w:val="28"/>
        </w:rPr>
      </w:pPr>
      <w:r w:rsidRPr="004F103B">
        <w:rPr>
          <w:rFonts w:ascii="Times New Roman" w:hAnsi="Times New Roman" w:cs="Times New Roman"/>
          <w:sz w:val="28"/>
          <w:szCs w:val="28"/>
        </w:rPr>
        <w:t>Однажды, во время своей утренней пробежки, он увидел, как охотник нацелил стрелу в птицу. Помня о том, как однажды птица спасла ему жизнь,</w:t>
      </w:r>
      <w:r w:rsidR="00832606">
        <w:rPr>
          <w:rFonts w:ascii="Times New Roman" w:hAnsi="Times New Roman" w:cs="Times New Roman"/>
          <w:sz w:val="28"/>
          <w:szCs w:val="28"/>
        </w:rPr>
        <w:t xml:space="preserve"> </w:t>
      </w:r>
      <w:r w:rsidR="00832606" w:rsidRPr="004F103B">
        <w:rPr>
          <w:rFonts w:ascii="Times New Roman" w:hAnsi="Times New Roman" w:cs="Times New Roman"/>
          <w:sz w:val="28"/>
          <w:szCs w:val="28"/>
        </w:rPr>
        <w:t>муравей укусил охотника за пятку. Рука у лучника дрогнула, и стрела</w:t>
      </w:r>
    </w:p>
    <w:p w:rsidR="004F103B" w:rsidRPr="004F103B" w:rsidRDefault="004F103B" w:rsidP="00416CAA">
      <w:pPr>
        <w:spacing w:after="0" w:line="276" w:lineRule="auto"/>
        <w:jc w:val="both"/>
        <w:rPr>
          <w:rFonts w:ascii="Times New Roman" w:hAnsi="Times New Roman" w:cs="Times New Roman"/>
          <w:sz w:val="28"/>
          <w:szCs w:val="28"/>
        </w:rPr>
      </w:pPr>
      <w:r w:rsidRPr="004F103B">
        <w:rPr>
          <w:rFonts w:ascii="Times New Roman" w:hAnsi="Times New Roman" w:cs="Times New Roman"/>
          <w:sz w:val="28"/>
          <w:szCs w:val="28"/>
        </w:rPr>
        <w:lastRenderedPageBreak/>
        <w:t>полетела мимо цели.</w:t>
      </w:r>
    </w:p>
    <w:p w:rsidR="00C34CB8" w:rsidRDefault="004F103B" w:rsidP="00416CAA">
      <w:pPr>
        <w:spacing w:after="0" w:line="276" w:lineRule="auto"/>
        <w:jc w:val="both"/>
        <w:rPr>
          <w:rFonts w:ascii="Times New Roman" w:hAnsi="Times New Roman" w:cs="Times New Roman"/>
          <w:sz w:val="28"/>
          <w:szCs w:val="28"/>
        </w:rPr>
      </w:pPr>
      <w:r w:rsidRPr="004F103B">
        <w:rPr>
          <w:rFonts w:ascii="Times New Roman" w:hAnsi="Times New Roman" w:cs="Times New Roman"/>
          <w:sz w:val="28"/>
          <w:szCs w:val="28"/>
        </w:rPr>
        <w:t>Всё в мире взаимосвязано. И даже муравей готов отплатить свой долг.</w:t>
      </w:r>
    </w:p>
    <w:p w:rsidR="00757F75" w:rsidRDefault="00757F75" w:rsidP="00416CAA">
      <w:pPr>
        <w:spacing w:after="0" w:line="276" w:lineRule="auto"/>
        <w:jc w:val="both"/>
        <w:rPr>
          <w:rFonts w:ascii="Times New Roman" w:hAnsi="Times New Roman" w:cs="Times New Roman"/>
          <w:b/>
          <w:bCs/>
          <w:sz w:val="28"/>
          <w:szCs w:val="28"/>
        </w:rPr>
      </w:pPr>
    </w:p>
    <w:p w:rsidR="00024BA6" w:rsidRPr="00024BA6" w:rsidRDefault="00024BA6" w:rsidP="00416CAA">
      <w:pPr>
        <w:spacing w:after="0" w:line="276" w:lineRule="auto"/>
        <w:jc w:val="both"/>
        <w:rPr>
          <w:rFonts w:ascii="Times New Roman" w:hAnsi="Times New Roman" w:cs="Times New Roman"/>
          <w:b/>
          <w:bCs/>
          <w:sz w:val="28"/>
          <w:szCs w:val="28"/>
        </w:rPr>
      </w:pPr>
      <w:bookmarkStart w:id="41" w:name="Твоя_красота_в_твоей_доброте"/>
      <w:r w:rsidRPr="00024BA6">
        <w:rPr>
          <w:rFonts w:ascii="Times New Roman" w:hAnsi="Times New Roman" w:cs="Times New Roman"/>
          <w:b/>
          <w:bCs/>
          <w:sz w:val="28"/>
          <w:szCs w:val="28"/>
        </w:rPr>
        <w:t>Твоя красота в твоей доброте</w:t>
      </w:r>
      <w:bookmarkEnd w:id="41"/>
    </w:p>
    <w:p w:rsidR="00024BA6" w:rsidRPr="00F531FC" w:rsidRDefault="00F531FC" w:rsidP="00416CAA">
      <w:pPr>
        <w:spacing w:after="0" w:line="276" w:lineRule="auto"/>
        <w:jc w:val="both"/>
        <w:rPr>
          <w:rFonts w:ascii="Times New Roman" w:hAnsi="Times New Roman" w:cs="Times New Roman"/>
          <w:bCs/>
          <w:i/>
          <w:iCs/>
          <w:sz w:val="24"/>
          <w:szCs w:val="24"/>
        </w:rPr>
      </w:pPr>
      <w:r>
        <w:rPr>
          <w:rFonts w:ascii="Times New Roman" w:hAnsi="Times New Roman" w:cs="Times New Roman"/>
          <w:bCs/>
          <w:i/>
          <w:iCs/>
          <w:sz w:val="24"/>
          <w:szCs w:val="24"/>
        </w:rPr>
        <w:t xml:space="preserve">Притча </w:t>
      </w:r>
      <w:r w:rsidR="00024BA6" w:rsidRPr="00F531FC">
        <w:rPr>
          <w:rFonts w:ascii="Times New Roman" w:hAnsi="Times New Roman" w:cs="Times New Roman"/>
          <w:bCs/>
          <w:i/>
          <w:iCs/>
          <w:sz w:val="24"/>
          <w:szCs w:val="24"/>
        </w:rPr>
        <w:t>Шалвы Амонашвили</w:t>
      </w:r>
    </w:p>
    <w:p w:rsidR="00024BA6" w:rsidRPr="00024BA6" w:rsidRDefault="00024BA6" w:rsidP="00416CAA">
      <w:pPr>
        <w:spacing w:after="0" w:line="276" w:lineRule="auto"/>
        <w:jc w:val="both"/>
        <w:rPr>
          <w:rFonts w:ascii="Times New Roman" w:hAnsi="Times New Roman" w:cs="Times New Roman"/>
          <w:sz w:val="28"/>
          <w:szCs w:val="28"/>
        </w:rPr>
      </w:pPr>
      <w:r w:rsidRPr="00024BA6">
        <w:rPr>
          <w:rFonts w:ascii="Times New Roman" w:hAnsi="Times New Roman" w:cs="Times New Roman"/>
          <w:sz w:val="28"/>
          <w:szCs w:val="28"/>
        </w:rPr>
        <w:t>Мальчик взрослел. Потому часто смотрел в зеркало и злился:</w:t>
      </w:r>
    </w:p>
    <w:p w:rsidR="00024BA6" w:rsidRPr="00024BA6" w:rsidRDefault="00024BA6" w:rsidP="00416CAA">
      <w:pPr>
        <w:spacing w:after="0" w:line="276" w:lineRule="auto"/>
        <w:jc w:val="both"/>
        <w:rPr>
          <w:rFonts w:ascii="Times New Roman" w:hAnsi="Times New Roman" w:cs="Times New Roman"/>
          <w:sz w:val="28"/>
          <w:szCs w:val="28"/>
        </w:rPr>
      </w:pPr>
      <w:r w:rsidRPr="00024BA6">
        <w:rPr>
          <w:rFonts w:ascii="Times New Roman" w:hAnsi="Times New Roman" w:cs="Times New Roman"/>
          <w:sz w:val="28"/>
          <w:szCs w:val="28"/>
        </w:rPr>
        <w:t>— Какой я некрасивый!</w:t>
      </w:r>
    </w:p>
    <w:p w:rsidR="00024BA6" w:rsidRPr="00024BA6" w:rsidRDefault="00024BA6" w:rsidP="00416CAA">
      <w:pPr>
        <w:spacing w:after="0" w:line="276" w:lineRule="auto"/>
        <w:jc w:val="both"/>
        <w:rPr>
          <w:rFonts w:ascii="Times New Roman" w:hAnsi="Times New Roman" w:cs="Times New Roman"/>
          <w:sz w:val="28"/>
          <w:szCs w:val="28"/>
        </w:rPr>
      </w:pPr>
      <w:r w:rsidRPr="00024BA6">
        <w:rPr>
          <w:rFonts w:ascii="Times New Roman" w:hAnsi="Times New Roman" w:cs="Times New Roman"/>
          <w:sz w:val="28"/>
          <w:szCs w:val="28"/>
        </w:rPr>
        <w:t>Дедушка услышал слова эти и сказал внуку:</w:t>
      </w:r>
    </w:p>
    <w:p w:rsidR="00024BA6" w:rsidRPr="00024BA6" w:rsidRDefault="00024BA6" w:rsidP="00416CAA">
      <w:pPr>
        <w:spacing w:after="0" w:line="276" w:lineRule="auto"/>
        <w:jc w:val="both"/>
        <w:rPr>
          <w:rFonts w:ascii="Times New Roman" w:hAnsi="Times New Roman" w:cs="Times New Roman"/>
          <w:sz w:val="28"/>
          <w:szCs w:val="28"/>
        </w:rPr>
      </w:pPr>
      <w:r w:rsidRPr="00024BA6">
        <w:rPr>
          <w:rFonts w:ascii="Times New Roman" w:hAnsi="Times New Roman" w:cs="Times New Roman"/>
          <w:sz w:val="28"/>
          <w:szCs w:val="28"/>
        </w:rPr>
        <w:t>— Твоя красота в твоей доброте!</w:t>
      </w:r>
    </w:p>
    <w:p w:rsidR="00024BA6" w:rsidRPr="00024BA6" w:rsidRDefault="00024BA6" w:rsidP="00416CAA">
      <w:pPr>
        <w:spacing w:after="0" w:line="276" w:lineRule="auto"/>
        <w:jc w:val="both"/>
        <w:rPr>
          <w:rFonts w:ascii="Times New Roman" w:hAnsi="Times New Roman" w:cs="Times New Roman"/>
          <w:sz w:val="28"/>
          <w:szCs w:val="28"/>
        </w:rPr>
      </w:pPr>
      <w:r w:rsidRPr="00024BA6">
        <w:rPr>
          <w:rFonts w:ascii="Times New Roman" w:hAnsi="Times New Roman" w:cs="Times New Roman"/>
          <w:sz w:val="28"/>
          <w:szCs w:val="28"/>
        </w:rPr>
        <w:t>Мальчик поверил дедушке и начал делать добро — всем, везде, повсюду… Он так увлёкся этим, что совсем позабыл, как он некрасив.</w:t>
      </w:r>
    </w:p>
    <w:p w:rsidR="00024BA6" w:rsidRPr="00024BA6" w:rsidRDefault="00024BA6" w:rsidP="00416CAA">
      <w:pPr>
        <w:spacing w:after="0" w:line="276" w:lineRule="auto"/>
        <w:jc w:val="both"/>
        <w:rPr>
          <w:rFonts w:ascii="Times New Roman" w:hAnsi="Times New Roman" w:cs="Times New Roman"/>
          <w:sz w:val="28"/>
          <w:szCs w:val="28"/>
        </w:rPr>
      </w:pPr>
      <w:r w:rsidRPr="00024BA6">
        <w:rPr>
          <w:rFonts w:ascii="Times New Roman" w:hAnsi="Times New Roman" w:cs="Times New Roman"/>
          <w:sz w:val="28"/>
          <w:szCs w:val="28"/>
        </w:rPr>
        <w:t>Шло время. Стал он молодым человеком. Однажды, будучи на вечеринке, он услышал, как шепчутся две красивые девушки, украдкой глядя на него:</w:t>
      </w:r>
    </w:p>
    <w:p w:rsidR="00024BA6" w:rsidRPr="00024BA6" w:rsidRDefault="00024BA6" w:rsidP="00416CAA">
      <w:pPr>
        <w:spacing w:after="0" w:line="276" w:lineRule="auto"/>
        <w:jc w:val="both"/>
        <w:rPr>
          <w:rFonts w:ascii="Times New Roman" w:hAnsi="Times New Roman" w:cs="Times New Roman"/>
          <w:sz w:val="28"/>
          <w:szCs w:val="28"/>
        </w:rPr>
      </w:pPr>
      <w:r w:rsidRPr="00024BA6">
        <w:rPr>
          <w:rFonts w:ascii="Times New Roman" w:hAnsi="Times New Roman" w:cs="Times New Roman"/>
          <w:sz w:val="28"/>
          <w:szCs w:val="28"/>
        </w:rPr>
        <w:t>— Какой он обаятельный! — сказала одна.</w:t>
      </w:r>
    </w:p>
    <w:p w:rsidR="00024BA6" w:rsidRPr="00024BA6" w:rsidRDefault="00024BA6" w:rsidP="00416CAA">
      <w:pPr>
        <w:spacing w:after="0" w:line="276" w:lineRule="auto"/>
        <w:jc w:val="both"/>
        <w:rPr>
          <w:rFonts w:ascii="Times New Roman" w:hAnsi="Times New Roman" w:cs="Times New Roman"/>
          <w:sz w:val="28"/>
          <w:szCs w:val="28"/>
        </w:rPr>
      </w:pPr>
      <w:r w:rsidRPr="00024BA6">
        <w:rPr>
          <w:rFonts w:ascii="Times New Roman" w:hAnsi="Times New Roman" w:cs="Times New Roman"/>
          <w:sz w:val="28"/>
          <w:szCs w:val="28"/>
        </w:rPr>
        <w:t>— Лицо его светится внутренней красотой! — сказала другая.</w:t>
      </w:r>
    </w:p>
    <w:p w:rsidR="00024BA6" w:rsidRDefault="00024BA6" w:rsidP="00416CAA">
      <w:pPr>
        <w:spacing w:after="0" w:line="276" w:lineRule="auto"/>
        <w:jc w:val="both"/>
        <w:rPr>
          <w:rFonts w:ascii="Times New Roman" w:hAnsi="Times New Roman" w:cs="Times New Roman"/>
          <w:sz w:val="28"/>
          <w:szCs w:val="28"/>
        </w:rPr>
      </w:pPr>
      <w:r w:rsidRPr="00024BA6">
        <w:rPr>
          <w:rFonts w:ascii="Times New Roman" w:hAnsi="Times New Roman" w:cs="Times New Roman"/>
          <w:sz w:val="28"/>
          <w:szCs w:val="28"/>
        </w:rPr>
        <w:t>А молодой человек вспомнил дедушку. «Спасибо тебе, мудрый дедушка!» — подумал он.</w:t>
      </w:r>
    </w:p>
    <w:p w:rsidR="00413EF1" w:rsidRDefault="00413EF1" w:rsidP="00416CAA">
      <w:pPr>
        <w:spacing w:after="0" w:line="276" w:lineRule="auto"/>
        <w:jc w:val="both"/>
        <w:rPr>
          <w:rFonts w:ascii="Times New Roman" w:hAnsi="Times New Roman" w:cs="Times New Roman"/>
          <w:sz w:val="28"/>
          <w:szCs w:val="28"/>
        </w:rPr>
      </w:pPr>
    </w:p>
    <w:p w:rsidR="00413EF1" w:rsidRDefault="00413EF1" w:rsidP="00416CAA">
      <w:pPr>
        <w:spacing w:after="0" w:line="276" w:lineRule="auto"/>
        <w:jc w:val="both"/>
        <w:rPr>
          <w:rFonts w:ascii="Times New Roman" w:hAnsi="Times New Roman" w:cs="Times New Roman"/>
          <w:b/>
          <w:sz w:val="28"/>
          <w:szCs w:val="28"/>
        </w:rPr>
      </w:pPr>
      <w:bookmarkStart w:id="42" w:name="Измени_голос"/>
      <w:r w:rsidRPr="002027AB">
        <w:rPr>
          <w:rFonts w:ascii="Times New Roman" w:hAnsi="Times New Roman" w:cs="Times New Roman"/>
          <w:b/>
          <w:sz w:val="28"/>
          <w:szCs w:val="28"/>
        </w:rPr>
        <w:t>Измени голос</w:t>
      </w:r>
      <w:bookmarkEnd w:id="42"/>
    </w:p>
    <w:p w:rsidR="008A26C4" w:rsidRPr="008A26C4" w:rsidRDefault="008A26C4" w:rsidP="00416CAA">
      <w:pPr>
        <w:spacing w:after="0" w:line="276" w:lineRule="auto"/>
        <w:jc w:val="both"/>
        <w:rPr>
          <w:rFonts w:ascii="Times New Roman" w:hAnsi="Times New Roman" w:cs="Times New Roman"/>
          <w:b/>
          <w:sz w:val="24"/>
          <w:szCs w:val="24"/>
        </w:rPr>
      </w:pPr>
      <w:r w:rsidRPr="008A26C4">
        <w:rPr>
          <w:rFonts w:ascii="Times New Roman" w:hAnsi="Times New Roman" w:cs="Times New Roman"/>
          <w:i/>
          <w:sz w:val="24"/>
          <w:szCs w:val="24"/>
        </w:rPr>
        <w:t>Китайская притча</w:t>
      </w:r>
    </w:p>
    <w:p w:rsidR="009C3C8F" w:rsidRDefault="00413EF1" w:rsidP="00416CAA">
      <w:pPr>
        <w:spacing w:after="0" w:line="276" w:lineRule="auto"/>
        <w:jc w:val="both"/>
        <w:rPr>
          <w:rFonts w:ascii="Times New Roman" w:hAnsi="Times New Roman" w:cs="Times New Roman"/>
          <w:sz w:val="28"/>
          <w:szCs w:val="28"/>
        </w:rPr>
      </w:pPr>
      <w:r w:rsidRPr="00413EF1">
        <w:rPr>
          <w:rFonts w:ascii="Times New Roman" w:hAnsi="Times New Roman" w:cs="Times New Roman"/>
          <w:sz w:val="28"/>
          <w:szCs w:val="28"/>
        </w:rPr>
        <w:t>Голубка увидела в роще сову и спросила:</w:t>
      </w:r>
    </w:p>
    <w:p w:rsidR="009C3C8F" w:rsidRDefault="00413EF1" w:rsidP="00416CAA">
      <w:pPr>
        <w:spacing w:after="0" w:line="276" w:lineRule="auto"/>
        <w:jc w:val="both"/>
        <w:rPr>
          <w:rFonts w:ascii="Times New Roman" w:hAnsi="Times New Roman" w:cs="Times New Roman"/>
          <w:sz w:val="28"/>
          <w:szCs w:val="28"/>
        </w:rPr>
      </w:pPr>
      <w:r w:rsidRPr="00413EF1">
        <w:rPr>
          <w:rFonts w:ascii="Times New Roman" w:hAnsi="Times New Roman" w:cs="Times New Roman"/>
          <w:sz w:val="28"/>
          <w:szCs w:val="28"/>
        </w:rPr>
        <w:t>– Откуда ты, сова?</w:t>
      </w:r>
    </w:p>
    <w:p w:rsidR="009C3C8F" w:rsidRDefault="00413EF1" w:rsidP="00416CAA">
      <w:pPr>
        <w:spacing w:after="0" w:line="276" w:lineRule="auto"/>
        <w:jc w:val="both"/>
        <w:rPr>
          <w:rFonts w:ascii="Times New Roman" w:hAnsi="Times New Roman" w:cs="Times New Roman"/>
          <w:sz w:val="28"/>
          <w:szCs w:val="28"/>
        </w:rPr>
      </w:pPr>
      <w:r w:rsidRPr="00413EF1">
        <w:rPr>
          <w:rFonts w:ascii="Times New Roman" w:hAnsi="Times New Roman" w:cs="Times New Roman"/>
          <w:sz w:val="28"/>
          <w:szCs w:val="28"/>
        </w:rPr>
        <w:t>– Я жила на востоке, а теперь лечу на запад.</w:t>
      </w:r>
    </w:p>
    <w:p w:rsidR="009C3C8F" w:rsidRDefault="00413EF1" w:rsidP="00416CAA">
      <w:pPr>
        <w:spacing w:after="0" w:line="276" w:lineRule="auto"/>
        <w:jc w:val="both"/>
        <w:rPr>
          <w:rFonts w:ascii="Times New Roman" w:hAnsi="Times New Roman" w:cs="Times New Roman"/>
          <w:sz w:val="28"/>
          <w:szCs w:val="28"/>
        </w:rPr>
      </w:pPr>
      <w:r w:rsidRPr="00413EF1">
        <w:rPr>
          <w:rFonts w:ascii="Times New Roman" w:hAnsi="Times New Roman" w:cs="Times New Roman"/>
          <w:sz w:val="28"/>
          <w:szCs w:val="28"/>
        </w:rPr>
        <w:t>Так ответила сова и начала злобно ухать и хохотать. Голубка снова спросила:</w:t>
      </w:r>
    </w:p>
    <w:p w:rsidR="009C3C8F" w:rsidRDefault="00413EF1" w:rsidP="00416CAA">
      <w:pPr>
        <w:spacing w:after="0" w:line="276" w:lineRule="auto"/>
        <w:jc w:val="both"/>
        <w:rPr>
          <w:rFonts w:ascii="Times New Roman" w:hAnsi="Times New Roman" w:cs="Times New Roman"/>
          <w:sz w:val="28"/>
          <w:szCs w:val="28"/>
        </w:rPr>
      </w:pPr>
      <w:r w:rsidRPr="00413EF1">
        <w:rPr>
          <w:rFonts w:ascii="Times New Roman" w:hAnsi="Times New Roman" w:cs="Times New Roman"/>
          <w:sz w:val="28"/>
          <w:szCs w:val="28"/>
        </w:rPr>
        <w:t>– А почему же ты покинула родной дом и летишь в чужие края?</w:t>
      </w:r>
    </w:p>
    <w:p w:rsidR="009C3C8F" w:rsidRDefault="00413EF1" w:rsidP="00416CAA">
      <w:pPr>
        <w:spacing w:after="0" w:line="276" w:lineRule="auto"/>
        <w:jc w:val="both"/>
        <w:rPr>
          <w:rFonts w:ascii="Times New Roman" w:hAnsi="Times New Roman" w:cs="Times New Roman"/>
          <w:sz w:val="28"/>
          <w:szCs w:val="28"/>
        </w:rPr>
      </w:pPr>
      <w:r w:rsidRPr="00413EF1">
        <w:rPr>
          <w:rFonts w:ascii="Times New Roman" w:hAnsi="Times New Roman" w:cs="Times New Roman"/>
          <w:sz w:val="28"/>
          <w:szCs w:val="28"/>
        </w:rPr>
        <w:t>– Потому что на востоке меня не любят за то, что у меня противный голос.</w:t>
      </w:r>
    </w:p>
    <w:p w:rsidR="00413EF1" w:rsidRDefault="00413EF1" w:rsidP="00416CAA">
      <w:pPr>
        <w:spacing w:after="0" w:line="276" w:lineRule="auto"/>
        <w:jc w:val="both"/>
        <w:rPr>
          <w:rFonts w:ascii="Times New Roman" w:hAnsi="Times New Roman" w:cs="Times New Roman"/>
          <w:sz w:val="28"/>
          <w:szCs w:val="28"/>
        </w:rPr>
      </w:pPr>
      <w:r w:rsidRPr="00413EF1">
        <w:rPr>
          <w:rFonts w:ascii="Times New Roman" w:hAnsi="Times New Roman" w:cs="Times New Roman"/>
          <w:sz w:val="28"/>
          <w:szCs w:val="28"/>
        </w:rPr>
        <w:t>– Напрасно ты покинула родные края, – сказала голубка. – Менять тебе надо не землю, а голос. На западе так же, как на востоке, не терпят злобного уханья.</w:t>
      </w:r>
    </w:p>
    <w:p w:rsidR="00C81D12" w:rsidRDefault="00C81D12" w:rsidP="00416CAA">
      <w:pPr>
        <w:spacing w:after="0" w:line="276" w:lineRule="auto"/>
        <w:jc w:val="both"/>
        <w:rPr>
          <w:rFonts w:ascii="Times New Roman" w:hAnsi="Times New Roman" w:cs="Times New Roman"/>
          <w:sz w:val="28"/>
          <w:szCs w:val="28"/>
        </w:rPr>
      </w:pPr>
    </w:p>
    <w:p w:rsidR="004B560A" w:rsidRPr="004B560A" w:rsidRDefault="004B560A" w:rsidP="00416CAA">
      <w:pPr>
        <w:spacing w:after="0" w:line="276" w:lineRule="auto"/>
        <w:jc w:val="both"/>
        <w:rPr>
          <w:rFonts w:ascii="Times New Roman" w:hAnsi="Times New Roman" w:cs="Times New Roman"/>
          <w:b/>
          <w:bCs/>
          <w:sz w:val="28"/>
          <w:szCs w:val="28"/>
        </w:rPr>
      </w:pPr>
      <w:bookmarkStart w:id="43" w:name="Щегол"/>
      <w:r w:rsidRPr="004B560A">
        <w:rPr>
          <w:rFonts w:ascii="Times New Roman" w:hAnsi="Times New Roman" w:cs="Times New Roman"/>
          <w:b/>
          <w:bCs/>
          <w:sz w:val="28"/>
          <w:szCs w:val="28"/>
        </w:rPr>
        <w:t>Щегол</w:t>
      </w:r>
      <w:bookmarkEnd w:id="43"/>
    </w:p>
    <w:p w:rsidR="004B560A" w:rsidRPr="008A26C4" w:rsidRDefault="00F46C4D" w:rsidP="00416CAA">
      <w:pPr>
        <w:spacing w:after="0" w:line="276" w:lineRule="auto"/>
        <w:jc w:val="both"/>
        <w:rPr>
          <w:rFonts w:ascii="Times New Roman" w:hAnsi="Times New Roman" w:cs="Times New Roman"/>
          <w:i/>
          <w:sz w:val="24"/>
          <w:szCs w:val="24"/>
        </w:rPr>
      </w:pPr>
      <w:hyperlink r:id="rId59" w:history="1">
        <w:r w:rsidR="004B560A" w:rsidRPr="008A26C4">
          <w:rPr>
            <w:rStyle w:val="a7"/>
            <w:rFonts w:ascii="Times New Roman" w:hAnsi="Times New Roman" w:cs="Times New Roman"/>
            <w:i/>
            <w:color w:val="auto"/>
            <w:sz w:val="24"/>
            <w:szCs w:val="24"/>
            <w:u w:val="none"/>
          </w:rPr>
          <w:t>Притчи Леонардо да Винчи</w:t>
        </w:r>
      </w:hyperlink>
    </w:p>
    <w:p w:rsidR="004B560A" w:rsidRPr="004B560A" w:rsidRDefault="004B560A" w:rsidP="00416CAA">
      <w:pPr>
        <w:spacing w:after="0" w:line="276" w:lineRule="auto"/>
        <w:jc w:val="both"/>
        <w:rPr>
          <w:rFonts w:ascii="Times New Roman" w:hAnsi="Times New Roman" w:cs="Times New Roman"/>
          <w:sz w:val="28"/>
          <w:szCs w:val="28"/>
        </w:rPr>
      </w:pPr>
      <w:r w:rsidRPr="004B560A">
        <w:rPr>
          <w:rFonts w:ascii="Times New Roman" w:hAnsi="Times New Roman" w:cs="Times New Roman"/>
          <w:sz w:val="28"/>
          <w:szCs w:val="28"/>
        </w:rPr>
        <w:t>Держа червячка в клюве, щегол подлетел к своему гнезду, но птенцов внутри не оказалось. Пока он был на охоте, злоумышленники выкрали их.</w:t>
      </w:r>
    </w:p>
    <w:p w:rsidR="004B560A" w:rsidRPr="004B560A" w:rsidRDefault="004B560A" w:rsidP="00416CAA">
      <w:pPr>
        <w:spacing w:after="0" w:line="276" w:lineRule="auto"/>
        <w:jc w:val="both"/>
        <w:rPr>
          <w:rFonts w:ascii="Times New Roman" w:hAnsi="Times New Roman" w:cs="Times New Roman"/>
          <w:sz w:val="28"/>
          <w:szCs w:val="28"/>
        </w:rPr>
      </w:pPr>
      <w:r w:rsidRPr="004B560A">
        <w:rPr>
          <w:rFonts w:ascii="Times New Roman" w:hAnsi="Times New Roman" w:cs="Times New Roman"/>
          <w:sz w:val="28"/>
          <w:szCs w:val="28"/>
        </w:rPr>
        <w:t>Крича и плача, щегол принялся искать пропавших птенцов. Весь лес огласился его жалобными стонами и призывами, но никакого ответа не последовало.</w:t>
      </w:r>
    </w:p>
    <w:p w:rsidR="004B560A" w:rsidRPr="004B560A" w:rsidRDefault="004B560A" w:rsidP="00416CAA">
      <w:pPr>
        <w:spacing w:after="0" w:line="276" w:lineRule="auto"/>
        <w:jc w:val="both"/>
        <w:rPr>
          <w:rFonts w:ascii="Times New Roman" w:hAnsi="Times New Roman" w:cs="Times New Roman"/>
          <w:sz w:val="28"/>
          <w:szCs w:val="28"/>
        </w:rPr>
      </w:pPr>
      <w:r w:rsidRPr="004B560A">
        <w:rPr>
          <w:rFonts w:ascii="Times New Roman" w:hAnsi="Times New Roman" w:cs="Times New Roman"/>
          <w:sz w:val="28"/>
          <w:szCs w:val="28"/>
        </w:rPr>
        <w:t xml:space="preserve">На следующее утро несчастному родителю повстречался зяблик, который поведал, что ещё вчера видел щеглят в одном крестьянском доме. Вне себя от </w:t>
      </w:r>
      <w:r w:rsidRPr="004B560A">
        <w:rPr>
          <w:rFonts w:ascii="Times New Roman" w:hAnsi="Times New Roman" w:cs="Times New Roman"/>
          <w:sz w:val="28"/>
          <w:szCs w:val="28"/>
        </w:rPr>
        <w:lastRenderedPageBreak/>
        <w:t>радости, щегол полетел во весь дух к селению и вскоре оказался у того дома, на который указал добрый зяблик. Щегол сел на конёк крыши, огляделся, но никого не увидел. Он слетел на гумно — и там ни души. Когда же бедный отец поднял голову кверху, он заметил клетку, висевшую снаружи у окна. В ней сидели его щеглята-пленники. Щегол ринулся к ним.</w:t>
      </w:r>
    </w:p>
    <w:p w:rsidR="004B560A" w:rsidRPr="004B560A" w:rsidRDefault="004B560A" w:rsidP="00416CAA">
      <w:pPr>
        <w:spacing w:after="0" w:line="276" w:lineRule="auto"/>
        <w:jc w:val="both"/>
        <w:rPr>
          <w:rFonts w:ascii="Times New Roman" w:hAnsi="Times New Roman" w:cs="Times New Roman"/>
          <w:sz w:val="28"/>
          <w:szCs w:val="28"/>
        </w:rPr>
      </w:pPr>
      <w:r w:rsidRPr="004B560A">
        <w:rPr>
          <w:rFonts w:ascii="Times New Roman" w:hAnsi="Times New Roman" w:cs="Times New Roman"/>
          <w:sz w:val="28"/>
          <w:szCs w:val="28"/>
        </w:rPr>
        <w:t>Завидев отца, птенцы принялись хором жалобно щебетать, умоляя поскорее вызволить их из неволи. Орудуя лапками и клювом, щегол предпринял отчаянные усилия, чтобы раздвинуть железные прутья клетки. Но все его старания оказались тщетны. Тогда, громко заплакав, он улетел прочь.</w:t>
      </w:r>
    </w:p>
    <w:p w:rsidR="004B560A" w:rsidRPr="004B560A" w:rsidRDefault="004B560A" w:rsidP="00416CAA">
      <w:pPr>
        <w:spacing w:after="0" w:line="276" w:lineRule="auto"/>
        <w:jc w:val="both"/>
        <w:rPr>
          <w:rFonts w:ascii="Times New Roman" w:hAnsi="Times New Roman" w:cs="Times New Roman"/>
          <w:sz w:val="28"/>
          <w:szCs w:val="28"/>
        </w:rPr>
      </w:pPr>
      <w:r w:rsidRPr="004B560A">
        <w:rPr>
          <w:rFonts w:ascii="Times New Roman" w:hAnsi="Times New Roman" w:cs="Times New Roman"/>
          <w:sz w:val="28"/>
          <w:szCs w:val="28"/>
        </w:rPr>
        <w:t>На следующий день обезумевший от горя щегол вновь появился у клетки, где томились несчастные щеглята. Он долго смотрел на них с нежностью, а потом тихонько клюнул каждого птенца в разинутый рот.</w:t>
      </w:r>
    </w:p>
    <w:p w:rsidR="004B560A" w:rsidRPr="004B560A" w:rsidRDefault="004B560A" w:rsidP="00416CAA">
      <w:pPr>
        <w:spacing w:after="0" w:line="276" w:lineRule="auto"/>
        <w:jc w:val="both"/>
        <w:rPr>
          <w:rFonts w:ascii="Times New Roman" w:hAnsi="Times New Roman" w:cs="Times New Roman"/>
          <w:sz w:val="28"/>
          <w:szCs w:val="28"/>
        </w:rPr>
      </w:pPr>
      <w:r w:rsidRPr="004B560A">
        <w:rPr>
          <w:rFonts w:ascii="Times New Roman" w:hAnsi="Times New Roman" w:cs="Times New Roman"/>
          <w:sz w:val="28"/>
          <w:szCs w:val="28"/>
        </w:rPr>
        <w:t>Родитель принёс в клюве ядовитую травку, и все щеглята разом протянули лапки.</w:t>
      </w:r>
    </w:p>
    <w:p w:rsidR="004B560A" w:rsidRPr="004B560A" w:rsidRDefault="004B560A" w:rsidP="00416CAA">
      <w:pPr>
        <w:spacing w:after="0" w:line="276" w:lineRule="auto"/>
        <w:jc w:val="both"/>
        <w:rPr>
          <w:rFonts w:ascii="Times New Roman" w:hAnsi="Times New Roman" w:cs="Times New Roman"/>
          <w:sz w:val="28"/>
          <w:szCs w:val="28"/>
        </w:rPr>
      </w:pPr>
      <w:r w:rsidRPr="004B560A">
        <w:rPr>
          <w:rFonts w:ascii="Times New Roman" w:hAnsi="Times New Roman" w:cs="Times New Roman"/>
          <w:sz w:val="28"/>
          <w:szCs w:val="28"/>
        </w:rPr>
        <w:t>— Лучше умереть, чем маяться в неволе, — горестно промолвил гордый щегол и улетел в лес.</w:t>
      </w:r>
    </w:p>
    <w:p w:rsidR="004B560A" w:rsidRDefault="004B560A" w:rsidP="00416CAA">
      <w:pPr>
        <w:spacing w:after="0" w:line="276" w:lineRule="auto"/>
        <w:jc w:val="both"/>
        <w:rPr>
          <w:rFonts w:ascii="Times New Roman" w:hAnsi="Times New Roman" w:cs="Times New Roman"/>
          <w:sz w:val="28"/>
          <w:szCs w:val="28"/>
        </w:rPr>
      </w:pPr>
    </w:p>
    <w:p w:rsidR="004A33A1" w:rsidRPr="004A33A1" w:rsidRDefault="004A33A1" w:rsidP="00416CAA">
      <w:pPr>
        <w:spacing w:after="0" w:line="276" w:lineRule="auto"/>
        <w:jc w:val="both"/>
        <w:rPr>
          <w:rFonts w:ascii="Times New Roman" w:hAnsi="Times New Roman" w:cs="Times New Roman"/>
          <w:b/>
          <w:bCs/>
          <w:sz w:val="28"/>
          <w:szCs w:val="28"/>
        </w:rPr>
      </w:pPr>
      <w:bookmarkStart w:id="44" w:name="Где_прячется_источник_счастья"/>
      <w:r w:rsidRPr="004A33A1">
        <w:rPr>
          <w:rFonts w:ascii="Times New Roman" w:hAnsi="Times New Roman" w:cs="Times New Roman"/>
          <w:b/>
          <w:bCs/>
          <w:sz w:val="28"/>
          <w:szCs w:val="28"/>
        </w:rPr>
        <w:t>Где прячется источник счастья</w:t>
      </w:r>
      <w:bookmarkEnd w:id="44"/>
    </w:p>
    <w:p w:rsidR="004A33A1" w:rsidRPr="00224AE0" w:rsidRDefault="004A33A1" w:rsidP="00416CAA">
      <w:pPr>
        <w:spacing w:after="0" w:line="276" w:lineRule="auto"/>
        <w:jc w:val="both"/>
        <w:rPr>
          <w:rFonts w:ascii="Times New Roman" w:hAnsi="Times New Roman" w:cs="Times New Roman"/>
          <w:bCs/>
          <w:i/>
          <w:iCs/>
          <w:sz w:val="24"/>
          <w:szCs w:val="24"/>
        </w:rPr>
      </w:pPr>
      <w:r w:rsidRPr="00224AE0">
        <w:rPr>
          <w:rFonts w:ascii="Times New Roman" w:hAnsi="Times New Roman" w:cs="Times New Roman"/>
          <w:bCs/>
          <w:i/>
          <w:iCs/>
          <w:sz w:val="24"/>
          <w:szCs w:val="24"/>
        </w:rPr>
        <w:t>Притча Александры Лопатиной</w:t>
      </w:r>
    </w:p>
    <w:p w:rsidR="004A33A1" w:rsidRPr="004A33A1" w:rsidRDefault="005B5F8C" w:rsidP="00416CAA">
      <w:pPr>
        <w:spacing w:after="0" w:line="276" w:lineRule="auto"/>
        <w:jc w:val="both"/>
        <w:rPr>
          <w:rFonts w:ascii="Times New Roman" w:hAnsi="Times New Roman" w:cs="Times New Roman"/>
          <w:sz w:val="28"/>
          <w:szCs w:val="28"/>
        </w:rPr>
      </w:pPr>
      <w:r w:rsidRPr="004B560A">
        <w:rPr>
          <w:rFonts w:ascii="Times New Roman" w:hAnsi="Times New Roman" w:cs="Times New Roman"/>
          <w:sz w:val="28"/>
          <w:szCs w:val="28"/>
        </w:rPr>
        <w:t>—</w:t>
      </w:r>
      <w:r w:rsidR="004A33A1" w:rsidRPr="004A33A1">
        <w:rPr>
          <w:rFonts w:ascii="Times New Roman" w:hAnsi="Times New Roman" w:cs="Times New Roman"/>
          <w:sz w:val="28"/>
          <w:szCs w:val="28"/>
        </w:rPr>
        <w:t xml:space="preserve"> Я дал вам знания, но счастье каждый должен найти сам, — сказал учитель ученикам, окончившим школу.</w:t>
      </w:r>
    </w:p>
    <w:p w:rsidR="004A33A1" w:rsidRPr="004A33A1" w:rsidRDefault="005B5F8C" w:rsidP="00416CAA">
      <w:pPr>
        <w:spacing w:after="0" w:line="276" w:lineRule="auto"/>
        <w:jc w:val="both"/>
        <w:rPr>
          <w:rFonts w:ascii="Times New Roman" w:hAnsi="Times New Roman" w:cs="Times New Roman"/>
          <w:sz w:val="28"/>
          <w:szCs w:val="28"/>
        </w:rPr>
      </w:pPr>
      <w:r w:rsidRPr="004B560A">
        <w:rPr>
          <w:rFonts w:ascii="Times New Roman" w:hAnsi="Times New Roman" w:cs="Times New Roman"/>
          <w:sz w:val="28"/>
          <w:szCs w:val="28"/>
        </w:rPr>
        <w:t>—</w:t>
      </w:r>
      <w:r w:rsidR="004A33A1" w:rsidRPr="004A33A1">
        <w:rPr>
          <w:rFonts w:ascii="Times New Roman" w:hAnsi="Times New Roman" w:cs="Times New Roman"/>
          <w:sz w:val="28"/>
          <w:szCs w:val="28"/>
        </w:rPr>
        <w:t xml:space="preserve"> Учитель, счастье всегда быстро кончается, — возразил кто-то.</w:t>
      </w:r>
    </w:p>
    <w:p w:rsidR="004A33A1" w:rsidRPr="004A33A1" w:rsidRDefault="005B5F8C" w:rsidP="00416CAA">
      <w:pPr>
        <w:spacing w:after="0" w:line="276" w:lineRule="auto"/>
        <w:jc w:val="both"/>
        <w:rPr>
          <w:rFonts w:ascii="Times New Roman" w:hAnsi="Times New Roman" w:cs="Times New Roman"/>
          <w:sz w:val="28"/>
          <w:szCs w:val="28"/>
        </w:rPr>
      </w:pPr>
      <w:r w:rsidRPr="004B560A">
        <w:rPr>
          <w:rFonts w:ascii="Times New Roman" w:hAnsi="Times New Roman" w:cs="Times New Roman"/>
          <w:sz w:val="28"/>
          <w:szCs w:val="28"/>
        </w:rPr>
        <w:t>—</w:t>
      </w:r>
      <w:r w:rsidR="00C4262C">
        <w:rPr>
          <w:rFonts w:ascii="Times New Roman" w:hAnsi="Times New Roman" w:cs="Times New Roman"/>
          <w:sz w:val="28"/>
          <w:szCs w:val="28"/>
        </w:rPr>
        <w:t xml:space="preserve"> </w:t>
      </w:r>
      <w:r w:rsidR="004A33A1" w:rsidRPr="004A33A1">
        <w:rPr>
          <w:rFonts w:ascii="Times New Roman" w:hAnsi="Times New Roman" w:cs="Times New Roman"/>
          <w:sz w:val="28"/>
          <w:szCs w:val="28"/>
        </w:rPr>
        <w:t>Есть на свете один неиссякаемый источник счастья. Тот, кто находит его, счастлив всю жизнь, — ответил учитель.</w:t>
      </w:r>
    </w:p>
    <w:p w:rsidR="004A33A1" w:rsidRPr="004A33A1" w:rsidRDefault="004A33A1" w:rsidP="00416CAA">
      <w:pPr>
        <w:spacing w:after="0" w:line="276" w:lineRule="auto"/>
        <w:jc w:val="both"/>
        <w:rPr>
          <w:rFonts w:ascii="Times New Roman" w:hAnsi="Times New Roman" w:cs="Times New Roman"/>
          <w:sz w:val="28"/>
          <w:szCs w:val="28"/>
        </w:rPr>
      </w:pPr>
      <w:r w:rsidRPr="004A33A1">
        <w:rPr>
          <w:rFonts w:ascii="Times New Roman" w:hAnsi="Times New Roman" w:cs="Times New Roman"/>
          <w:sz w:val="28"/>
          <w:szCs w:val="28"/>
        </w:rPr>
        <w:t>Попрощались ученики и обещали вернуться через три года, чтобы рассказать учителю о своих поисках.</w:t>
      </w:r>
    </w:p>
    <w:p w:rsidR="004A33A1" w:rsidRPr="004A33A1" w:rsidRDefault="004A33A1" w:rsidP="00416CAA">
      <w:pPr>
        <w:spacing w:after="0" w:line="276" w:lineRule="auto"/>
        <w:jc w:val="both"/>
        <w:rPr>
          <w:rFonts w:ascii="Times New Roman" w:hAnsi="Times New Roman" w:cs="Times New Roman"/>
          <w:sz w:val="28"/>
          <w:szCs w:val="28"/>
        </w:rPr>
      </w:pPr>
      <w:r w:rsidRPr="004A33A1">
        <w:rPr>
          <w:rFonts w:ascii="Times New Roman" w:hAnsi="Times New Roman" w:cs="Times New Roman"/>
          <w:sz w:val="28"/>
          <w:szCs w:val="28"/>
        </w:rPr>
        <w:t>Время быстро пролетело. Первый ученик не вернулся, а лишь прислал учителю письмо: «Я нашёл источник счастья — это власть. Я успешно поднимаюсь по лестнице власти и надеюсь достигнуть её верхней ступени».</w:t>
      </w:r>
    </w:p>
    <w:p w:rsidR="004A33A1" w:rsidRPr="004A33A1" w:rsidRDefault="004A33A1" w:rsidP="00416CAA">
      <w:pPr>
        <w:spacing w:after="0" w:line="276" w:lineRule="auto"/>
        <w:jc w:val="both"/>
        <w:rPr>
          <w:rFonts w:ascii="Times New Roman" w:hAnsi="Times New Roman" w:cs="Times New Roman"/>
          <w:sz w:val="28"/>
          <w:szCs w:val="28"/>
        </w:rPr>
      </w:pPr>
      <w:r w:rsidRPr="004A33A1">
        <w:rPr>
          <w:rFonts w:ascii="Times New Roman" w:hAnsi="Times New Roman" w:cs="Times New Roman"/>
          <w:sz w:val="28"/>
          <w:szCs w:val="28"/>
        </w:rPr>
        <w:t>Второй ученик тоже прислал учителю записку «Источник счастья — это богатство».</w:t>
      </w:r>
    </w:p>
    <w:p w:rsidR="004A33A1" w:rsidRPr="004A33A1" w:rsidRDefault="004A33A1" w:rsidP="005A3970">
      <w:pPr>
        <w:spacing w:after="0" w:line="276" w:lineRule="auto"/>
        <w:jc w:val="both"/>
        <w:rPr>
          <w:rFonts w:ascii="Times New Roman" w:hAnsi="Times New Roman" w:cs="Times New Roman"/>
          <w:sz w:val="28"/>
          <w:szCs w:val="28"/>
        </w:rPr>
      </w:pPr>
      <w:r w:rsidRPr="004A33A1">
        <w:rPr>
          <w:rFonts w:ascii="Times New Roman" w:hAnsi="Times New Roman" w:cs="Times New Roman"/>
          <w:sz w:val="28"/>
          <w:szCs w:val="28"/>
        </w:rPr>
        <w:t>Третий ученик ничего не прислал, но учителю рассказали, что он стал сильным воином и ушёл с армией покорять другую страну. «Видимо, мой ученик решил завоевать своё счастье с помощью силы», — с грустью подумал учитель.</w:t>
      </w:r>
    </w:p>
    <w:p w:rsidR="005A3970" w:rsidRDefault="004A33A1" w:rsidP="00416CAA">
      <w:pPr>
        <w:spacing w:after="0" w:line="276" w:lineRule="auto"/>
        <w:jc w:val="both"/>
        <w:rPr>
          <w:rFonts w:ascii="Times New Roman" w:hAnsi="Times New Roman" w:cs="Times New Roman"/>
          <w:sz w:val="28"/>
          <w:szCs w:val="28"/>
        </w:rPr>
      </w:pPr>
      <w:r w:rsidRPr="004A33A1">
        <w:rPr>
          <w:rFonts w:ascii="Times New Roman" w:hAnsi="Times New Roman" w:cs="Times New Roman"/>
          <w:sz w:val="28"/>
          <w:szCs w:val="28"/>
        </w:rPr>
        <w:t>Только четвёртый ученик вернулся к учителю и рассказал, что стал целителем.</w:t>
      </w:r>
    </w:p>
    <w:p w:rsidR="00832606" w:rsidRDefault="00832606" w:rsidP="00416CAA">
      <w:pPr>
        <w:spacing w:after="0" w:line="276" w:lineRule="auto"/>
        <w:jc w:val="both"/>
        <w:rPr>
          <w:rFonts w:ascii="Times New Roman" w:hAnsi="Times New Roman" w:cs="Times New Roman"/>
          <w:sz w:val="28"/>
          <w:szCs w:val="28"/>
        </w:rPr>
      </w:pPr>
      <w:r w:rsidRPr="004A33A1">
        <w:rPr>
          <w:rFonts w:ascii="Times New Roman" w:hAnsi="Times New Roman" w:cs="Times New Roman"/>
          <w:sz w:val="28"/>
          <w:szCs w:val="28"/>
        </w:rPr>
        <w:t>— Я ходил по Земле, лечил людей. Люди радовались и становились</w:t>
      </w:r>
      <w:r>
        <w:rPr>
          <w:rFonts w:ascii="Times New Roman" w:hAnsi="Times New Roman" w:cs="Times New Roman"/>
          <w:sz w:val="28"/>
          <w:szCs w:val="28"/>
        </w:rPr>
        <w:t xml:space="preserve"> </w:t>
      </w:r>
      <w:r w:rsidRPr="004A33A1">
        <w:rPr>
          <w:rFonts w:ascii="Times New Roman" w:hAnsi="Times New Roman" w:cs="Times New Roman"/>
          <w:sz w:val="28"/>
          <w:szCs w:val="28"/>
        </w:rPr>
        <w:t>счастливее.</w:t>
      </w:r>
    </w:p>
    <w:p w:rsidR="004A33A1" w:rsidRPr="004A33A1" w:rsidRDefault="004A33A1" w:rsidP="00416CAA">
      <w:pPr>
        <w:spacing w:after="0" w:line="276" w:lineRule="auto"/>
        <w:jc w:val="both"/>
        <w:rPr>
          <w:rFonts w:ascii="Times New Roman" w:hAnsi="Times New Roman" w:cs="Times New Roman"/>
          <w:sz w:val="28"/>
          <w:szCs w:val="28"/>
        </w:rPr>
      </w:pPr>
      <w:r w:rsidRPr="004A33A1">
        <w:rPr>
          <w:rFonts w:ascii="Times New Roman" w:hAnsi="Times New Roman" w:cs="Times New Roman"/>
          <w:sz w:val="28"/>
          <w:szCs w:val="28"/>
        </w:rPr>
        <w:lastRenderedPageBreak/>
        <w:t>Если приносить счастье людям, о</w:t>
      </w:r>
      <w:r w:rsidR="007231F8">
        <w:rPr>
          <w:rFonts w:ascii="Times New Roman" w:hAnsi="Times New Roman" w:cs="Times New Roman"/>
          <w:sz w:val="28"/>
          <w:szCs w:val="28"/>
        </w:rPr>
        <w:t>но всегда будет с тобою рядом,</w:t>
      </w:r>
      <w:r w:rsidRPr="004A33A1">
        <w:rPr>
          <w:rFonts w:ascii="Times New Roman" w:hAnsi="Times New Roman" w:cs="Times New Roman"/>
          <w:sz w:val="28"/>
          <w:szCs w:val="28"/>
        </w:rPr>
        <w:t xml:space="preserve"> сказал ученик.</w:t>
      </w:r>
    </w:p>
    <w:p w:rsidR="004A33A1" w:rsidRDefault="004A33A1" w:rsidP="00416CAA">
      <w:pPr>
        <w:spacing w:after="0" w:line="276" w:lineRule="auto"/>
        <w:jc w:val="both"/>
        <w:rPr>
          <w:rFonts w:ascii="Times New Roman" w:hAnsi="Times New Roman" w:cs="Times New Roman"/>
          <w:sz w:val="28"/>
          <w:szCs w:val="28"/>
        </w:rPr>
      </w:pPr>
      <w:r w:rsidRPr="004A33A1">
        <w:rPr>
          <w:rFonts w:ascii="Times New Roman" w:hAnsi="Times New Roman" w:cs="Times New Roman"/>
          <w:sz w:val="28"/>
          <w:szCs w:val="28"/>
        </w:rPr>
        <w:t>— Ты понял главное, мой ученик, — радостно произнёс учитель. — Неиссякаемый источник счастья — это стремление делать добро. Чем больше человек черпает из такого источника, тем счастливее он становится.</w:t>
      </w:r>
    </w:p>
    <w:p w:rsidR="00D657C4" w:rsidRDefault="00D657C4" w:rsidP="00416CAA">
      <w:pPr>
        <w:spacing w:after="0" w:line="276" w:lineRule="auto"/>
        <w:jc w:val="both"/>
        <w:rPr>
          <w:rFonts w:ascii="Times New Roman" w:hAnsi="Times New Roman" w:cs="Times New Roman"/>
          <w:sz w:val="28"/>
          <w:szCs w:val="28"/>
        </w:rPr>
      </w:pPr>
    </w:p>
    <w:p w:rsidR="00D657C4" w:rsidRPr="00D657C4" w:rsidRDefault="00D657C4" w:rsidP="00416CAA">
      <w:pPr>
        <w:spacing w:after="0" w:line="276" w:lineRule="auto"/>
        <w:jc w:val="both"/>
        <w:rPr>
          <w:rFonts w:ascii="Times New Roman" w:hAnsi="Times New Roman" w:cs="Times New Roman"/>
          <w:b/>
          <w:bCs/>
          <w:sz w:val="28"/>
          <w:szCs w:val="28"/>
        </w:rPr>
      </w:pPr>
      <w:bookmarkStart w:id="45" w:name="Две_чаши_жизни"/>
      <w:r w:rsidRPr="00D657C4">
        <w:rPr>
          <w:rFonts w:ascii="Times New Roman" w:hAnsi="Times New Roman" w:cs="Times New Roman"/>
          <w:b/>
          <w:bCs/>
          <w:sz w:val="28"/>
          <w:szCs w:val="28"/>
        </w:rPr>
        <w:t>Две чаши жизни</w:t>
      </w:r>
      <w:bookmarkEnd w:id="45"/>
    </w:p>
    <w:p w:rsidR="00D657C4" w:rsidRPr="002C781A" w:rsidRDefault="002C781A" w:rsidP="00416CAA">
      <w:pPr>
        <w:spacing w:after="0" w:line="276" w:lineRule="auto"/>
        <w:jc w:val="both"/>
        <w:rPr>
          <w:rFonts w:ascii="Times New Roman" w:hAnsi="Times New Roman" w:cs="Times New Roman"/>
          <w:bCs/>
          <w:i/>
          <w:iCs/>
          <w:sz w:val="24"/>
          <w:szCs w:val="24"/>
        </w:rPr>
      </w:pPr>
      <w:r>
        <w:rPr>
          <w:rFonts w:ascii="Times New Roman" w:hAnsi="Times New Roman" w:cs="Times New Roman"/>
          <w:bCs/>
          <w:i/>
          <w:iCs/>
          <w:sz w:val="24"/>
          <w:szCs w:val="24"/>
        </w:rPr>
        <w:t>Притча</w:t>
      </w:r>
      <w:r w:rsidR="00D657C4" w:rsidRPr="002C781A">
        <w:rPr>
          <w:rFonts w:ascii="Times New Roman" w:hAnsi="Times New Roman" w:cs="Times New Roman"/>
          <w:bCs/>
          <w:i/>
          <w:iCs/>
          <w:sz w:val="24"/>
          <w:szCs w:val="24"/>
        </w:rPr>
        <w:t xml:space="preserve"> Александры Лопатиной</w:t>
      </w:r>
    </w:p>
    <w:p w:rsidR="00D657C4" w:rsidRPr="00D657C4" w:rsidRDefault="00D657C4" w:rsidP="00416CAA">
      <w:pPr>
        <w:spacing w:after="0" w:line="276" w:lineRule="auto"/>
        <w:jc w:val="both"/>
        <w:rPr>
          <w:rFonts w:ascii="Times New Roman" w:hAnsi="Times New Roman" w:cs="Times New Roman"/>
          <w:sz w:val="28"/>
          <w:szCs w:val="28"/>
        </w:rPr>
      </w:pPr>
      <w:r w:rsidRPr="00D657C4">
        <w:rPr>
          <w:rFonts w:ascii="Times New Roman" w:hAnsi="Times New Roman" w:cs="Times New Roman"/>
          <w:sz w:val="28"/>
          <w:szCs w:val="28"/>
        </w:rPr>
        <w:t>Два младенца родились в один миг: один в богатой, а другой в бедной семье. Два ангела-хранителя поднялись на небеса, чтобы наполнить из небесных источников чаши жизни для своих младенцев. Один ангел-хранитель был допущен к источнику богатства. Он обрадовался и наполнил чашу жизни младенца до краёв. Второй ангел был приведён к источнику бедности. С горьким вздохом он наполнил чашу жизни из этого источника. Но ангел не стал наполнять чашу до краёв, надеясь, что его младенцу достанется ещё что-нибудь, кроме бедности.</w:t>
      </w:r>
    </w:p>
    <w:p w:rsidR="00D657C4" w:rsidRPr="00D657C4" w:rsidRDefault="00D657C4" w:rsidP="00416CAA">
      <w:pPr>
        <w:spacing w:after="0" w:line="276" w:lineRule="auto"/>
        <w:jc w:val="both"/>
        <w:rPr>
          <w:rFonts w:ascii="Times New Roman" w:hAnsi="Times New Roman" w:cs="Times New Roman"/>
          <w:sz w:val="28"/>
          <w:szCs w:val="28"/>
        </w:rPr>
      </w:pPr>
      <w:r w:rsidRPr="00D657C4">
        <w:rPr>
          <w:rFonts w:ascii="Times New Roman" w:hAnsi="Times New Roman" w:cs="Times New Roman"/>
          <w:sz w:val="28"/>
          <w:szCs w:val="28"/>
        </w:rPr>
        <w:t>Когда оба ангела спускались на Землю, мимо пролетала Богиня Любви. Хрустальные слёзы любви капали из её глаз. Одна капля любви упала в неполную чашу. Вторая чаша была уже полна, и в неё ничего не попало.</w:t>
      </w:r>
    </w:p>
    <w:p w:rsidR="00D657C4" w:rsidRPr="00D657C4" w:rsidRDefault="00D657C4" w:rsidP="00416CAA">
      <w:pPr>
        <w:spacing w:after="0" w:line="276" w:lineRule="auto"/>
        <w:jc w:val="both"/>
        <w:rPr>
          <w:rFonts w:ascii="Times New Roman" w:hAnsi="Times New Roman" w:cs="Times New Roman"/>
          <w:sz w:val="28"/>
          <w:szCs w:val="28"/>
        </w:rPr>
      </w:pPr>
      <w:r w:rsidRPr="00D657C4">
        <w:rPr>
          <w:rFonts w:ascii="Times New Roman" w:hAnsi="Times New Roman" w:cs="Times New Roman"/>
          <w:sz w:val="28"/>
          <w:szCs w:val="28"/>
        </w:rPr>
        <w:t>Встретились оба ангела на Земле.</w:t>
      </w:r>
    </w:p>
    <w:p w:rsidR="00D657C4" w:rsidRPr="00D657C4" w:rsidRDefault="00D657C4" w:rsidP="00416CAA">
      <w:pPr>
        <w:spacing w:after="0" w:line="276" w:lineRule="auto"/>
        <w:jc w:val="both"/>
        <w:rPr>
          <w:rFonts w:ascii="Times New Roman" w:hAnsi="Times New Roman" w:cs="Times New Roman"/>
          <w:sz w:val="28"/>
          <w:szCs w:val="28"/>
        </w:rPr>
      </w:pPr>
      <w:r w:rsidRPr="00D657C4">
        <w:rPr>
          <w:rFonts w:ascii="Times New Roman" w:hAnsi="Times New Roman" w:cs="Times New Roman"/>
          <w:sz w:val="28"/>
          <w:szCs w:val="28"/>
        </w:rPr>
        <w:t>— Посмотри, я несу своему младенцу богатство, — похвастался первый ангел.</w:t>
      </w:r>
    </w:p>
    <w:p w:rsidR="00D657C4" w:rsidRPr="00D657C4" w:rsidRDefault="00D657C4" w:rsidP="00416CAA">
      <w:pPr>
        <w:spacing w:after="0" w:line="276" w:lineRule="auto"/>
        <w:jc w:val="both"/>
        <w:rPr>
          <w:rFonts w:ascii="Times New Roman" w:hAnsi="Times New Roman" w:cs="Times New Roman"/>
          <w:sz w:val="28"/>
          <w:szCs w:val="28"/>
        </w:rPr>
      </w:pPr>
      <w:r w:rsidRPr="00D657C4">
        <w:rPr>
          <w:rFonts w:ascii="Times New Roman" w:hAnsi="Times New Roman" w:cs="Times New Roman"/>
          <w:sz w:val="28"/>
          <w:szCs w:val="28"/>
        </w:rPr>
        <w:t>— Напиток твой горчит, — заметил второй ангел. — Зависть, предательство и одиночество всегда плавают в источнике богатства.</w:t>
      </w:r>
    </w:p>
    <w:p w:rsidR="00D657C4" w:rsidRPr="00D657C4" w:rsidRDefault="00D657C4" w:rsidP="00416CAA">
      <w:pPr>
        <w:spacing w:after="0" w:line="276" w:lineRule="auto"/>
        <w:jc w:val="both"/>
        <w:rPr>
          <w:rFonts w:ascii="Times New Roman" w:hAnsi="Times New Roman" w:cs="Times New Roman"/>
          <w:sz w:val="28"/>
          <w:szCs w:val="28"/>
        </w:rPr>
      </w:pPr>
      <w:r w:rsidRPr="00D657C4">
        <w:rPr>
          <w:rFonts w:ascii="Times New Roman" w:hAnsi="Times New Roman" w:cs="Times New Roman"/>
          <w:sz w:val="28"/>
          <w:szCs w:val="28"/>
        </w:rPr>
        <w:t>— Неужели бедность и лишения слаще?! — возмутился первый ангел.</w:t>
      </w:r>
    </w:p>
    <w:p w:rsidR="00D657C4" w:rsidRDefault="00D657C4" w:rsidP="00416CAA">
      <w:pPr>
        <w:spacing w:after="0" w:line="276" w:lineRule="auto"/>
        <w:jc w:val="both"/>
        <w:rPr>
          <w:rFonts w:ascii="Times New Roman" w:hAnsi="Times New Roman" w:cs="Times New Roman"/>
          <w:sz w:val="28"/>
          <w:szCs w:val="28"/>
        </w:rPr>
      </w:pPr>
      <w:r w:rsidRPr="00D657C4">
        <w:rPr>
          <w:rFonts w:ascii="Times New Roman" w:hAnsi="Times New Roman" w:cs="Times New Roman"/>
          <w:sz w:val="28"/>
          <w:szCs w:val="28"/>
        </w:rPr>
        <w:t>— Нет, они горьки, но небесная капля любви, которую Богиня влила в мою чашу жизни, уменьшит её горечь и наполнит жизнь светом.</w:t>
      </w:r>
    </w:p>
    <w:p w:rsidR="001E2201" w:rsidRPr="00D657C4" w:rsidRDefault="001E2201" w:rsidP="00416CAA">
      <w:pPr>
        <w:spacing w:after="0" w:line="276" w:lineRule="auto"/>
        <w:jc w:val="both"/>
        <w:rPr>
          <w:rFonts w:ascii="Times New Roman" w:hAnsi="Times New Roman" w:cs="Times New Roman"/>
          <w:sz w:val="28"/>
          <w:szCs w:val="28"/>
        </w:rPr>
      </w:pPr>
    </w:p>
    <w:p w:rsidR="001E2201" w:rsidRPr="001E2201" w:rsidRDefault="001E2201" w:rsidP="00416CAA">
      <w:pPr>
        <w:spacing w:after="0" w:line="276" w:lineRule="auto"/>
        <w:jc w:val="both"/>
        <w:rPr>
          <w:rFonts w:ascii="Times New Roman" w:hAnsi="Times New Roman" w:cs="Times New Roman"/>
          <w:b/>
          <w:bCs/>
          <w:sz w:val="28"/>
          <w:szCs w:val="28"/>
        </w:rPr>
      </w:pPr>
      <w:bookmarkStart w:id="46" w:name="Волшебный_колодец"/>
      <w:r w:rsidRPr="001E2201">
        <w:rPr>
          <w:rFonts w:ascii="Times New Roman" w:hAnsi="Times New Roman" w:cs="Times New Roman"/>
          <w:b/>
          <w:bCs/>
          <w:sz w:val="28"/>
          <w:szCs w:val="28"/>
        </w:rPr>
        <w:t>Волшебный колодец</w:t>
      </w:r>
      <w:bookmarkEnd w:id="46"/>
    </w:p>
    <w:p w:rsidR="001E2201" w:rsidRPr="00AF4D04" w:rsidRDefault="001E2201" w:rsidP="00416CAA">
      <w:pPr>
        <w:spacing w:after="0" w:line="276" w:lineRule="auto"/>
        <w:jc w:val="both"/>
        <w:rPr>
          <w:rFonts w:ascii="Times New Roman" w:hAnsi="Times New Roman" w:cs="Times New Roman"/>
          <w:bCs/>
          <w:i/>
          <w:iCs/>
          <w:sz w:val="24"/>
          <w:szCs w:val="24"/>
        </w:rPr>
      </w:pPr>
      <w:r w:rsidRPr="00AF4D04">
        <w:rPr>
          <w:rFonts w:ascii="Times New Roman" w:hAnsi="Times New Roman" w:cs="Times New Roman"/>
          <w:bCs/>
          <w:i/>
          <w:iCs/>
          <w:sz w:val="24"/>
          <w:szCs w:val="24"/>
        </w:rPr>
        <w:t>Христианская притча</w:t>
      </w:r>
    </w:p>
    <w:p w:rsidR="001E2201" w:rsidRPr="001E2201" w:rsidRDefault="001E2201" w:rsidP="00416CAA">
      <w:pPr>
        <w:spacing w:after="0" w:line="276" w:lineRule="auto"/>
        <w:jc w:val="both"/>
        <w:rPr>
          <w:rFonts w:ascii="Times New Roman" w:hAnsi="Times New Roman" w:cs="Times New Roman"/>
          <w:sz w:val="28"/>
          <w:szCs w:val="28"/>
        </w:rPr>
      </w:pPr>
      <w:r w:rsidRPr="001E2201">
        <w:rPr>
          <w:rFonts w:ascii="Times New Roman" w:hAnsi="Times New Roman" w:cs="Times New Roman"/>
          <w:sz w:val="28"/>
          <w:szCs w:val="28"/>
        </w:rPr>
        <w:t>В</w:t>
      </w:r>
      <w:r w:rsidR="000851DD">
        <w:rPr>
          <w:rFonts w:ascii="Times New Roman" w:hAnsi="Times New Roman" w:cs="Times New Roman"/>
          <w:sz w:val="28"/>
          <w:szCs w:val="28"/>
        </w:rPr>
        <w:t xml:space="preserve"> </w:t>
      </w:r>
      <w:r w:rsidRPr="001E2201">
        <w:rPr>
          <w:rFonts w:ascii="Times New Roman" w:hAnsi="Times New Roman" w:cs="Times New Roman"/>
          <w:sz w:val="28"/>
          <w:szCs w:val="28"/>
        </w:rPr>
        <w:t>давние времена был в поле волшебный колодец. Подходил к нему человек, опускал ведро, вытаскивал, а в ведре оказывалось то, что было у него на сердце. Сначала люди черпали из него любовь, добро, нежность. У кого что было — то и прибавлялось. Но потом что-то случилось в мире: люди стали всё чаще зачерпывать из колодца зло, зависть, ненависть.</w:t>
      </w:r>
    </w:p>
    <w:p w:rsidR="001E2201" w:rsidRDefault="001E2201" w:rsidP="00416CAA">
      <w:pPr>
        <w:spacing w:after="0" w:line="276" w:lineRule="auto"/>
        <w:jc w:val="both"/>
        <w:rPr>
          <w:rFonts w:ascii="Times New Roman" w:hAnsi="Times New Roman" w:cs="Times New Roman"/>
          <w:sz w:val="28"/>
          <w:szCs w:val="28"/>
        </w:rPr>
      </w:pPr>
      <w:r w:rsidRPr="001E2201">
        <w:rPr>
          <w:rFonts w:ascii="Times New Roman" w:hAnsi="Times New Roman" w:cs="Times New Roman"/>
          <w:sz w:val="28"/>
          <w:szCs w:val="28"/>
        </w:rPr>
        <w:t>И решили они, что колодец испортился. И засыпали его. Ведь колодец засыпать легче, чем сердце своё очистить.</w:t>
      </w:r>
    </w:p>
    <w:p w:rsidR="006C41F6" w:rsidRDefault="006C41F6" w:rsidP="00416CAA">
      <w:pPr>
        <w:spacing w:after="0" w:line="276" w:lineRule="auto"/>
        <w:jc w:val="both"/>
        <w:rPr>
          <w:rFonts w:ascii="Times New Roman" w:hAnsi="Times New Roman" w:cs="Times New Roman"/>
          <w:sz w:val="28"/>
          <w:szCs w:val="28"/>
        </w:rPr>
      </w:pPr>
    </w:p>
    <w:p w:rsidR="00D40949" w:rsidRPr="001E2201" w:rsidRDefault="00D40949" w:rsidP="00416CAA">
      <w:pPr>
        <w:spacing w:after="0" w:line="276" w:lineRule="auto"/>
        <w:jc w:val="both"/>
        <w:rPr>
          <w:rFonts w:ascii="Times New Roman" w:hAnsi="Times New Roman" w:cs="Times New Roman"/>
          <w:sz w:val="28"/>
          <w:szCs w:val="28"/>
        </w:rPr>
      </w:pPr>
    </w:p>
    <w:bookmarkStart w:id="47" w:name="Почему_дурные_наклонности_овладевают"/>
    <w:p w:rsidR="006C41F6" w:rsidRDefault="008C639A" w:rsidP="00416CAA">
      <w:pPr>
        <w:spacing w:after="0" w:line="276" w:lineRule="auto"/>
        <w:jc w:val="both"/>
        <w:rPr>
          <w:rStyle w:val="a7"/>
          <w:rFonts w:ascii="Times New Roman" w:hAnsi="Times New Roman" w:cs="Times New Roman"/>
          <w:b/>
          <w:bCs/>
          <w:color w:val="auto"/>
          <w:sz w:val="28"/>
          <w:szCs w:val="28"/>
          <w:u w:val="none"/>
        </w:rPr>
      </w:pPr>
      <w:r>
        <w:lastRenderedPageBreak/>
        <w:fldChar w:fldCharType="begin"/>
      </w:r>
      <w:r>
        <w:instrText xml:space="preserve"> HYPERLINK "http://aforizmy-citaty.ru/pritchi/pritchi-o-dobre/pochemu-durny-e-naklonnosti-ovladevayut-chelovekom-a-dobry-e-trudno.html" </w:instrText>
      </w:r>
      <w:r>
        <w:fldChar w:fldCharType="separate"/>
      </w:r>
      <w:r w:rsidR="006C41F6" w:rsidRPr="00031A84">
        <w:rPr>
          <w:rStyle w:val="a7"/>
          <w:rFonts w:ascii="Times New Roman" w:hAnsi="Times New Roman" w:cs="Times New Roman"/>
          <w:b/>
          <w:bCs/>
          <w:color w:val="auto"/>
          <w:sz w:val="28"/>
          <w:szCs w:val="28"/>
          <w:u w:val="none"/>
        </w:rPr>
        <w:t>Почему дурные наклонности овладевают человеком, а добрые – трудно?</w:t>
      </w:r>
      <w:r>
        <w:rPr>
          <w:rStyle w:val="a7"/>
          <w:rFonts w:ascii="Times New Roman" w:hAnsi="Times New Roman" w:cs="Times New Roman"/>
          <w:b/>
          <w:bCs/>
          <w:color w:val="auto"/>
          <w:sz w:val="28"/>
          <w:szCs w:val="28"/>
          <w:u w:val="none"/>
        </w:rPr>
        <w:fldChar w:fldCharType="end"/>
      </w:r>
      <w:bookmarkEnd w:id="47"/>
    </w:p>
    <w:p w:rsidR="007711C8" w:rsidRDefault="00757F75" w:rsidP="00416CAA">
      <w:pPr>
        <w:spacing w:after="0" w:line="276" w:lineRule="auto"/>
        <w:jc w:val="both"/>
        <w:rPr>
          <w:rFonts w:ascii="Times New Roman" w:hAnsi="Times New Roman" w:cs="Times New Roman"/>
          <w:i/>
          <w:sz w:val="24"/>
          <w:szCs w:val="24"/>
        </w:rPr>
      </w:pPr>
      <w:r w:rsidRPr="00AF4D04">
        <w:rPr>
          <w:rFonts w:ascii="Times New Roman" w:hAnsi="Times New Roman" w:cs="Times New Roman"/>
          <w:i/>
          <w:sz w:val="24"/>
          <w:szCs w:val="24"/>
        </w:rPr>
        <w:t>Христианская притча</w:t>
      </w:r>
    </w:p>
    <w:p w:rsidR="006C41F6" w:rsidRPr="006C41F6" w:rsidRDefault="006C41F6" w:rsidP="00416CAA">
      <w:pPr>
        <w:spacing w:after="0" w:line="276" w:lineRule="auto"/>
        <w:jc w:val="both"/>
        <w:rPr>
          <w:rFonts w:ascii="Times New Roman" w:hAnsi="Times New Roman" w:cs="Times New Roman"/>
          <w:sz w:val="28"/>
          <w:szCs w:val="28"/>
        </w:rPr>
      </w:pPr>
      <w:r w:rsidRPr="006C41F6">
        <w:rPr>
          <w:rFonts w:ascii="Times New Roman" w:hAnsi="Times New Roman" w:cs="Times New Roman"/>
          <w:sz w:val="28"/>
          <w:szCs w:val="28"/>
        </w:rPr>
        <w:t>Однажды ученики пришли к старцу и спросили его: почему дурные наклонности легко овладевают человеком, а добрые – трудно и остаются непрочны в нем.</w:t>
      </w:r>
    </w:p>
    <w:p w:rsidR="006C41F6" w:rsidRPr="006C41F6" w:rsidRDefault="006C41F6" w:rsidP="00416CAA">
      <w:pPr>
        <w:spacing w:after="0" w:line="276" w:lineRule="auto"/>
        <w:jc w:val="both"/>
        <w:rPr>
          <w:rFonts w:ascii="Times New Roman" w:hAnsi="Times New Roman" w:cs="Times New Roman"/>
          <w:sz w:val="28"/>
          <w:szCs w:val="28"/>
        </w:rPr>
      </w:pPr>
      <w:r w:rsidRPr="006C41F6">
        <w:rPr>
          <w:rFonts w:ascii="Times New Roman" w:hAnsi="Times New Roman" w:cs="Times New Roman"/>
          <w:sz w:val="28"/>
          <w:szCs w:val="28"/>
        </w:rPr>
        <w:t>Что будет, если здоровое семя оставить на солнце, а больное зарыть в землю? – спросил старец.</w:t>
      </w:r>
    </w:p>
    <w:p w:rsidR="006C41F6" w:rsidRPr="006C41F6" w:rsidRDefault="006C41F6" w:rsidP="00416CAA">
      <w:pPr>
        <w:spacing w:after="0" w:line="276" w:lineRule="auto"/>
        <w:jc w:val="both"/>
        <w:rPr>
          <w:rFonts w:ascii="Times New Roman" w:hAnsi="Times New Roman" w:cs="Times New Roman"/>
          <w:sz w:val="28"/>
          <w:szCs w:val="28"/>
        </w:rPr>
      </w:pPr>
      <w:r w:rsidRPr="006C41F6">
        <w:rPr>
          <w:rFonts w:ascii="Times New Roman" w:hAnsi="Times New Roman" w:cs="Times New Roman"/>
          <w:sz w:val="28"/>
          <w:szCs w:val="28"/>
        </w:rPr>
        <w:t>– Доброе семя, что оставлено без почвы, погибнет, а плохое семя прорастет, даст больной росток и худой плод, – ответили ученики.</w:t>
      </w:r>
    </w:p>
    <w:p w:rsidR="006C41F6" w:rsidRDefault="006C41F6" w:rsidP="00416CAA">
      <w:pPr>
        <w:spacing w:after="0" w:line="276" w:lineRule="auto"/>
        <w:jc w:val="both"/>
        <w:rPr>
          <w:rFonts w:ascii="Times New Roman" w:hAnsi="Times New Roman" w:cs="Times New Roman"/>
          <w:sz w:val="28"/>
          <w:szCs w:val="28"/>
        </w:rPr>
      </w:pPr>
      <w:r w:rsidRPr="006C41F6">
        <w:rPr>
          <w:rFonts w:ascii="Times New Roman" w:hAnsi="Times New Roman" w:cs="Times New Roman"/>
          <w:sz w:val="28"/>
          <w:szCs w:val="28"/>
        </w:rPr>
        <w:t>– Так поступают люди: вместо того, чтобы втайне творить добрые дела и глубоко в душе растить добрые начатки, они выставляют их напоказ и тем губят. А свои недостатки и грехи, чтобы их не увидели другие, люди прячут глубоко в душе. Там они растут и губят человека в самом его сердце.</w:t>
      </w:r>
    </w:p>
    <w:p w:rsidR="006647E8" w:rsidRDefault="006647E8" w:rsidP="00416CAA">
      <w:pPr>
        <w:spacing w:after="0" w:line="276" w:lineRule="auto"/>
        <w:jc w:val="both"/>
        <w:rPr>
          <w:rFonts w:ascii="Times New Roman" w:hAnsi="Times New Roman" w:cs="Times New Roman"/>
          <w:sz w:val="28"/>
          <w:szCs w:val="28"/>
        </w:rPr>
      </w:pPr>
    </w:p>
    <w:bookmarkStart w:id="48" w:name="Два_друга"/>
    <w:p w:rsidR="006647E8" w:rsidRDefault="008C639A" w:rsidP="00416CAA">
      <w:pPr>
        <w:spacing w:after="0" w:line="276" w:lineRule="auto"/>
        <w:jc w:val="both"/>
        <w:rPr>
          <w:rStyle w:val="a7"/>
          <w:rFonts w:ascii="Times New Roman" w:hAnsi="Times New Roman" w:cs="Times New Roman"/>
          <w:b/>
          <w:bCs/>
          <w:color w:val="auto"/>
          <w:sz w:val="28"/>
          <w:szCs w:val="28"/>
          <w:u w:val="none"/>
        </w:rPr>
      </w:pPr>
      <w:r>
        <w:fldChar w:fldCharType="begin"/>
      </w:r>
      <w:r>
        <w:instrText xml:space="preserve"> HYPERLINK "http://aforizmy-citaty.ru/pritchi/sovremennye-pritchi/dva-druga.html" </w:instrText>
      </w:r>
      <w:r>
        <w:fldChar w:fldCharType="separate"/>
      </w:r>
      <w:r w:rsidR="006647E8" w:rsidRPr="005E61DE">
        <w:rPr>
          <w:rStyle w:val="a7"/>
          <w:rFonts w:ascii="Times New Roman" w:hAnsi="Times New Roman" w:cs="Times New Roman"/>
          <w:b/>
          <w:bCs/>
          <w:color w:val="auto"/>
          <w:sz w:val="28"/>
          <w:szCs w:val="28"/>
          <w:u w:val="none"/>
        </w:rPr>
        <w:t>Два друга</w:t>
      </w:r>
      <w:r>
        <w:rPr>
          <w:rStyle w:val="a7"/>
          <w:rFonts w:ascii="Times New Roman" w:hAnsi="Times New Roman" w:cs="Times New Roman"/>
          <w:b/>
          <w:bCs/>
          <w:color w:val="auto"/>
          <w:sz w:val="28"/>
          <w:szCs w:val="28"/>
          <w:u w:val="none"/>
        </w:rPr>
        <w:fldChar w:fldCharType="end"/>
      </w:r>
      <w:bookmarkEnd w:id="48"/>
    </w:p>
    <w:p w:rsidR="00AF4D04" w:rsidRPr="00AF4D04" w:rsidRDefault="00AF4D04" w:rsidP="00416CAA">
      <w:pPr>
        <w:spacing w:after="0" w:line="276" w:lineRule="auto"/>
        <w:jc w:val="both"/>
        <w:rPr>
          <w:rFonts w:ascii="Times New Roman" w:hAnsi="Times New Roman" w:cs="Times New Roman"/>
          <w:b/>
          <w:bCs/>
          <w:sz w:val="24"/>
          <w:szCs w:val="24"/>
        </w:rPr>
      </w:pPr>
      <w:r w:rsidRPr="00AF4D04">
        <w:rPr>
          <w:rFonts w:ascii="Times New Roman" w:hAnsi="Times New Roman" w:cs="Times New Roman"/>
          <w:i/>
          <w:sz w:val="24"/>
          <w:szCs w:val="24"/>
        </w:rPr>
        <w:t>Современная притча</w:t>
      </w:r>
    </w:p>
    <w:p w:rsidR="007711C8" w:rsidRDefault="006647E8" w:rsidP="00416CAA">
      <w:pPr>
        <w:spacing w:after="0" w:line="276" w:lineRule="auto"/>
        <w:jc w:val="both"/>
        <w:rPr>
          <w:rFonts w:ascii="Times New Roman" w:hAnsi="Times New Roman" w:cs="Times New Roman"/>
          <w:sz w:val="28"/>
          <w:szCs w:val="28"/>
        </w:rPr>
      </w:pPr>
      <w:r w:rsidRPr="006647E8">
        <w:rPr>
          <w:rFonts w:ascii="Times New Roman" w:hAnsi="Times New Roman" w:cs="Times New Roman"/>
          <w:sz w:val="28"/>
          <w:szCs w:val="28"/>
        </w:rPr>
        <w:t>Однажды они поспорили и один из них дал пощёчину другому. Последний, чувствуя боль, но ничего не говоря, написал на песке:</w:t>
      </w:r>
    </w:p>
    <w:p w:rsidR="007711C8" w:rsidRDefault="006647E8" w:rsidP="00416CAA">
      <w:pPr>
        <w:spacing w:after="0" w:line="276" w:lineRule="auto"/>
        <w:jc w:val="both"/>
        <w:rPr>
          <w:rFonts w:ascii="Times New Roman" w:hAnsi="Times New Roman" w:cs="Times New Roman"/>
          <w:sz w:val="28"/>
          <w:szCs w:val="28"/>
        </w:rPr>
      </w:pPr>
      <w:r w:rsidRPr="006647E8">
        <w:rPr>
          <w:rFonts w:ascii="Times New Roman" w:hAnsi="Times New Roman" w:cs="Times New Roman"/>
          <w:sz w:val="28"/>
          <w:szCs w:val="28"/>
        </w:rPr>
        <w:t>— Сегодня мой самый лучший друг дал мне пощёчину.</w:t>
      </w:r>
    </w:p>
    <w:p w:rsidR="007711C8" w:rsidRDefault="006647E8" w:rsidP="00416CAA">
      <w:pPr>
        <w:spacing w:after="0" w:line="276" w:lineRule="auto"/>
        <w:jc w:val="both"/>
        <w:rPr>
          <w:rFonts w:ascii="Times New Roman" w:hAnsi="Times New Roman" w:cs="Times New Roman"/>
          <w:sz w:val="28"/>
          <w:szCs w:val="28"/>
        </w:rPr>
      </w:pPr>
      <w:r w:rsidRPr="006647E8">
        <w:rPr>
          <w:rFonts w:ascii="Times New Roman" w:hAnsi="Times New Roman" w:cs="Times New Roman"/>
          <w:sz w:val="28"/>
          <w:szCs w:val="28"/>
        </w:rPr>
        <w:t>Они продолжали идти и нашли оазис, в котором решили искупаться. Тот, который получил пощёчину, едва не утонул, и его друг его спас. Когда он пришёл в себя, он написал на камне: «Сегодня мой самый лучший друг спас мне жизнь».</w:t>
      </w:r>
    </w:p>
    <w:p w:rsidR="007711C8" w:rsidRDefault="006647E8" w:rsidP="00416CAA">
      <w:pPr>
        <w:spacing w:after="0" w:line="276" w:lineRule="auto"/>
        <w:jc w:val="both"/>
        <w:rPr>
          <w:rFonts w:ascii="Times New Roman" w:hAnsi="Times New Roman" w:cs="Times New Roman"/>
          <w:sz w:val="28"/>
          <w:szCs w:val="28"/>
        </w:rPr>
      </w:pPr>
      <w:r w:rsidRPr="006647E8">
        <w:rPr>
          <w:rFonts w:ascii="Times New Roman" w:hAnsi="Times New Roman" w:cs="Times New Roman"/>
          <w:sz w:val="28"/>
          <w:szCs w:val="28"/>
        </w:rPr>
        <w:t>Тот, кто дал пощёчину и который спас жизнь своему другу спросил его:</w:t>
      </w:r>
    </w:p>
    <w:p w:rsidR="007711C8" w:rsidRDefault="006647E8" w:rsidP="00416CAA">
      <w:pPr>
        <w:spacing w:after="0" w:line="276" w:lineRule="auto"/>
        <w:jc w:val="both"/>
        <w:rPr>
          <w:rFonts w:ascii="Times New Roman" w:hAnsi="Times New Roman" w:cs="Times New Roman"/>
          <w:sz w:val="28"/>
          <w:szCs w:val="28"/>
        </w:rPr>
      </w:pPr>
      <w:r w:rsidRPr="006647E8">
        <w:rPr>
          <w:rFonts w:ascii="Times New Roman" w:hAnsi="Times New Roman" w:cs="Times New Roman"/>
          <w:sz w:val="28"/>
          <w:szCs w:val="28"/>
        </w:rPr>
        <w:t>— Когда я тебя обидел, ты написал на песке, а теперь ты пишешь на камне. Почему?</w:t>
      </w:r>
    </w:p>
    <w:p w:rsidR="007711C8" w:rsidRDefault="006647E8" w:rsidP="00416CAA">
      <w:pPr>
        <w:spacing w:after="0" w:line="276" w:lineRule="auto"/>
        <w:jc w:val="both"/>
        <w:rPr>
          <w:rFonts w:ascii="Times New Roman" w:hAnsi="Times New Roman" w:cs="Times New Roman"/>
          <w:sz w:val="28"/>
          <w:szCs w:val="28"/>
        </w:rPr>
      </w:pPr>
      <w:r w:rsidRPr="006647E8">
        <w:rPr>
          <w:rFonts w:ascii="Times New Roman" w:hAnsi="Times New Roman" w:cs="Times New Roman"/>
          <w:sz w:val="28"/>
          <w:szCs w:val="28"/>
        </w:rPr>
        <w:t>Друг ответил:</w:t>
      </w:r>
    </w:p>
    <w:p w:rsidR="006647E8" w:rsidRPr="006647E8" w:rsidRDefault="006647E8" w:rsidP="00416CAA">
      <w:pPr>
        <w:spacing w:after="0" w:line="276" w:lineRule="auto"/>
        <w:jc w:val="both"/>
        <w:rPr>
          <w:rFonts w:ascii="Times New Roman" w:hAnsi="Times New Roman" w:cs="Times New Roman"/>
          <w:sz w:val="28"/>
          <w:szCs w:val="28"/>
        </w:rPr>
      </w:pPr>
      <w:r w:rsidRPr="006647E8">
        <w:rPr>
          <w:rFonts w:ascii="Times New Roman" w:hAnsi="Times New Roman" w:cs="Times New Roman"/>
          <w:sz w:val="28"/>
          <w:szCs w:val="28"/>
        </w:rPr>
        <w:t>— Когда кто-либо нас обижает, мы должны написать это на песке, чтобы ветры могли стереть это. Но когда кто-либо делает что-либо хорошее, мы должны выгравировать это на камне, чтобы никакой ветер не смог бы стереть это.</w:t>
      </w:r>
    </w:p>
    <w:p w:rsidR="006647E8" w:rsidRDefault="006647E8" w:rsidP="00416CAA">
      <w:pPr>
        <w:spacing w:after="0" w:line="276" w:lineRule="auto"/>
        <w:jc w:val="both"/>
        <w:rPr>
          <w:rFonts w:ascii="Times New Roman" w:hAnsi="Times New Roman" w:cs="Times New Roman"/>
          <w:sz w:val="28"/>
          <w:szCs w:val="28"/>
        </w:rPr>
      </w:pPr>
    </w:p>
    <w:bookmarkStart w:id="49" w:name="Свинья_и_корова"/>
    <w:p w:rsidR="00830428" w:rsidRPr="00107485" w:rsidRDefault="008C639A" w:rsidP="00416CAA">
      <w:pPr>
        <w:spacing w:after="0" w:line="276" w:lineRule="auto"/>
        <w:jc w:val="both"/>
        <w:rPr>
          <w:rFonts w:ascii="Times New Roman" w:hAnsi="Times New Roman" w:cs="Times New Roman"/>
          <w:b/>
          <w:bCs/>
          <w:sz w:val="28"/>
          <w:szCs w:val="28"/>
        </w:rPr>
      </w:pPr>
      <w:r>
        <w:fldChar w:fldCharType="begin"/>
      </w:r>
      <w:r>
        <w:instrText xml:space="preserve"> HYPERLINK "http://aforizmy-citaty.ru/pritchi/sufijskie-prtchi/svin-ya-i-korova.html" </w:instrText>
      </w:r>
      <w:r>
        <w:fldChar w:fldCharType="separate"/>
      </w:r>
      <w:r w:rsidR="00830428" w:rsidRPr="00107485">
        <w:rPr>
          <w:rStyle w:val="a7"/>
          <w:rFonts w:ascii="Times New Roman" w:hAnsi="Times New Roman" w:cs="Times New Roman"/>
          <w:b/>
          <w:bCs/>
          <w:color w:val="auto"/>
          <w:sz w:val="28"/>
          <w:szCs w:val="28"/>
          <w:u w:val="none"/>
        </w:rPr>
        <w:t>Свинья и корова</w:t>
      </w:r>
      <w:r>
        <w:rPr>
          <w:rStyle w:val="a7"/>
          <w:rFonts w:ascii="Times New Roman" w:hAnsi="Times New Roman" w:cs="Times New Roman"/>
          <w:b/>
          <w:bCs/>
          <w:color w:val="auto"/>
          <w:sz w:val="28"/>
          <w:szCs w:val="28"/>
          <w:u w:val="none"/>
        </w:rPr>
        <w:fldChar w:fldCharType="end"/>
      </w:r>
      <w:bookmarkEnd w:id="49"/>
    </w:p>
    <w:p w:rsidR="00830428" w:rsidRPr="00AF4D04" w:rsidRDefault="00AF4D04" w:rsidP="00416CAA">
      <w:pPr>
        <w:spacing w:after="0" w:line="276" w:lineRule="auto"/>
        <w:jc w:val="both"/>
        <w:rPr>
          <w:rFonts w:ascii="Times New Roman" w:hAnsi="Times New Roman" w:cs="Times New Roman"/>
          <w:bCs/>
          <w:i/>
          <w:sz w:val="24"/>
          <w:szCs w:val="24"/>
        </w:rPr>
      </w:pPr>
      <w:r>
        <w:rPr>
          <w:rFonts w:ascii="Times New Roman" w:hAnsi="Times New Roman" w:cs="Times New Roman"/>
          <w:bCs/>
          <w:i/>
          <w:sz w:val="24"/>
          <w:szCs w:val="24"/>
        </w:rPr>
        <w:t>Суфийская притча</w:t>
      </w:r>
    </w:p>
    <w:p w:rsidR="007711C8" w:rsidRDefault="00830428" w:rsidP="00416CAA">
      <w:pPr>
        <w:spacing w:after="0" w:line="276" w:lineRule="auto"/>
        <w:jc w:val="both"/>
        <w:rPr>
          <w:rFonts w:ascii="Times New Roman" w:hAnsi="Times New Roman" w:cs="Times New Roman"/>
          <w:sz w:val="28"/>
          <w:szCs w:val="28"/>
        </w:rPr>
      </w:pPr>
      <w:r w:rsidRPr="00830428">
        <w:rPr>
          <w:rFonts w:ascii="Times New Roman" w:hAnsi="Times New Roman" w:cs="Times New Roman"/>
          <w:sz w:val="28"/>
          <w:szCs w:val="28"/>
        </w:rPr>
        <w:t>Свинья жаловалась корове, что к ней плохо относятся:</w:t>
      </w:r>
    </w:p>
    <w:p w:rsidR="007711C8" w:rsidRDefault="00830428" w:rsidP="00416CAA">
      <w:pPr>
        <w:spacing w:after="0" w:line="276" w:lineRule="auto"/>
        <w:jc w:val="both"/>
        <w:rPr>
          <w:rFonts w:ascii="Times New Roman" w:hAnsi="Times New Roman" w:cs="Times New Roman"/>
          <w:sz w:val="28"/>
          <w:szCs w:val="28"/>
        </w:rPr>
      </w:pPr>
      <w:r w:rsidRPr="00830428">
        <w:rPr>
          <w:rFonts w:ascii="Times New Roman" w:hAnsi="Times New Roman" w:cs="Times New Roman"/>
          <w:sz w:val="28"/>
          <w:szCs w:val="28"/>
        </w:rPr>
        <w:t>— Люди всегда говорят о твоей доброте и нежных глазах. Конечно, ты даёшь им молоко и масло, но ведь я даю больше: колбасы, окорока и отбивные, кожу и щетину, даже ножки мои варят! И всё равно никто меня не любит. Отчего так?</w:t>
      </w:r>
    </w:p>
    <w:p w:rsidR="007711C8" w:rsidRDefault="00830428" w:rsidP="00416CAA">
      <w:pPr>
        <w:spacing w:after="0" w:line="276" w:lineRule="auto"/>
        <w:jc w:val="both"/>
        <w:rPr>
          <w:rFonts w:ascii="Times New Roman" w:hAnsi="Times New Roman" w:cs="Times New Roman"/>
          <w:sz w:val="28"/>
          <w:szCs w:val="28"/>
        </w:rPr>
      </w:pPr>
      <w:r w:rsidRPr="00830428">
        <w:rPr>
          <w:rFonts w:ascii="Times New Roman" w:hAnsi="Times New Roman" w:cs="Times New Roman"/>
          <w:sz w:val="28"/>
          <w:szCs w:val="28"/>
        </w:rPr>
        <w:lastRenderedPageBreak/>
        <w:t>Корова немного подумала и ответила:</w:t>
      </w:r>
    </w:p>
    <w:p w:rsidR="009D7583" w:rsidRDefault="00830428" w:rsidP="00416CAA">
      <w:pPr>
        <w:spacing w:after="0" w:line="276" w:lineRule="auto"/>
        <w:jc w:val="both"/>
        <w:rPr>
          <w:rFonts w:ascii="Times New Roman" w:hAnsi="Times New Roman" w:cs="Times New Roman"/>
          <w:sz w:val="28"/>
          <w:szCs w:val="28"/>
        </w:rPr>
      </w:pPr>
      <w:r w:rsidRPr="00830428">
        <w:rPr>
          <w:rFonts w:ascii="Times New Roman" w:hAnsi="Times New Roman" w:cs="Times New Roman"/>
          <w:sz w:val="28"/>
          <w:szCs w:val="28"/>
        </w:rPr>
        <w:t>— Может быть, потом</w:t>
      </w:r>
      <w:r w:rsidR="00A75899">
        <w:rPr>
          <w:rFonts w:ascii="Times New Roman" w:hAnsi="Times New Roman" w:cs="Times New Roman"/>
          <w:sz w:val="28"/>
          <w:szCs w:val="28"/>
        </w:rPr>
        <w:t>у, что я всё даю ещё при жизни.</w:t>
      </w:r>
    </w:p>
    <w:p w:rsidR="00E83AE2" w:rsidRDefault="00E83AE2" w:rsidP="00416CAA">
      <w:pPr>
        <w:spacing w:after="0" w:line="276" w:lineRule="auto"/>
        <w:jc w:val="both"/>
        <w:rPr>
          <w:rFonts w:ascii="Times New Roman" w:hAnsi="Times New Roman" w:cs="Times New Roman"/>
          <w:sz w:val="28"/>
          <w:szCs w:val="28"/>
        </w:rPr>
      </w:pPr>
    </w:p>
    <w:p w:rsidR="009D7583" w:rsidRDefault="009D7583" w:rsidP="00416CAA">
      <w:pPr>
        <w:pStyle w:val="1"/>
        <w:spacing w:before="0" w:line="276" w:lineRule="auto"/>
        <w:jc w:val="center"/>
        <w:rPr>
          <w:rFonts w:ascii="Times New Roman" w:hAnsi="Times New Roman" w:cs="Times New Roman"/>
          <w:color w:val="FF0000"/>
          <w:sz w:val="36"/>
          <w:szCs w:val="36"/>
        </w:rPr>
      </w:pPr>
      <w:bookmarkStart w:id="50" w:name="_Toc521411100"/>
      <w:r w:rsidRPr="00AE2B1F">
        <w:rPr>
          <w:rFonts w:ascii="Times New Roman" w:hAnsi="Times New Roman" w:cs="Times New Roman"/>
          <w:color w:val="FF0000"/>
          <w:sz w:val="36"/>
          <w:szCs w:val="36"/>
        </w:rPr>
        <w:t xml:space="preserve">Притчи о </w:t>
      </w:r>
      <w:r w:rsidR="00A23772" w:rsidRPr="00AE2B1F">
        <w:rPr>
          <w:rFonts w:ascii="Times New Roman" w:hAnsi="Times New Roman" w:cs="Times New Roman"/>
          <w:color w:val="FF0000"/>
          <w:sz w:val="36"/>
          <w:szCs w:val="36"/>
        </w:rPr>
        <w:t>взаимоотношениях</w:t>
      </w:r>
      <w:bookmarkEnd w:id="50"/>
    </w:p>
    <w:p w:rsidR="00E80B94" w:rsidRPr="00E80B94" w:rsidRDefault="00E80B94" w:rsidP="00416CAA">
      <w:pPr>
        <w:spacing w:after="0" w:line="276" w:lineRule="auto"/>
        <w:rPr>
          <w:rFonts w:ascii="Times New Roman" w:hAnsi="Times New Roman" w:cs="Times New Roman"/>
          <w:sz w:val="28"/>
        </w:rPr>
      </w:pPr>
    </w:p>
    <w:p w:rsidR="00A23772" w:rsidRPr="00A23772" w:rsidRDefault="00A23772" w:rsidP="00416CAA">
      <w:pPr>
        <w:spacing w:after="0" w:line="276" w:lineRule="auto"/>
        <w:jc w:val="both"/>
        <w:rPr>
          <w:rFonts w:ascii="Times New Roman" w:hAnsi="Times New Roman" w:cs="Times New Roman"/>
          <w:b/>
          <w:bCs/>
          <w:sz w:val="28"/>
          <w:szCs w:val="28"/>
        </w:rPr>
      </w:pPr>
      <w:bookmarkStart w:id="51" w:name="Притча_о_гвоздях"/>
      <w:r w:rsidRPr="00A23772">
        <w:rPr>
          <w:rFonts w:ascii="Times New Roman" w:hAnsi="Times New Roman" w:cs="Times New Roman"/>
          <w:b/>
          <w:bCs/>
          <w:sz w:val="28"/>
          <w:szCs w:val="28"/>
        </w:rPr>
        <w:t>Притча о гвоздях</w:t>
      </w:r>
      <w:bookmarkEnd w:id="51"/>
    </w:p>
    <w:p w:rsidR="00A23772" w:rsidRPr="00F22AE1" w:rsidRDefault="00A23772" w:rsidP="00416CAA">
      <w:pPr>
        <w:spacing w:after="0" w:line="276" w:lineRule="auto"/>
        <w:jc w:val="both"/>
        <w:rPr>
          <w:rFonts w:ascii="Times New Roman" w:hAnsi="Times New Roman" w:cs="Times New Roman"/>
          <w:bCs/>
          <w:i/>
          <w:iCs/>
          <w:sz w:val="24"/>
          <w:szCs w:val="24"/>
        </w:rPr>
      </w:pPr>
      <w:r w:rsidRPr="00F22AE1">
        <w:rPr>
          <w:rFonts w:ascii="Times New Roman" w:hAnsi="Times New Roman" w:cs="Times New Roman"/>
          <w:bCs/>
          <w:i/>
          <w:iCs/>
          <w:sz w:val="24"/>
          <w:szCs w:val="24"/>
        </w:rPr>
        <w:t>Восточная притча</w:t>
      </w:r>
    </w:p>
    <w:p w:rsidR="00A23772" w:rsidRPr="00A23772" w:rsidRDefault="00A23772" w:rsidP="00416CAA">
      <w:pPr>
        <w:spacing w:after="0" w:line="276" w:lineRule="auto"/>
        <w:jc w:val="both"/>
        <w:rPr>
          <w:rFonts w:ascii="Times New Roman" w:hAnsi="Times New Roman" w:cs="Times New Roman"/>
          <w:sz w:val="28"/>
          <w:szCs w:val="28"/>
        </w:rPr>
      </w:pPr>
      <w:r w:rsidRPr="00A23772">
        <w:rPr>
          <w:rFonts w:ascii="Times New Roman" w:hAnsi="Times New Roman" w:cs="Times New Roman"/>
          <w:sz w:val="28"/>
          <w:szCs w:val="28"/>
        </w:rPr>
        <w:t>Жил-был один очень вспыльчивый и несдержанный молодой человек. И вот однажды его отец дал ему мешочек с гвоздями и наказал каждый раз, когда он не сдержит своего гнева, вбить один гвоздь в столб забора.</w:t>
      </w:r>
    </w:p>
    <w:p w:rsidR="00A23772" w:rsidRPr="00A23772" w:rsidRDefault="00A23772" w:rsidP="00416CAA">
      <w:pPr>
        <w:spacing w:after="0" w:line="276" w:lineRule="auto"/>
        <w:jc w:val="both"/>
        <w:rPr>
          <w:rFonts w:ascii="Times New Roman" w:hAnsi="Times New Roman" w:cs="Times New Roman"/>
          <w:sz w:val="28"/>
          <w:szCs w:val="28"/>
        </w:rPr>
      </w:pPr>
      <w:r w:rsidRPr="00A23772">
        <w:rPr>
          <w:rFonts w:ascii="Times New Roman" w:hAnsi="Times New Roman" w:cs="Times New Roman"/>
          <w:sz w:val="28"/>
          <w:szCs w:val="28"/>
        </w:rPr>
        <w:t>В первый день в столбе было несколько десятков гвоздей. На другой неделе он научился сдерживать свой гнев, и с каждым днём число забиваемых в столб гвоздей стало уменьшаться. Юноша понял, что легче контролировать свой темперамент, чем вбивать гвозди.</w:t>
      </w:r>
    </w:p>
    <w:p w:rsidR="00A23772" w:rsidRPr="00A23772" w:rsidRDefault="00A23772" w:rsidP="00416CAA">
      <w:pPr>
        <w:spacing w:after="0" w:line="276" w:lineRule="auto"/>
        <w:jc w:val="both"/>
        <w:rPr>
          <w:rFonts w:ascii="Times New Roman" w:hAnsi="Times New Roman" w:cs="Times New Roman"/>
          <w:sz w:val="28"/>
          <w:szCs w:val="28"/>
        </w:rPr>
      </w:pPr>
      <w:r w:rsidRPr="00A23772">
        <w:rPr>
          <w:rFonts w:ascii="Times New Roman" w:hAnsi="Times New Roman" w:cs="Times New Roman"/>
          <w:sz w:val="28"/>
          <w:szCs w:val="28"/>
        </w:rPr>
        <w:t>Наконец пришёл день, когда он ни разу не потерял самообладания. Он рассказал об этом своему отцу и тот сказал, что на сей раз каждый день, когда сыну удастся сдержаться, он может вытащить из столба по одному гвоздю.</w:t>
      </w:r>
    </w:p>
    <w:p w:rsidR="00A23772" w:rsidRPr="00A23772" w:rsidRDefault="00A23772" w:rsidP="00416CAA">
      <w:pPr>
        <w:spacing w:after="0" w:line="276" w:lineRule="auto"/>
        <w:jc w:val="both"/>
        <w:rPr>
          <w:rFonts w:ascii="Times New Roman" w:hAnsi="Times New Roman" w:cs="Times New Roman"/>
          <w:sz w:val="28"/>
          <w:szCs w:val="28"/>
        </w:rPr>
      </w:pPr>
      <w:r w:rsidRPr="00A23772">
        <w:rPr>
          <w:rFonts w:ascii="Times New Roman" w:hAnsi="Times New Roman" w:cs="Times New Roman"/>
          <w:sz w:val="28"/>
          <w:szCs w:val="28"/>
        </w:rPr>
        <w:t>Шло время, и пришёл день, когда он мог сообщить отцу о том, что в столбе не осталось ни одного гвоздя. Тогда отец взял сына за руку и подвёл к забору:</w:t>
      </w:r>
    </w:p>
    <w:p w:rsidR="00E26F24" w:rsidRDefault="00A23772" w:rsidP="00416CAA">
      <w:pPr>
        <w:spacing w:after="0" w:line="276" w:lineRule="auto"/>
        <w:jc w:val="both"/>
        <w:rPr>
          <w:rFonts w:ascii="Times New Roman" w:hAnsi="Times New Roman" w:cs="Times New Roman"/>
          <w:sz w:val="28"/>
          <w:szCs w:val="28"/>
        </w:rPr>
      </w:pPr>
      <w:r w:rsidRPr="00A23772">
        <w:rPr>
          <w:rFonts w:ascii="Times New Roman" w:hAnsi="Times New Roman" w:cs="Times New Roman"/>
          <w:sz w:val="28"/>
          <w:szCs w:val="28"/>
        </w:rPr>
        <w:t>— Ты неплохо справился, но ты видишь, сколько в столбе дыр? Он уже никогда не будет таким как прежде. Когда говоришь человеку что-нибудь злое, у него остаётся такой же шрам, как и эти дыры. И не важно, сколько раз после этого ты извинишься — шрам останется.</w:t>
      </w:r>
    </w:p>
    <w:p w:rsidR="00E26F24" w:rsidRDefault="00E26F24" w:rsidP="00416CAA">
      <w:pPr>
        <w:spacing w:after="0" w:line="276" w:lineRule="auto"/>
        <w:rPr>
          <w:rFonts w:ascii="Times New Roman" w:hAnsi="Times New Roman" w:cs="Times New Roman"/>
          <w:sz w:val="28"/>
          <w:szCs w:val="28"/>
        </w:rPr>
      </w:pPr>
    </w:p>
    <w:p w:rsidR="00E26F24" w:rsidRDefault="009C5C62" w:rsidP="00416CAA">
      <w:pPr>
        <w:spacing w:after="0" w:line="276" w:lineRule="auto"/>
        <w:rPr>
          <w:rFonts w:ascii="Times New Roman" w:hAnsi="Times New Roman" w:cs="Times New Roman"/>
          <w:b/>
          <w:bCs/>
          <w:sz w:val="28"/>
          <w:szCs w:val="28"/>
        </w:rPr>
      </w:pPr>
      <w:bookmarkStart w:id="52" w:name="Почему_люди_ссорятся_и_кричат"/>
      <w:r>
        <w:rPr>
          <w:rFonts w:ascii="Times New Roman" w:hAnsi="Times New Roman" w:cs="Times New Roman"/>
          <w:b/>
          <w:bCs/>
          <w:sz w:val="28"/>
          <w:szCs w:val="28"/>
        </w:rPr>
        <w:t>Почему люди ссорятся и кричат</w:t>
      </w:r>
      <w:bookmarkEnd w:id="52"/>
    </w:p>
    <w:p w:rsidR="006A5732" w:rsidRDefault="005E61C2" w:rsidP="00416CAA">
      <w:pPr>
        <w:spacing w:after="0" w:line="276" w:lineRule="auto"/>
        <w:jc w:val="both"/>
        <w:rPr>
          <w:rFonts w:ascii="Times New Roman" w:hAnsi="Times New Roman" w:cs="Times New Roman"/>
          <w:i/>
          <w:sz w:val="24"/>
          <w:szCs w:val="24"/>
        </w:rPr>
      </w:pPr>
      <w:r w:rsidRPr="005E61C2">
        <w:rPr>
          <w:rFonts w:ascii="Times New Roman" w:hAnsi="Times New Roman" w:cs="Times New Roman"/>
          <w:i/>
          <w:sz w:val="24"/>
          <w:szCs w:val="24"/>
        </w:rPr>
        <w:t>Поучительная притча</w:t>
      </w:r>
    </w:p>
    <w:p w:rsidR="007711C8" w:rsidRDefault="00E26F24" w:rsidP="00416CAA">
      <w:pPr>
        <w:spacing w:after="0" w:line="276" w:lineRule="auto"/>
        <w:jc w:val="both"/>
        <w:rPr>
          <w:rFonts w:ascii="Times New Roman" w:hAnsi="Times New Roman" w:cs="Times New Roman"/>
          <w:sz w:val="28"/>
          <w:szCs w:val="28"/>
        </w:rPr>
      </w:pPr>
      <w:r w:rsidRPr="00E26F24">
        <w:rPr>
          <w:rFonts w:ascii="Times New Roman" w:hAnsi="Times New Roman" w:cs="Times New Roman"/>
          <w:sz w:val="28"/>
          <w:szCs w:val="28"/>
        </w:rPr>
        <w:t>Один раз Учитель спросил у своих учеников:</w:t>
      </w:r>
    </w:p>
    <w:p w:rsidR="007711C8" w:rsidRDefault="007711C8" w:rsidP="00416CAA">
      <w:pPr>
        <w:spacing w:after="0" w:line="276" w:lineRule="auto"/>
        <w:jc w:val="both"/>
        <w:rPr>
          <w:rFonts w:ascii="Times New Roman" w:hAnsi="Times New Roman" w:cs="Times New Roman"/>
          <w:sz w:val="28"/>
          <w:szCs w:val="28"/>
        </w:rPr>
      </w:pPr>
      <w:r w:rsidRPr="004B560A">
        <w:rPr>
          <w:rFonts w:ascii="Times New Roman" w:hAnsi="Times New Roman" w:cs="Times New Roman"/>
          <w:sz w:val="28"/>
          <w:szCs w:val="28"/>
        </w:rPr>
        <w:t>—</w:t>
      </w:r>
      <w:r>
        <w:rPr>
          <w:rFonts w:ascii="Times New Roman" w:hAnsi="Times New Roman" w:cs="Times New Roman"/>
          <w:sz w:val="28"/>
          <w:szCs w:val="28"/>
        </w:rPr>
        <w:t xml:space="preserve"> </w:t>
      </w:r>
      <w:r w:rsidR="00E26F24" w:rsidRPr="00E26F24">
        <w:rPr>
          <w:rFonts w:ascii="Times New Roman" w:hAnsi="Times New Roman" w:cs="Times New Roman"/>
          <w:sz w:val="28"/>
          <w:szCs w:val="28"/>
        </w:rPr>
        <w:t>Почему, когд</w:t>
      </w:r>
      <w:r w:rsidR="003751AF">
        <w:rPr>
          <w:rFonts w:ascii="Times New Roman" w:hAnsi="Times New Roman" w:cs="Times New Roman"/>
          <w:sz w:val="28"/>
          <w:szCs w:val="28"/>
        </w:rPr>
        <w:t>а люди ссорятся, они кричат?</w:t>
      </w:r>
    </w:p>
    <w:p w:rsidR="007711C8" w:rsidRDefault="007711C8" w:rsidP="00416CAA">
      <w:pPr>
        <w:spacing w:after="0" w:line="276" w:lineRule="auto"/>
        <w:jc w:val="both"/>
        <w:rPr>
          <w:rFonts w:ascii="Times New Roman" w:hAnsi="Times New Roman" w:cs="Times New Roman"/>
          <w:sz w:val="28"/>
          <w:szCs w:val="28"/>
        </w:rPr>
      </w:pPr>
      <w:r w:rsidRPr="004B560A">
        <w:rPr>
          <w:rFonts w:ascii="Times New Roman" w:hAnsi="Times New Roman" w:cs="Times New Roman"/>
          <w:sz w:val="28"/>
          <w:szCs w:val="28"/>
        </w:rPr>
        <w:t>—</w:t>
      </w:r>
      <w:r w:rsidR="00E26F24" w:rsidRPr="00E26F24">
        <w:rPr>
          <w:rFonts w:ascii="Times New Roman" w:hAnsi="Times New Roman" w:cs="Times New Roman"/>
          <w:sz w:val="28"/>
          <w:szCs w:val="28"/>
        </w:rPr>
        <w:t xml:space="preserve"> Потому, что теряют спокойствие, – сказал один.</w:t>
      </w:r>
    </w:p>
    <w:p w:rsidR="007711C8" w:rsidRDefault="007711C8" w:rsidP="00416CAA">
      <w:pPr>
        <w:spacing w:after="0" w:line="276" w:lineRule="auto"/>
        <w:jc w:val="both"/>
        <w:rPr>
          <w:rFonts w:ascii="Times New Roman" w:hAnsi="Times New Roman" w:cs="Times New Roman"/>
          <w:sz w:val="28"/>
          <w:szCs w:val="28"/>
        </w:rPr>
      </w:pPr>
      <w:r w:rsidRPr="004B560A">
        <w:rPr>
          <w:rFonts w:ascii="Times New Roman" w:hAnsi="Times New Roman" w:cs="Times New Roman"/>
          <w:sz w:val="28"/>
          <w:szCs w:val="28"/>
        </w:rPr>
        <w:t>—</w:t>
      </w:r>
      <w:r w:rsidR="00E26F24" w:rsidRPr="00E26F24">
        <w:rPr>
          <w:rFonts w:ascii="Times New Roman" w:hAnsi="Times New Roman" w:cs="Times New Roman"/>
          <w:sz w:val="28"/>
          <w:szCs w:val="28"/>
        </w:rPr>
        <w:t xml:space="preserve"> Но зачем же кричать, если другой че</w:t>
      </w:r>
      <w:r w:rsidR="003751AF">
        <w:rPr>
          <w:rFonts w:ascii="Times New Roman" w:hAnsi="Times New Roman" w:cs="Times New Roman"/>
          <w:sz w:val="28"/>
          <w:szCs w:val="28"/>
        </w:rPr>
        <w:t>ловек находится с тобой рядом?</w:t>
      </w:r>
      <w:r>
        <w:rPr>
          <w:rFonts w:ascii="Times New Roman" w:hAnsi="Times New Roman" w:cs="Times New Roman"/>
          <w:sz w:val="28"/>
          <w:szCs w:val="28"/>
        </w:rPr>
        <w:t xml:space="preserve"> </w:t>
      </w:r>
      <w:r w:rsidR="003751AF">
        <w:rPr>
          <w:rFonts w:ascii="Times New Roman" w:hAnsi="Times New Roman" w:cs="Times New Roman"/>
          <w:sz w:val="28"/>
          <w:szCs w:val="28"/>
        </w:rPr>
        <w:t>-</w:t>
      </w:r>
      <w:r w:rsidR="00E26F24" w:rsidRPr="00E26F24">
        <w:rPr>
          <w:rFonts w:ascii="Times New Roman" w:hAnsi="Times New Roman" w:cs="Times New Roman"/>
          <w:sz w:val="28"/>
          <w:szCs w:val="28"/>
        </w:rPr>
        <w:t>спросил Учитель. – Нельзя с ним говорить тихо? Зачем кричать, если ты рассержен?</w:t>
      </w:r>
    </w:p>
    <w:p w:rsidR="007711C8" w:rsidRDefault="00E26F24" w:rsidP="00416CAA">
      <w:pPr>
        <w:spacing w:after="0" w:line="276" w:lineRule="auto"/>
        <w:jc w:val="both"/>
        <w:rPr>
          <w:rFonts w:ascii="Times New Roman" w:hAnsi="Times New Roman" w:cs="Times New Roman"/>
          <w:sz w:val="28"/>
          <w:szCs w:val="28"/>
        </w:rPr>
      </w:pPr>
      <w:r w:rsidRPr="00E26F24">
        <w:rPr>
          <w:rFonts w:ascii="Times New Roman" w:hAnsi="Times New Roman" w:cs="Times New Roman"/>
          <w:sz w:val="28"/>
          <w:szCs w:val="28"/>
        </w:rPr>
        <w:t>Ученики предлагали свои ответы, но ни один из них не устроил Учителя. В конце концов, он объяснил:</w:t>
      </w:r>
    </w:p>
    <w:p w:rsidR="007711C8" w:rsidRDefault="007711C8" w:rsidP="00416CAA">
      <w:pPr>
        <w:spacing w:after="0" w:line="276" w:lineRule="auto"/>
        <w:jc w:val="both"/>
        <w:rPr>
          <w:rFonts w:ascii="Times New Roman" w:hAnsi="Times New Roman" w:cs="Times New Roman"/>
          <w:sz w:val="28"/>
          <w:szCs w:val="28"/>
        </w:rPr>
      </w:pPr>
      <w:r w:rsidRPr="004B560A">
        <w:rPr>
          <w:rFonts w:ascii="Times New Roman" w:hAnsi="Times New Roman" w:cs="Times New Roman"/>
          <w:sz w:val="28"/>
          <w:szCs w:val="28"/>
        </w:rPr>
        <w:t>—</w:t>
      </w:r>
      <w:r w:rsidR="00E26F24" w:rsidRPr="00E26F24">
        <w:rPr>
          <w:rFonts w:ascii="Times New Roman" w:hAnsi="Times New Roman" w:cs="Times New Roman"/>
          <w:sz w:val="28"/>
          <w:szCs w:val="28"/>
        </w:rPr>
        <w:t xml:space="preserve"> Когда люди недовольны друг другом и ссорятся, их сердца отдаляются. Для того чтобы покрыть это расстояние и услышать друг друга, им приходится кричать. Чем сильнее они сердятся, тем громче кричат.</w:t>
      </w:r>
    </w:p>
    <w:p w:rsidR="007711C8" w:rsidRDefault="007711C8" w:rsidP="00416CAA">
      <w:pPr>
        <w:spacing w:after="0" w:line="276" w:lineRule="auto"/>
        <w:jc w:val="both"/>
        <w:rPr>
          <w:rFonts w:ascii="Times New Roman" w:hAnsi="Times New Roman" w:cs="Times New Roman"/>
          <w:sz w:val="28"/>
          <w:szCs w:val="28"/>
        </w:rPr>
      </w:pPr>
      <w:r w:rsidRPr="004B560A">
        <w:rPr>
          <w:rFonts w:ascii="Times New Roman" w:hAnsi="Times New Roman" w:cs="Times New Roman"/>
          <w:sz w:val="28"/>
          <w:szCs w:val="28"/>
        </w:rPr>
        <w:lastRenderedPageBreak/>
        <w:t>—</w:t>
      </w:r>
      <w:r w:rsidR="00E26F24" w:rsidRPr="00E26F24">
        <w:rPr>
          <w:rFonts w:ascii="Times New Roman" w:hAnsi="Times New Roman" w:cs="Times New Roman"/>
          <w:sz w:val="28"/>
          <w:szCs w:val="28"/>
        </w:rPr>
        <w:t xml:space="preserve"> А что происходит, когда люди влюбляются? Они не кричат, напротив, говорят тихо. Потому, что их сердца находятся очень близко и расстояние между ними совсем маленькое. А когда влюбляются еще сильнее, что происходит? – продолжал Учитель. – Не говорят, а только перешептываются и становятся еще ближе в своей любви.</w:t>
      </w:r>
    </w:p>
    <w:p w:rsidR="007711C8" w:rsidRDefault="00E26F24" w:rsidP="00416CAA">
      <w:pPr>
        <w:spacing w:after="0" w:line="276" w:lineRule="auto"/>
        <w:jc w:val="both"/>
        <w:rPr>
          <w:rFonts w:ascii="Times New Roman" w:hAnsi="Times New Roman" w:cs="Times New Roman"/>
          <w:sz w:val="28"/>
          <w:szCs w:val="28"/>
        </w:rPr>
      </w:pPr>
      <w:r w:rsidRPr="00E26F24">
        <w:rPr>
          <w:rFonts w:ascii="Times New Roman" w:hAnsi="Times New Roman" w:cs="Times New Roman"/>
          <w:sz w:val="28"/>
          <w:szCs w:val="28"/>
        </w:rPr>
        <w:t>В конце даже перешептывание становится им не нужно. Они только смотрят друг на друга и всё понимают без слов. Такое бывает, когда рядом двое любящих людей. Так вот, когда спорите, не позволяйте вашим сердцам отдаляться друг от друга, не произносите слов, которые еще больше увеличивают расстояние между вами. Потому что может прийти день, когда расстояние станет так велико, что вы не найдете обратного пути. </w:t>
      </w:r>
      <w:r w:rsidRPr="00E26F24">
        <w:rPr>
          <w:rFonts w:ascii="Times New Roman" w:hAnsi="Times New Roman" w:cs="Times New Roman"/>
          <w:sz w:val="28"/>
          <w:szCs w:val="28"/>
        </w:rPr>
        <w:br/>
      </w:r>
      <w:r w:rsidR="007711C8" w:rsidRPr="004B560A">
        <w:rPr>
          <w:rFonts w:ascii="Times New Roman" w:hAnsi="Times New Roman" w:cs="Times New Roman"/>
          <w:sz w:val="28"/>
          <w:szCs w:val="28"/>
        </w:rPr>
        <w:t>—</w:t>
      </w:r>
      <w:r w:rsidR="007711C8">
        <w:rPr>
          <w:rFonts w:ascii="Times New Roman" w:hAnsi="Times New Roman" w:cs="Times New Roman"/>
          <w:sz w:val="28"/>
          <w:szCs w:val="28"/>
        </w:rPr>
        <w:t xml:space="preserve"> </w:t>
      </w:r>
      <w:r w:rsidR="0075385A" w:rsidRPr="00E26F24">
        <w:rPr>
          <w:rFonts w:ascii="Times New Roman" w:hAnsi="Times New Roman" w:cs="Times New Roman"/>
          <w:sz w:val="28"/>
          <w:szCs w:val="28"/>
        </w:rPr>
        <w:t>Понравилось? Почаще вспоминайте эту притчу, милые мои дети, и всё у вас будет хорошо.</w:t>
      </w:r>
    </w:p>
    <w:p w:rsidR="00C300E3" w:rsidRDefault="00C300E3" w:rsidP="00416CAA">
      <w:pPr>
        <w:spacing w:after="0" w:line="276" w:lineRule="auto"/>
        <w:jc w:val="both"/>
        <w:rPr>
          <w:rFonts w:ascii="Times New Roman" w:hAnsi="Times New Roman" w:cs="Times New Roman"/>
          <w:sz w:val="28"/>
          <w:szCs w:val="28"/>
        </w:rPr>
      </w:pPr>
    </w:p>
    <w:p w:rsidR="006A5732" w:rsidRDefault="004B1A5C" w:rsidP="00416CAA">
      <w:pPr>
        <w:spacing w:after="0" w:line="276" w:lineRule="auto"/>
        <w:jc w:val="both"/>
        <w:rPr>
          <w:rFonts w:ascii="Times New Roman" w:hAnsi="Times New Roman" w:cs="Times New Roman"/>
          <w:sz w:val="28"/>
          <w:szCs w:val="28"/>
        </w:rPr>
      </w:pPr>
      <w:bookmarkStart w:id="53" w:name="Ведро_с_яблоками"/>
      <w:r w:rsidRPr="004B1A5C">
        <w:rPr>
          <w:rFonts w:ascii="Times New Roman" w:hAnsi="Times New Roman" w:cs="Times New Roman"/>
          <w:b/>
          <w:bCs/>
          <w:sz w:val="28"/>
          <w:szCs w:val="28"/>
        </w:rPr>
        <w:t>Ведро с яблоками</w:t>
      </w:r>
      <w:r w:rsidR="00254E43">
        <w:rPr>
          <w:rFonts w:ascii="Times New Roman" w:hAnsi="Times New Roman" w:cs="Times New Roman"/>
          <w:sz w:val="28"/>
          <w:szCs w:val="28"/>
        </w:rPr>
        <w:t xml:space="preserve"> </w:t>
      </w:r>
      <w:bookmarkEnd w:id="53"/>
    </w:p>
    <w:p w:rsidR="006A5732" w:rsidRDefault="004B1A5C" w:rsidP="00416CAA">
      <w:pPr>
        <w:spacing w:after="0" w:line="276" w:lineRule="auto"/>
        <w:jc w:val="both"/>
        <w:rPr>
          <w:rFonts w:ascii="Times New Roman" w:hAnsi="Times New Roman" w:cs="Times New Roman"/>
          <w:i/>
          <w:sz w:val="24"/>
          <w:szCs w:val="24"/>
        </w:rPr>
      </w:pPr>
      <w:r w:rsidRPr="0075385A">
        <w:rPr>
          <w:rFonts w:ascii="Times New Roman" w:hAnsi="Times New Roman" w:cs="Times New Roman"/>
          <w:i/>
          <w:sz w:val="24"/>
          <w:szCs w:val="24"/>
        </w:rPr>
        <w:t>Притча неизвестного происхождения</w:t>
      </w:r>
    </w:p>
    <w:p w:rsidR="006A5732" w:rsidRDefault="004B1A5C" w:rsidP="00416CAA">
      <w:pPr>
        <w:spacing w:after="0" w:line="276" w:lineRule="auto"/>
        <w:jc w:val="both"/>
        <w:rPr>
          <w:rFonts w:ascii="Times New Roman" w:hAnsi="Times New Roman" w:cs="Times New Roman"/>
          <w:sz w:val="28"/>
          <w:szCs w:val="28"/>
        </w:rPr>
      </w:pPr>
      <w:r w:rsidRPr="004B1A5C">
        <w:rPr>
          <w:rFonts w:ascii="Times New Roman" w:hAnsi="Times New Roman" w:cs="Times New Roman"/>
          <w:sz w:val="28"/>
          <w:szCs w:val="28"/>
        </w:rPr>
        <w:t xml:space="preserve">Купил человек себе новый дом — большой, красивый — и сад с фруктовыми деревьями возле дома. А рядом в стареньком домике жил завистливый сосед, который постоянно пытался испортить ему настроение: то мусор под ворота подбросит, </w:t>
      </w:r>
      <w:r w:rsidR="0075385A">
        <w:rPr>
          <w:rFonts w:ascii="Times New Roman" w:hAnsi="Times New Roman" w:cs="Times New Roman"/>
          <w:sz w:val="28"/>
          <w:szCs w:val="28"/>
        </w:rPr>
        <w:t>то ещё какую гадость натворит.</w:t>
      </w:r>
      <w:r w:rsidR="006A5732">
        <w:rPr>
          <w:rFonts w:ascii="Times New Roman" w:hAnsi="Times New Roman" w:cs="Times New Roman"/>
          <w:sz w:val="28"/>
          <w:szCs w:val="28"/>
        </w:rPr>
        <w:t xml:space="preserve"> </w:t>
      </w:r>
      <w:r w:rsidRPr="004B1A5C">
        <w:rPr>
          <w:rFonts w:ascii="Times New Roman" w:hAnsi="Times New Roman" w:cs="Times New Roman"/>
          <w:sz w:val="28"/>
          <w:szCs w:val="28"/>
        </w:rPr>
        <w:t xml:space="preserve">Однажды проснулся человек в хорошем настроении, вышел на крыльцо, а там — ведро с помоями. Человек взял ведро, помои вылил, ведро вычистил до блеска, насобирал в него самых больших, спелых и вкусных яблок и пошёл к соседу. Сосед, услышав стук в дверь, злорадно подумал: «Наконец-то я достал его!». Открывает дверь в надежде на скандал, а человек протянул </w:t>
      </w:r>
      <w:r w:rsidR="0075385A">
        <w:rPr>
          <w:rFonts w:ascii="Times New Roman" w:hAnsi="Times New Roman" w:cs="Times New Roman"/>
          <w:sz w:val="28"/>
          <w:szCs w:val="28"/>
        </w:rPr>
        <w:t>ему ведро с яблоками и сказал:</w:t>
      </w:r>
    </w:p>
    <w:p w:rsidR="007142E8" w:rsidRDefault="004B1A5C" w:rsidP="00416CAA">
      <w:pPr>
        <w:spacing w:after="0" w:line="276" w:lineRule="auto"/>
        <w:jc w:val="both"/>
        <w:rPr>
          <w:rFonts w:ascii="Times New Roman" w:hAnsi="Times New Roman" w:cs="Times New Roman"/>
          <w:sz w:val="28"/>
          <w:szCs w:val="28"/>
        </w:rPr>
      </w:pPr>
      <w:r w:rsidRPr="004B1A5C">
        <w:rPr>
          <w:rFonts w:ascii="Times New Roman" w:hAnsi="Times New Roman" w:cs="Times New Roman"/>
          <w:sz w:val="28"/>
          <w:szCs w:val="28"/>
        </w:rPr>
        <w:t>— Кто чем богат, тот тем и делится!</w:t>
      </w:r>
    </w:p>
    <w:p w:rsidR="00AF5DE7" w:rsidRDefault="00AF5DE7" w:rsidP="00416CAA">
      <w:pPr>
        <w:spacing w:after="0" w:line="276" w:lineRule="auto"/>
        <w:rPr>
          <w:rFonts w:ascii="Times New Roman" w:hAnsi="Times New Roman" w:cs="Times New Roman"/>
          <w:sz w:val="28"/>
          <w:szCs w:val="28"/>
        </w:rPr>
      </w:pPr>
    </w:p>
    <w:p w:rsidR="00BA0D82" w:rsidRDefault="00BA0D82" w:rsidP="00416CAA">
      <w:pPr>
        <w:spacing w:after="0" w:line="276" w:lineRule="auto"/>
        <w:jc w:val="both"/>
        <w:rPr>
          <w:rFonts w:ascii="Times New Roman" w:hAnsi="Times New Roman" w:cs="Times New Roman"/>
          <w:b/>
          <w:sz w:val="28"/>
          <w:szCs w:val="28"/>
        </w:rPr>
      </w:pPr>
      <w:bookmarkStart w:id="54" w:name="Вечный_спор"/>
      <w:r w:rsidRPr="00BA0D82">
        <w:rPr>
          <w:rFonts w:ascii="Times New Roman" w:hAnsi="Times New Roman" w:cs="Times New Roman"/>
          <w:b/>
          <w:sz w:val="28"/>
          <w:szCs w:val="28"/>
        </w:rPr>
        <w:t>Вечный спор</w:t>
      </w:r>
      <w:bookmarkEnd w:id="54"/>
    </w:p>
    <w:p w:rsidR="008E1735" w:rsidRPr="008E1735" w:rsidRDefault="008E1735" w:rsidP="00416CAA">
      <w:pPr>
        <w:spacing w:after="0" w:line="276" w:lineRule="auto"/>
        <w:jc w:val="both"/>
        <w:rPr>
          <w:rFonts w:ascii="Times New Roman" w:hAnsi="Times New Roman" w:cs="Times New Roman"/>
          <w:b/>
          <w:sz w:val="24"/>
          <w:szCs w:val="24"/>
        </w:rPr>
      </w:pPr>
      <w:r w:rsidRPr="008E1735">
        <w:rPr>
          <w:rFonts w:ascii="Times New Roman" w:hAnsi="Times New Roman" w:cs="Times New Roman"/>
          <w:i/>
          <w:sz w:val="24"/>
          <w:szCs w:val="24"/>
        </w:rPr>
        <w:t>Маленькая притча</w:t>
      </w:r>
    </w:p>
    <w:p w:rsidR="00BA0D82" w:rsidRPr="00BA0D82" w:rsidRDefault="00BA0D82" w:rsidP="00416CAA">
      <w:pPr>
        <w:spacing w:after="0" w:line="276" w:lineRule="auto"/>
        <w:jc w:val="both"/>
        <w:rPr>
          <w:rFonts w:ascii="Times New Roman" w:hAnsi="Times New Roman" w:cs="Times New Roman"/>
          <w:sz w:val="28"/>
          <w:szCs w:val="28"/>
        </w:rPr>
      </w:pPr>
      <w:r w:rsidRPr="00BA0D82">
        <w:rPr>
          <w:rFonts w:ascii="Times New Roman" w:hAnsi="Times New Roman" w:cs="Times New Roman"/>
          <w:sz w:val="28"/>
          <w:szCs w:val="28"/>
        </w:rPr>
        <w:t>Заспорила синица с соловьём, кто лучше поёт.</w:t>
      </w:r>
    </w:p>
    <w:p w:rsidR="00BA0D82" w:rsidRPr="00BA0D82" w:rsidRDefault="00BA0D82" w:rsidP="00416CAA">
      <w:pPr>
        <w:spacing w:after="0" w:line="276" w:lineRule="auto"/>
        <w:jc w:val="both"/>
        <w:rPr>
          <w:rFonts w:ascii="Times New Roman" w:hAnsi="Times New Roman" w:cs="Times New Roman"/>
          <w:sz w:val="28"/>
          <w:szCs w:val="28"/>
        </w:rPr>
      </w:pPr>
      <w:r w:rsidRPr="00BA0D82">
        <w:rPr>
          <w:rFonts w:ascii="Times New Roman" w:hAnsi="Times New Roman" w:cs="Times New Roman"/>
          <w:sz w:val="28"/>
          <w:szCs w:val="28"/>
        </w:rPr>
        <w:t>Звери и птицы принялись её отговаривать: да ты сама послушай себя и его и сравни!</w:t>
      </w:r>
    </w:p>
    <w:p w:rsidR="00BA0D82" w:rsidRPr="00BA0D82" w:rsidRDefault="00BA0D82" w:rsidP="00416CAA">
      <w:pPr>
        <w:spacing w:after="0" w:line="276" w:lineRule="auto"/>
        <w:jc w:val="both"/>
        <w:rPr>
          <w:rFonts w:ascii="Times New Roman" w:hAnsi="Times New Roman" w:cs="Times New Roman"/>
          <w:sz w:val="28"/>
          <w:szCs w:val="28"/>
        </w:rPr>
      </w:pPr>
      <w:r w:rsidRPr="00BA0D82">
        <w:rPr>
          <w:rFonts w:ascii="Times New Roman" w:hAnsi="Times New Roman" w:cs="Times New Roman"/>
          <w:sz w:val="28"/>
          <w:szCs w:val="28"/>
        </w:rPr>
        <w:t>Но та ни в какую.</w:t>
      </w:r>
    </w:p>
    <w:p w:rsidR="00BA0D82" w:rsidRPr="00BA0D82" w:rsidRDefault="00BA0D82" w:rsidP="00416CAA">
      <w:pPr>
        <w:spacing w:after="0" w:line="276" w:lineRule="auto"/>
        <w:jc w:val="both"/>
        <w:rPr>
          <w:rFonts w:ascii="Times New Roman" w:hAnsi="Times New Roman" w:cs="Times New Roman"/>
          <w:sz w:val="28"/>
          <w:szCs w:val="28"/>
        </w:rPr>
      </w:pPr>
      <w:r w:rsidRPr="00BA0D82">
        <w:rPr>
          <w:rFonts w:ascii="Times New Roman" w:hAnsi="Times New Roman" w:cs="Times New Roman"/>
          <w:sz w:val="28"/>
          <w:szCs w:val="28"/>
        </w:rPr>
        <w:t>Для неё ведь главным был сам процесс спора.</w:t>
      </w:r>
    </w:p>
    <w:p w:rsidR="00BA0D82" w:rsidRPr="00BA0D82" w:rsidRDefault="00BA0D82" w:rsidP="00416CAA">
      <w:pPr>
        <w:spacing w:after="0" w:line="276" w:lineRule="auto"/>
        <w:jc w:val="both"/>
        <w:rPr>
          <w:rFonts w:ascii="Times New Roman" w:hAnsi="Times New Roman" w:cs="Times New Roman"/>
          <w:sz w:val="28"/>
          <w:szCs w:val="28"/>
        </w:rPr>
      </w:pPr>
      <w:r w:rsidRPr="00BA0D82">
        <w:rPr>
          <w:rFonts w:ascii="Times New Roman" w:hAnsi="Times New Roman" w:cs="Times New Roman"/>
          <w:sz w:val="28"/>
          <w:szCs w:val="28"/>
        </w:rPr>
        <w:t>Словом, поспорила и проиграла.</w:t>
      </w:r>
    </w:p>
    <w:p w:rsidR="00BA0D82" w:rsidRPr="00BA0D82" w:rsidRDefault="00BA0D82" w:rsidP="00416CAA">
      <w:pPr>
        <w:spacing w:after="0" w:line="276" w:lineRule="auto"/>
        <w:jc w:val="both"/>
        <w:rPr>
          <w:rFonts w:ascii="Times New Roman" w:hAnsi="Times New Roman" w:cs="Times New Roman"/>
          <w:sz w:val="28"/>
          <w:szCs w:val="28"/>
        </w:rPr>
      </w:pPr>
      <w:r w:rsidRPr="00BA0D82">
        <w:rPr>
          <w:rFonts w:ascii="Times New Roman" w:hAnsi="Times New Roman" w:cs="Times New Roman"/>
          <w:sz w:val="28"/>
          <w:szCs w:val="28"/>
        </w:rPr>
        <w:t>Но особо и не огорчилась.</w:t>
      </w:r>
    </w:p>
    <w:p w:rsidR="00BA0D82" w:rsidRPr="00BA0D82" w:rsidRDefault="00BA0D82" w:rsidP="00416CAA">
      <w:pPr>
        <w:spacing w:after="0" w:line="276" w:lineRule="auto"/>
        <w:jc w:val="both"/>
        <w:rPr>
          <w:rFonts w:ascii="Times New Roman" w:hAnsi="Times New Roman" w:cs="Times New Roman"/>
          <w:sz w:val="28"/>
          <w:szCs w:val="28"/>
        </w:rPr>
      </w:pPr>
      <w:r w:rsidRPr="00BA0D82">
        <w:rPr>
          <w:rFonts w:ascii="Times New Roman" w:hAnsi="Times New Roman" w:cs="Times New Roman"/>
          <w:sz w:val="28"/>
          <w:szCs w:val="28"/>
        </w:rPr>
        <w:t>Потому что у неё новый спор намечался.</w:t>
      </w:r>
    </w:p>
    <w:p w:rsidR="00BA0D82" w:rsidRDefault="00BA0D82" w:rsidP="00416CAA">
      <w:pPr>
        <w:spacing w:after="0" w:line="276" w:lineRule="auto"/>
        <w:jc w:val="both"/>
        <w:rPr>
          <w:rFonts w:ascii="Times New Roman" w:hAnsi="Times New Roman" w:cs="Times New Roman"/>
          <w:sz w:val="28"/>
          <w:szCs w:val="28"/>
        </w:rPr>
      </w:pPr>
      <w:r w:rsidRPr="00BA0D82">
        <w:rPr>
          <w:rFonts w:ascii="Times New Roman" w:hAnsi="Times New Roman" w:cs="Times New Roman"/>
          <w:sz w:val="28"/>
          <w:szCs w:val="28"/>
        </w:rPr>
        <w:t>С жирафом. У кого шея длиннее.</w:t>
      </w:r>
    </w:p>
    <w:p w:rsidR="00D82518" w:rsidRDefault="00D82518" w:rsidP="00416CAA">
      <w:pPr>
        <w:spacing w:after="0" w:line="276" w:lineRule="auto"/>
        <w:rPr>
          <w:rFonts w:ascii="Times New Roman" w:hAnsi="Times New Roman" w:cs="Times New Roman"/>
          <w:sz w:val="28"/>
          <w:szCs w:val="28"/>
        </w:rPr>
      </w:pPr>
    </w:p>
    <w:p w:rsidR="00D82518" w:rsidRPr="00D82518" w:rsidRDefault="00D82518" w:rsidP="00416CAA">
      <w:pPr>
        <w:spacing w:after="0" w:line="276" w:lineRule="auto"/>
        <w:jc w:val="both"/>
        <w:rPr>
          <w:rFonts w:ascii="Times New Roman" w:hAnsi="Times New Roman" w:cs="Times New Roman"/>
          <w:b/>
          <w:sz w:val="28"/>
          <w:szCs w:val="28"/>
        </w:rPr>
      </w:pPr>
      <w:bookmarkStart w:id="55" w:name="Притча_про_камни"/>
      <w:r w:rsidRPr="00D82518">
        <w:rPr>
          <w:rFonts w:ascii="Times New Roman" w:hAnsi="Times New Roman" w:cs="Times New Roman"/>
          <w:b/>
          <w:sz w:val="28"/>
          <w:szCs w:val="28"/>
        </w:rPr>
        <w:lastRenderedPageBreak/>
        <w:t>Притча про камни</w:t>
      </w:r>
      <w:bookmarkEnd w:id="55"/>
    </w:p>
    <w:p w:rsidR="00D82518" w:rsidRPr="005C5B37" w:rsidRDefault="005C5B37" w:rsidP="00416CAA">
      <w:pPr>
        <w:spacing w:after="0" w:line="276" w:lineRule="auto"/>
        <w:jc w:val="both"/>
        <w:rPr>
          <w:rFonts w:ascii="Times New Roman" w:hAnsi="Times New Roman" w:cs="Times New Roman"/>
          <w:i/>
          <w:sz w:val="24"/>
          <w:szCs w:val="24"/>
        </w:rPr>
      </w:pPr>
      <w:r w:rsidRPr="005C5B37">
        <w:rPr>
          <w:rFonts w:ascii="Times New Roman" w:hAnsi="Times New Roman" w:cs="Times New Roman"/>
          <w:i/>
          <w:sz w:val="24"/>
          <w:szCs w:val="24"/>
        </w:rPr>
        <w:t>Современная притча</w:t>
      </w:r>
    </w:p>
    <w:p w:rsidR="00D82518" w:rsidRPr="00D82518" w:rsidRDefault="00D82518" w:rsidP="00416CAA">
      <w:pPr>
        <w:spacing w:after="0" w:line="276" w:lineRule="auto"/>
        <w:jc w:val="both"/>
        <w:rPr>
          <w:rFonts w:ascii="Times New Roman" w:hAnsi="Times New Roman" w:cs="Times New Roman"/>
          <w:sz w:val="28"/>
          <w:szCs w:val="28"/>
        </w:rPr>
      </w:pPr>
      <w:r w:rsidRPr="00D82518">
        <w:rPr>
          <w:rFonts w:ascii="Times New Roman" w:hAnsi="Times New Roman" w:cs="Times New Roman"/>
          <w:sz w:val="28"/>
          <w:szCs w:val="28"/>
        </w:rPr>
        <w:t>Ученик пришел к учителю и говорит: </w:t>
      </w:r>
    </w:p>
    <w:p w:rsidR="00D82518" w:rsidRPr="00D82518" w:rsidRDefault="00D82518" w:rsidP="00416CAA">
      <w:pPr>
        <w:spacing w:after="0" w:line="276" w:lineRule="auto"/>
        <w:jc w:val="both"/>
        <w:rPr>
          <w:rFonts w:ascii="Times New Roman" w:hAnsi="Times New Roman" w:cs="Times New Roman"/>
          <w:sz w:val="28"/>
          <w:szCs w:val="28"/>
        </w:rPr>
      </w:pPr>
      <w:r w:rsidRPr="00D82518">
        <w:rPr>
          <w:rFonts w:ascii="Times New Roman" w:hAnsi="Times New Roman" w:cs="Times New Roman"/>
          <w:sz w:val="28"/>
          <w:szCs w:val="28"/>
        </w:rPr>
        <w:t>«Учитель, вот ты всегда позитивный, всегда в хорошем настроении, никогда ни на кого не злишься, не обижаешься, научи меня быть таким же». </w:t>
      </w:r>
    </w:p>
    <w:p w:rsidR="00D82518" w:rsidRPr="00D82518" w:rsidRDefault="00D82518" w:rsidP="00416CAA">
      <w:pPr>
        <w:spacing w:after="0" w:line="276" w:lineRule="auto"/>
        <w:jc w:val="both"/>
        <w:rPr>
          <w:rFonts w:ascii="Times New Roman" w:hAnsi="Times New Roman" w:cs="Times New Roman"/>
          <w:sz w:val="28"/>
          <w:szCs w:val="28"/>
        </w:rPr>
      </w:pPr>
      <w:r w:rsidRPr="00D82518">
        <w:rPr>
          <w:rFonts w:ascii="Times New Roman" w:hAnsi="Times New Roman" w:cs="Times New Roman"/>
          <w:sz w:val="28"/>
          <w:szCs w:val="28"/>
        </w:rPr>
        <w:t xml:space="preserve">На что </w:t>
      </w:r>
      <w:r w:rsidR="00E80B94">
        <w:rPr>
          <w:rFonts w:ascii="Times New Roman" w:hAnsi="Times New Roman" w:cs="Times New Roman"/>
          <w:sz w:val="28"/>
          <w:szCs w:val="28"/>
        </w:rPr>
        <w:t>учитель сказал:</w:t>
      </w:r>
    </w:p>
    <w:p w:rsidR="00D82518" w:rsidRPr="00D82518" w:rsidRDefault="00D82518" w:rsidP="00416CAA">
      <w:pPr>
        <w:spacing w:after="0" w:line="276" w:lineRule="auto"/>
        <w:jc w:val="both"/>
        <w:rPr>
          <w:rFonts w:ascii="Times New Roman" w:hAnsi="Times New Roman" w:cs="Times New Roman"/>
          <w:sz w:val="28"/>
          <w:szCs w:val="28"/>
        </w:rPr>
      </w:pPr>
      <w:r w:rsidRPr="00D82518">
        <w:rPr>
          <w:rFonts w:ascii="Times New Roman" w:hAnsi="Times New Roman" w:cs="Times New Roman"/>
          <w:sz w:val="28"/>
          <w:szCs w:val="28"/>
        </w:rPr>
        <w:t>«Хорошо. Сбегай за пр</w:t>
      </w:r>
      <w:r w:rsidR="00E80B94">
        <w:rPr>
          <w:rFonts w:ascii="Times New Roman" w:hAnsi="Times New Roman" w:cs="Times New Roman"/>
          <w:sz w:val="28"/>
          <w:szCs w:val="28"/>
        </w:rPr>
        <w:t>озрачным пакетом и картофелем».</w:t>
      </w:r>
    </w:p>
    <w:p w:rsidR="00D82518" w:rsidRPr="00D82518" w:rsidRDefault="00D82518" w:rsidP="00416CAA">
      <w:pPr>
        <w:spacing w:after="0" w:line="276" w:lineRule="auto"/>
        <w:jc w:val="both"/>
        <w:rPr>
          <w:rFonts w:ascii="Times New Roman" w:hAnsi="Times New Roman" w:cs="Times New Roman"/>
          <w:sz w:val="28"/>
          <w:szCs w:val="28"/>
        </w:rPr>
      </w:pPr>
      <w:r w:rsidRPr="00D82518">
        <w:rPr>
          <w:rFonts w:ascii="Times New Roman" w:hAnsi="Times New Roman" w:cs="Times New Roman"/>
          <w:sz w:val="28"/>
          <w:szCs w:val="28"/>
        </w:rPr>
        <w:t>Ученик сбегал, принес прозрачный пакет, картофель, учитель ему говорит: </w:t>
      </w:r>
    </w:p>
    <w:p w:rsidR="00EE1B05" w:rsidRDefault="00D82518" w:rsidP="00416CAA">
      <w:pPr>
        <w:spacing w:after="0" w:line="276" w:lineRule="auto"/>
        <w:jc w:val="both"/>
        <w:rPr>
          <w:rFonts w:ascii="Times New Roman" w:hAnsi="Times New Roman" w:cs="Times New Roman"/>
          <w:sz w:val="28"/>
          <w:szCs w:val="28"/>
        </w:rPr>
      </w:pPr>
      <w:r w:rsidRPr="00D82518">
        <w:rPr>
          <w:rFonts w:ascii="Times New Roman" w:hAnsi="Times New Roman" w:cs="Times New Roman"/>
          <w:sz w:val="28"/>
          <w:szCs w:val="28"/>
        </w:rPr>
        <w:t>«С этого момента, как только ты на кого-то обидишься или разозлишься, бери картофель и пиши на одной стороне свое имя, на другой стороне имя того человека, с которым у тебя произ</w:t>
      </w:r>
      <w:r w:rsidR="005C5B37">
        <w:rPr>
          <w:rFonts w:ascii="Times New Roman" w:hAnsi="Times New Roman" w:cs="Times New Roman"/>
          <w:sz w:val="28"/>
          <w:szCs w:val="28"/>
        </w:rPr>
        <w:t>ошел конфликт, и клади в пакет.</w:t>
      </w:r>
    </w:p>
    <w:p w:rsidR="00EE1B05" w:rsidRDefault="00D82518" w:rsidP="00416CAA">
      <w:pPr>
        <w:spacing w:after="0" w:line="276" w:lineRule="auto"/>
        <w:jc w:val="both"/>
        <w:rPr>
          <w:rFonts w:ascii="Times New Roman" w:hAnsi="Times New Roman" w:cs="Times New Roman"/>
          <w:sz w:val="28"/>
          <w:szCs w:val="28"/>
        </w:rPr>
      </w:pPr>
      <w:r w:rsidRPr="00D82518">
        <w:rPr>
          <w:rFonts w:ascii="Times New Roman" w:hAnsi="Times New Roman" w:cs="Times New Roman"/>
          <w:sz w:val="28"/>
          <w:szCs w:val="28"/>
        </w:rPr>
        <w:t>— Это все? — спросил ученик.</w:t>
      </w:r>
    </w:p>
    <w:p w:rsidR="00EE1B05" w:rsidRDefault="00D82518" w:rsidP="00416CAA">
      <w:pPr>
        <w:spacing w:after="0" w:line="276" w:lineRule="auto"/>
        <w:jc w:val="both"/>
        <w:rPr>
          <w:rFonts w:ascii="Times New Roman" w:hAnsi="Times New Roman" w:cs="Times New Roman"/>
          <w:sz w:val="28"/>
          <w:szCs w:val="28"/>
        </w:rPr>
      </w:pPr>
      <w:r w:rsidRPr="00D82518">
        <w:rPr>
          <w:rFonts w:ascii="Times New Roman" w:hAnsi="Times New Roman" w:cs="Times New Roman"/>
          <w:sz w:val="28"/>
          <w:szCs w:val="28"/>
        </w:rPr>
        <w:t>— Нет, с этого момента ты должен носить этот пакет всегда с собой и каждый раз, когда у тебя возникает такая ситуация с обидой или со злобой, бери новую картофелину, пиши ваши имена и клади в этот пак</w:t>
      </w:r>
      <w:r w:rsidR="005C5B37">
        <w:rPr>
          <w:rFonts w:ascii="Times New Roman" w:hAnsi="Times New Roman" w:cs="Times New Roman"/>
          <w:sz w:val="28"/>
          <w:szCs w:val="28"/>
        </w:rPr>
        <w:t>ет.</w:t>
      </w:r>
    </w:p>
    <w:p w:rsidR="00EE1B05" w:rsidRDefault="005C5B37"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Хорошо, — сказал ученик.</w:t>
      </w:r>
    </w:p>
    <w:p w:rsidR="00EE1B05" w:rsidRDefault="00D82518" w:rsidP="00416CAA">
      <w:pPr>
        <w:spacing w:after="0" w:line="276" w:lineRule="auto"/>
        <w:jc w:val="both"/>
        <w:rPr>
          <w:rFonts w:ascii="Times New Roman" w:hAnsi="Times New Roman" w:cs="Times New Roman"/>
          <w:sz w:val="28"/>
          <w:szCs w:val="28"/>
        </w:rPr>
      </w:pPr>
      <w:r w:rsidRPr="00D82518">
        <w:rPr>
          <w:rFonts w:ascii="Times New Roman" w:hAnsi="Times New Roman" w:cs="Times New Roman"/>
          <w:sz w:val="28"/>
          <w:szCs w:val="28"/>
        </w:rPr>
        <w:t>Прошло какое-то время, пакет ученика начал наполняться картофелинами и ему стало неудобно носить его с собой. Мало того, что он стал тяжелым, но и тот картофель, который он клал в самом начале, начал портиться, прорастать, покрываться плесенью и весь этот пакет начал жутко вонять. Тогда ученик вернулся к учителю и говорит: «Я больше не могу носить этот пакет с собой. Он стал очень тяжелый и картофель начал портиться. П</w:t>
      </w:r>
      <w:r w:rsidR="00EE1B05">
        <w:rPr>
          <w:rFonts w:ascii="Times New Roman" w:hAnsi="Times New Roman" w:cs="Times New Roman"/>
          <w:sz w:val="28"/>
          <w:szCs w:val="28"/>
        </w:rPr>
        <w:t>редложи мне что-нибудь другое</w:t>
      </w:r>
      <w:r w:rsidR="005C5B37">
        <w:rPr>
          <w:rFonts w:ascii="Times New Roman" w:hAnsi="Times New Roman" w:cs="Times New Roman"/>
          <w:sz w:val="28"/>
          <w:szCs w:val="28"/>
        </w:rPr>
        <w:t>»</w:t>
      </w:r>
      <w:r w:rsidR="00EE1B05">
        <w:rPr>
          <w:rFonts w:ascii="Times New Roman" w:hAnsi="Times New Roman" w:cs="Times New Roman"/>
          <w:sz w:val="28"/>
          <w:szCs w:val="28"/>
        </w:rPr>
        <w:t>.</w:t>
      </w:r>
    </w:p>
    <w:p w:rsidR="00D82518" w:rsidRDefault="00D82518" w:rsidP="00416CAA">
      <w:pPr>
        <w:spacing w:after="0" w:line="276" w:lineRule="auto"/>
        <w:jc w:val="both"/>
        <w:rPr>
          <w:rFonts w:ascii="Times New Roman" w:hAnsi="Times New Roman" w:cs="Times New Roman"/>
          <w:sz w:val="28"/>
          <w:szCs w:val="28"/>
        </w:rPr>
      </w:pPr>
      <w:r w:rsidRPr="00D82518">
        <w:rPr>
          <w:rFonts w:ascii="Times New Roman" w:hAnsi="Times New Roman" w:cs="Times New Roman"/>
          <w:sz w:val="28"/>
          <w:szCs w:val="28"/>
        </w:rPr>
        <w:t>На что учитель сказал: «Вот так происходит и в твоей жизни. Каждый раз, когда ты на кого-то обижаешься, злишься, в твоей душе появляется камень. Со временем камней становится все больше. Твои поступки превращаются в привычки, привычки формируют характер, а характер рождает зловонные пороки. Я специально дал посмотреть тебе на весь этот процесс со стороны. И теперь, как только у тебя возникнет желание на кого-то обидеться, разозлиться, подумай, нужен ли тебе этот камень в твоей душе?</w:t>
      </w:r>
    </w:p>
    <w:p w:rsidR="009A1C63" w:rsidRDefault="009A1C63" w:rsidP="00416CAA">
      <w:pPr>
        <w:spacing w:after="0" w:line="276" w:lineRule="auto"/>
        <w:jc w:val="both"/>
        <w:rPr>
          <w:rFonts w:ascii="Times New Roman" w:hAnsi="Times New Roman" w:cs="Times New Roman"/>
          <w:sz w:val="28"/>
          <w:szCs w:val="28"/>
        </w:rPr>
      </w:pPr>
    </w:p>
    <w:p w:rsidR="001E2F56" w:rsidRDefault="009A1C63" w:rsidP="00416CAA">
      <w:pPr>
        <w:spacing w:after="0" w:line="276" w:lineRule="auto"/>
        <w:jc w:val="both"/>
        <w:rPr>
          <w:rFonts w:ascii="Times New Roman" w:hAnsi="Times New Roman" w:cs="Times New Roman"/>
          <w:b/>
          <w:bCs/>
          <w:sz w:val="28"/>
          <w:szCs w:val="28"/>
        </w:rPr>
      </w:pPr>
      <w:bookmarkStart w:id="56" w:name="Мир_это_большое_зеркало"/>
      <w:r w:rsidRPr="009A1C63">
        <w:rPr>
          <w:rFonts w:ascii="Times New Roman" w:hAnsi="Times New Roman" w:cs="Times New Roman"/>
          <w:b/>
          <w:bCs/>
          <w:sz w:val="28"/>
          <w:szCs w:val="28"/>
        </w:rPr>
        <w:t>Мир – это большое зеркало</w:t>
      </w:r>
      <w:bookmarkEnd w:id="56"/>
    </w:p>
    <w:p w:rsidR="00C2531B" w:rsidRPr="00C2531B" w:rsidRDefault="00C2531B" w:rsidP="00416CAA">
      <w:pPr>
        <w:spacing w:after="0" w:line="276" w:lineRule="auto"/>
        <w:jc w:val="both"/>
        <w:rPr>
          <w:rFonts w:ascii="Times New Roman" w:hAnsi="Times New Roman" w:cs="Times New Roman"/>
          <w:b/>
          <w:sz w:val="24"/>
          <w:szCs w:val="24"/>
        </w:rPr>
      </w:pPr>
      <w:r w:rsidRPr="00C2531B">
        <w:rPr>
          <w:rFonts w:ascii="Times New Roman" w:hAnsi="Times New Roman" w:cs="Times New Roman"/>
          <w:i/>
          <w:sz w:val="24"/>
          <w:szCs w:val="24"/>
        </w:rPr>
        <w:t>Мудрая притча</w:t>
      </w:r>
    </w:p>
    <w:p w:rsidR="00CF36DD" w:rsidRDefault="009A1C63" w:rsidP="00416CAA">
      <w:pPr>
        <w:spacing w:after="0" w:line="276" w:lineRule="auto"/>
        <w:jc w:val="both"/>
        <w:rPr>
          <w:rFonts w:ascii="Times New Roman" w:hAnsi="Times New Roman" w:cs="Times New Roman"/>
          <w:sz w:val="28"/>
          <w:szCs w:val="28"/>
        </w:rPr>
      </w:pPr>
      <w:r w:rsidRPr="009A1C63">
        <w:rPr>
          <w:rFonts w:ascii="Times New Roman" w:hAnsi="Times New Roman" w:cs="Times New Roman"/>
          <w:sz w:val="28"/>
          <w:szCs w:val="28"/>
        </w:rPr>
        <w:t>Однажды ученик спросил у своего учителя:</w:t>
      </w:r>
    </w:p>
    <w:p w:rsidR="00CF36DD" w:rsidRDefault="00CF36DD" w:rsidP="00416CAA">
      <w:pPr>
        <w:spacing w:after="0" w:line="276" w:lineRule="auto"/>
        <w:jc w:val="both"/>
        <w:rPr>
          <w:rFonts w:ascii="Times New Roman" w:hAnsi="Times New Roman" w:cs="Times New Roman"/>
          <w:sz w:val="28"/>
          <w:szCs w:val="28"/>
        </w:rPr>
      </w:pPr>
      <w:r w:rsidRPr="004B560A">
        <w:rPr>
          <w:rFonts w:ascii="Times New Roman" w:hAnsi="Times New Roman" w:cs="Times New Roman"/>
          <w:sz w:val="28"/>
          <w:szCs w:val="28"/>
        </w:rPr>
        <w:t>—</w:t>
      </w:r>
      <w:r w:rsidR="009A1C63" w:rsidRPr="009A1C63">
        <w:rPr>
          <w:rFonts w:ascii="Times New Roman" w:hAnsi="Times New Roman" w:cs="Times New Roman"/>
          <w:sz w:val="28"/>
          <w:szCs w:val="28"/>
        </w:rPr>
        <w:t xml:space="preserve"> Учитель, окружающий мир несет человеку благо или несчастье?</w:t>
      </w:r>
    </w:p>
    <w:p w:rsidR="00CF36DD" w:rsidRDefault="00CF36DD" w:rsidP="00416CAA">
      <w:pPr>
        <w:spacing w:after="0" w:line="276" w:lineRule="auto"/>
        <w:jc w:val="both"/>
        <w:rPr>
          <w:rFonts w:ascii="Times New Roman" w:hAnsi="Times New Roman" w:cs="Times New Roman"/>
          <w:sz w:val="28"/>
          <w:szCs w:val="28"/>
        </w:rPr>
      </w:pPr>
      <w:r w:rsidRPr="004B560A">
        <w:rPr>
          <w:rFonts w:ascii="Times New Roman" w:hAnsi="Times New Roman" w:cs="Times New Roman"/>
          <w:sz w:val="28"/>
          <w:szCs w:val="28"/>
        </w:rPr>
        <w:t>—</w:t>
      </w:r>
      <w:r w:rsidR="009A1C63" w:rsidRPr="009A1C63">
        <w:rPr>
          <w:rFonts w:ascii="Times New Roman" w:hAnsi="Times New Roman" w:cs="Times New Roman"/>
          <w:sz w:val="28"/>
          <w:szCs w:val="28"/>
        </w:rPr>
        <w:t xml:space="preserve"> Давай я лучше тебе расскажу историю, сказал тот.</w:t>
      </w:r>
    </w:p>
    <w:p w:rsidR="00CF36DD" w:rsidRDefault="009A1C63" w:rsidP="00416CAA">
      <w:pPr>
        <w:spacing w:after="0" w:line="276" w:lineRule="auto"/>
        <w:jc w:val="both"/>
        <w:rPr>
          <w:rFonts w:ascii="Times New Roman" w:hAnsi="Times New Roman" w:cs="Times New Roman"/>
          <w:sz w:val="28"/>
          <w:szCs w:val="28"/>
        </w:rPr>
      </w:pPr>
      <w:r w:rsidRPr="009A1C63">
        <w:rPr>
          <w:rFonts w:ascii="Times New Roman" w:hAnsi="Times New Roman" w:cs="Times New Roman"/>
          <w:sz w:val="28"/>
          <w:szCs w:val="28"/>
        </w:rPr>
        <w:t>Давным</w:t>
      </w:r>
      <w:r w:rsidR="007142E8">
        <w:rPr>
          <w:rFonts w:ascii="Times New Roman" w:hAnsi="Times New Roman" w:cs="Times New Roman"/>
          <w:sz w:val="28"/>
          <w:szCs w:val="28"/>
        </w:rPr>
        <w:t xml:space="preserve"> -</w:t>
      </w:r>
      <w:r w:rsidRPr="009A1C63">
        <w:rPr>
          <w:rFonts w:ascii="Times New Roman" w:hAnsi="Times New Roman" w:cs="Times New Roman"/>
          <w:sz w:val="28"/>
          <w:szCs w:val="28"/>
        </w:rPr>
        <w:t xml:space="preserve"> давно жил шах, и решил он построить замок, полный чудес.</w:t>
      </w:r>
    </w:p>
    <w:p w:rsidR="00384613" w:rsidRDefault="009A1C63" w:rsidP="00416CAA">
      <w:pPr>
        <w:spacing w:after="0" w:line="276" w:lineRule="auto"/>
        <w:jc w:val="both"/>
        <w:rPr>
          <w:rFonts w:ascii="Times New Roman" w:hAnsi="Times New Roman" w:cs="Times New Roman"/>
          <w:sz w:val="28"/>
          <w:szCs w:val="28"/>
        </w:rPr>
      </w:pPr>
      <w:r w:rsidRPr="009A1C63">
        <w:rPr>
          <w:rFonts w:ascii="Times New Roman" w:hAnsi="Times New Roman" w:cs="Times New Roman"/>
          <w:sz w:val="28"/>
          <w:szCs w:val="28"/>
        </w:rPr>
        <w:t xml:space="preserve">И сделал он в этом замке зал, в котором все стены, пол и потолок были </w:t>
      </w:r>
      <w:r w:rsidR="00423659" w:rsidRPr="009A1C63">
        <w:rPr>
          <w:rFonts w:ascii="Times New Roman" w:hAnsi="Times New Roman" w:cs="Times New Roman"/>
          <w:sz w:val="28"/>
          <w:szCs w:val="28"/>
        </w:rPr>
        <w:t>обклеены</w:t>
      </w:r>
      <w:r w:rsidRPr="009A1C63">
        <w:rPr>
          <w:rFonts w:ascii="Times New Roman" w:hAnsi="Times New Roman" w:cs="Times New Roman"/>
          <w:sz w:val="28"/>
          <w:szCs w:val="28"/>
        </w:rPr>
        <w:t xml:space="preserve"> зеркалами. А стены там были устроены таким образом, что если </w:t>
      </w:r>
      <w:r w:rsidRPr="009A1C63">
        <w:rPr>
          <w:rFonts w:ascii="Times New Roman" w:hAnsi="Times New Roman" w:cs="Times New Roman"/>
          <w:sz w:val="28"/>
          <w:szCs w:val="28"/>
        </w:rPr>
        <w:lastRenderedPageBreak/>
        <w:t>кто-то вслух скажет</w:t>
      </w:r>
      <w:r w:rsidR="003434E9">
        <w:rPr>
          <w:rFonts w:ascii="Times New Roman" w:hAnsi="Times New Roman" w:cs="Times New Roman"/>
          <w:sz w:val="28"/>
          <w:szCs w:val="28"/>
        </w:rPr>
        <w:t xml:space="preserve"> «кто тут?»</w:t>
      </w:r>
      <w:r w:rsidR="007142E8">
        <w:rPr>
          <w:rFonts w:ascii="Times New Roman" w:hAnsi="Times New Roman" w:cs="Times New Roman"/>
          <w:sz w:val="28"/>
          <w:szCs w:val="28"/>
        </w:rPr>
        <w:t>, то тут же услышит «кто тут?» «кто тут?» «кто тут?»</w:t>
      </w:r>
      <w:r w:rsidR="00384613">
        <w:rPr>
          <w:rFonts w:ascii="Times New Roman" w:hAnsi="Times New Roman" w:cs="Times New Roman"/>
          <w:sz w:val="28"/>
          <w:szCs w:val="28"/>
        </w:rPr>
        <w:t>.</w:t>
      </w:r>
    </w:p>
    <w:p w:rsidR="00CF36DD" w:rsidRDefault="009A1C63" w:rsidP="00416CAA">
      <w:pPr>
        <w:spacing w:after="0" w:line="276" w:lineRule="auto"/>
        <w:jc w:val="both"/>
        <w:rPr>
          <w:rFonts w:ascii="Times New Roman" w:hAnsi="Times New Roman" w:cs="Times New Roman"/>
          <w:sz w:val="28"/>
          <w:szCs w:val="28"/>
        </w:rPr>
      </w:pPr>
      <w:r w:rsidRPr="009A1C63">
        <w:rPr>
          <w:rFonts w:ascii="Times New Roman" w:hAnsi="Times New Roman" w:cs="Times New Roman"/>
          <w:sz w:val="28"/>
          <w:szCs w:val="28"/>
        </w:rPr>
        <w:t>Однажды в залу забежала собака и в изумлении застыла посередине - целая свора собак окружила её со всех сторон, сверху и снизу. Собака, на всякий случай, оскалила зубы; и все отражения ответили ей тем же самым. Перепугавшись не на шутку, собака отчаянно залаяла. Эхо повторило её лай.</w:t>
      </w:r>
      <w:r w:rsidR="00CF36DD">
        <w:rPr>
          <w:rFonts w:ascii="Times New Roman" w:hAnsi="Times New Roman" w:cs="Times New Roman"/>
          <w:sz w:val="28"/>
          <w:szCs w:val="28"/>
        </w:rPr>
        <w:t xml:space="preserve"> </w:t>
      </w:r>
      <w:r w:rsidRPr="009A1C63">
        <w:rPr>
          <w:rFonts w:ascii="Times New Roman" w:hAnsi="Times New Roman" w:cs="Times New Roman"/>
          <w:sz w:val="28"/>
          <w:szCs w:val="28"/>
        </w:rPr>
        <w:t>Собака лаяла всё громче. Эхо не отставало. Собака металась туда</w:t>
      </w:r>
      <w:r w:rsidR="00F14090">
        <w:rPr>
          <w:rFonts w:ascii="Times New Roman" w:hAnsi="Times New Roman" w:cs="Times New Roman"/>
          <w:sz w:val="28"/>
          <w:szCs w:val="28"/>
        </w:rPr>
        <w:t xml:space="preserve"> -</w:t>
      </w:r>
      <w:r w:rsidRPr="009A1C63">
        <w:rPr>
          <w:rFonts w:ascii="Times New Roman" w:hAnsi="Times New Roman" w:cs="Times New Roman"/>
          <w:sz w:val="28"/>
          <w:szCs w:val="28"/>
        </w:rPr>
        <w:t xml:space="preserve"> сюда, кусая воздух, её отражения тоже носились вокруг, щёлкая зубами. Наутро слуги нашли несчастную собаку бездыханной в окружении миллионов отражений издохших собак.</w:t>
      </w:r>
    </w:p>
    <w:p w:rsidR="00CF36DD" w:rsidRDefault="009A1C63" w:rsidP="00416CAA">
      <w:pPr>
        <w:spacing w:after="0" w:line="276" w:lineRule="auto"/>
        <w:jc w:val="both"/>
        <w:rPr>
          <w:rFonts w:ascii="Times New Roman" w:hAnsi="Times New Roman" w:cs="Times New Roman"/>
          <w:sz w:val="28"/>
          <w:szCs w:val="28"/>
        </w:rPr>
      </w:pPr>
      <w:r w:rsidRPr="009A1C63">
        <w:rPr>
          <w:rFonts w:ascii="Times New Roman" w:hAnsi="Times New Roman" w:cs="Times New Roman"/>
          <w:sz w:val="28"/>
          <w:szCs w:val="28"/>
        </w:rPr>
        <w:t>В зале не было никого, кто бы мог причинить ей хоть какой-то вред. Собака погибла, сражаясь со своими собственными отражениями".</w:t>
      </w:r>
    </w:p>
    <w:p w:rsidR="009A1C63" w:rsidRDefault="00CF36DD" w:rsidP="00416CAA">
      <w:pPr>
        <w:spacing w:after="0" w:line="276" w:lineRule="auto"/>
        <w:jc w:val="both"/>
        <w:rPr>
          <w:rFonts w:ascii="Times New Roman" w:hAnsi="Times New Roman" w:cs="Times New Roman"/>
          <w:sz w:val="28"/>
          <w:szCs w:val="28"/>
        </w:rPr>
      </w:pPr>
      <w:r w:rsidRPr="004B560A">
        <w:rPr>
          <w:rFonts w:ascii="Times New Roman" w:hAnsi="Times New Roman" w:cs="Times New Roman"/>
          <w:sz w:val="28"/>
          <w:szCs w:val="28"/>
        </w:rPr>
        <w:t>—</w:t>
      </w:r>
      <w:r w:rsidR="009A1C63" w:rsidRPr="009A1C63">
        <w:rPr>
          <w:rFonts w:ascii="Times New Roman" w:hAnsi="Times New Roman" w:cs="Times New Roman"/>
          <w:sz w:val="28"/>
          <w:szCs w:val="28"/>
        </w:rPr>
        <w:t xml:space="preserve"> Теперь ты видишь, - закончил учитель, - мир не приносит ни добра, ни зла сам по себе. Он безразличен к человеку. Всё происходящее вокруг нас есть всего лишь отражение наших собственных мыслей, чувств, желаний, поступков. Мир - это большое зеркало...</w:t>
      </w:r>
    </w:p>
    <w:p w:rsidR="00A84702" w:rsidRDefault="00A84702" w:rsidP="00416CAA">
      <w:pPr>
        <w:spacing w:after="0" w:line="276" w:lineRule="auto"/>
        <w:rPr>
          <w:rFonts w:ascii="Times New Roman" w:hAnsi="Times New Roman" w:cs="Times New Roman"/>
          <w:sz w:val="28"/>
          <w:szCs w:val="28"/>
        </w:rPr>
      </w:pPr>
    </w:p>
    <w:p w:rsidR="00A84702" w:rsidRDefault="00A84702" w:rsidP="00416CAA">
      <w:pPr>
        <w:spacing w:after="0" w:line="276" w:lineRule="auto"/>
        <w:jc w:val="both"/>
        <w:rPr>
          <w:rFonts w:ascii="Times New Roman" w:hAnsi="Times New Roman" w:cs="Times New Roman"/>
          <w:b/>
          <w:sz w:val="28"/>
          <w:szCs w:val="28"/>
        </w:rPr>
      </w:pPr>
      <w:bookmarkStart w:id="57" w:name="Притча_о_стекле_и_зеркале"/>
      <w:r>
        <w:rPr>
          <w:rFonts w:ascii="Times New Roman" w:hAnsi="Times New Roman" w:cs="Times New Roman"/>
          <w:b/>
          <w:sz w:val="28"/>
          <w:szCs w:val="28"/>
        </w:rPr>
        <w:t>Притча о</w:t>
      </w:r>
      <w:r w:rsidRPr="00A84702">
        <w:rPr>
          <w:rFonts w:ascii="Times New Roman" w:hAnsi="Times New Roman" w:cs="Times New Roman"/>
          <w:b/>
          <w:sz w:val="28"/>
          <w:szCs w:val="28"/>
        </w:rPr>
        <w:t xml:space="preserve"> стекле и зеркале</w:t>
      </w:r>
      <w:bookmarkEnd w:id="57"/>
    </w:p>
    <w:p w:rsidR="00785F15" w:rsidRPr="00785F15" w:rsidRDefault="00785F15" w:rsidP="00416CAA">
      <w:pPr>
        <w:spacing w:after="0" w:line="276" w:lineRule="auto"/>
        <w:jc w:val="both"/>
        <w:rPr>
          <w:rFonts w:ascii="Times New Roman" w:hAnsi="Times New Roman" w:cs="Times New Roman"/>
          <w:b/>
          <w:sz w:val="24"/>
          <w:szCs w:val="24"/>
        </w:rPr>
      </w:pPr>
      <w:r w:rsidRPr="00785F15">
        <w:rPr>
          <w:rFonts w:ascii="Times New Roman" w:hAnsi="Times New Roman" w:cs="Times New Roman"/>
          <w:i/>
          <w:sz w:val="24"/>
          <w:szCs w:val="24"/>
        </w:rPr>
        <w:t>Притча Омар Хайяма</w:t>
      </w:r>
    </w:p>
    <w:p w:rsidR="0041698C" w:rsidRDefault="00A84702" w:rsidP="00416CAA">
      <w:pPr>
        <w:spacing w:after="0" w:line="276" w:lineRule="auto"/>
        <w:jc w:val="both"/>
        <w:rPr>
          <w:rFonts w:ascii="Times New Roman" w:hAnsi="Times New Roman" w:cs="Times New Roman"/>
          <w:sz w:val="28"/>
          <w:szCs w:val="28"/>
        </w:rPr>
      </w:pPr>
      <w:r w:rsidRPr="00A84702">
        <w:rPr>
          <w:rFonts w:ascii="Times New Roman" w:hAnsi="Times New Roman" w:cs="Times New Roman"/>
          <w:sz w:val="28"/>
          <w:szCs w:val="28"/>
        </w:rPr>
        <w:t>Одного мудреца спросили:</w:t>
      </w:r>
    </w:p>
    <w:p w:rsidR="0041698C" w:rsidRDefault="00A84702" w:rsidP="00416CAA">
      <w:pPr>
        <w:spacing w:after="0" w:line="276" w:lineRule="auto"/>
        <w:jc w:val="both"/>
        <w:rPr>
          <w:rFonts w:ascii="Times New Roman" w:hAnsi="Times New Roman" w:cs="Times New Roman"/>
          <w:sz w:val="28"/>
          <w:szCs w:val="28"/>
        </w:rPr>
      </w:pPr>
      <w:r w:rsidRPr="00A84702">
        <w:rPr>
          <w:rFonts w:ascii="Times New Roman" w:hAnsi="Times New Roman" w:cs="Times New Roman"/>
          <w:sz w:val="28"/>
          <w:szCs w:val="28"/>
        </w:rPr>
        <w:t>— П</w:t>
      </w:r>
      <w:r w:rsidR="0041698C">
        <w:rPr>
          <w:rFonts w:ascii="Times New Roman" w:hAnsi="Times New Roman" w:cs="Times New Roman"/>
          <w:sz w:val="28"/>
          <w:szCs w:val="28"/>
        </w:rPr>
        <w:t xml:space="preserve">очему бедные более приветливы и менее скупы, чем </w:t>
      </w:r>
      <w:r w:rsidRPr="00A84702">
        <w:rPr>
          <w:rFonts w:ascii="Times New Roman" w:hAnsi="Times New Roman" w:cs="Times New Roman"/>
          <w:sz w:val="28"/>
          <w:szCs w:val="28"/>
        </w:rPr>
        <w:t>богатые?</w:t>
      </w:r>
    </w:p>
    <w:p w:rsidR="0041698C" w:rsidRDefault="0041698C"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Посмотри в окно, что ты </w:t>
      </w:r>
      <w:r w:rsidR="00A84702" w:rsidRPr="00A84702">
        <w:rPr>
          <w:rFonts w:ascii="Times New Roman" w:hAnsi="Times New Roman" w:cs="Times New Roman"/>
          <w:sz w:val="28"/>
          <w:szCs w:val="28"/>
        </w:rPr>
        <w:t>видишь?</w:t>
      </w:r>
    </w:p>
    <w:p w:rsidR="0041698C" w:rsidRDefault="0041698C"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Вижу, как дети играют во </w:t>
      </w:r>
      <w:r w:rsidR="00A84702" w:rsidRPr="00A84702">
        <w:rPr>
          <w:rFonts w:ascii="Times New Roman" w:hAnsi="Times New Roman" w:cs="Times New Roman"/>
          <w:sz w:val="28"/>
          <w:szCs w:val="28"/>
        </w:rPr>
        <w:t>дворе.</w:t>
      </w:r>
    </w:p>
    <w:p w:rsidR="0041698C" w:rsidRDefault="0041698C"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А теперь посмотри в зеркало. Что ты </w:t>
      </w:r>
      <w:r w:rsidR="00A84702" w:rsidRPr="00A84702">
        <w:rPr>
          <w:rFonts w:ascii="Times New Roman" w:hAnsi="Times New Roman" w:cs="Times New Roman"/>
          <w:sz w:val="28"/>
          <w:szCs w:val="28"/>
        </w:rPr>
        <w:t>видишь там?</w:t>
      </w:r>
    </w:p>
    <w:p w:rsidR="0041698C" w:rsidRDefault="00A84702" w:rsidP="00416CAA">
      <w:pPr>
        <w:spacing w:after="0" w:line="276" w:lineRule="auto"/>
        <w:jc w:val="both"/>
        <w:rPr>
          <w:rFonts w:ascii="Times New Roman" w:hAnsi="Times New Roman" w:cs="Times New Roman"/>
          <w:sz w:val="28"/>
          <w:szCs w:val="28"/>
        </w:rPr>
      </w:pPr>
      <w:r w:rsidRPr="00A84702">
        <w:rPr>
          <w:rFonts w:ascii="Times New Roman" w:hAnsi="Times New Roman" w:cs="Times New Roman"/>
          <w:sz w:val="28"/>
          <w:szCs w:val="28"/>
        </w:rPr>
        <w:t>— Себя.</w:t>
      </w:r>
    </w:p>
    <w:p w:rsidR="00BA0D82" w:rsidRDefault="0041698C"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Вот видишь. И окно, и зеркало — из стекла, но </w:t>
      </w:r>
      <w:r w:rsidR="00A84702" w:rsidRPr="00A84702">
        <w:rPr>
          <w:rFonts w:ascii="Times New Roman" w:hAnsi="Times New Roman" w:cs="Times New Roman"/>
          <w:sz w:val="28"/>
          <w:szCs w:val="28"/>
        </w:rPr>
        <w:t>стоит добавить немного серебр</w:t>
      </w:r>
      <w:r>
        <w:rPr>
          <w:rFonts w:ascii="Times New Roman" w:hAnsi="Times New Roman" w:cs="Times New Roman"/>
          <w:sz w:val="28"/>
          <w:szCs w:val="28"/>
        </w:rPr>
        <w:t xml:space="preserve">а – и </w:t>
      </w:r>
      <w:r w:rsidR="001E2F56">
        <w:rPr>
          <w:rFonts w:ascii="Times New Roman" w:hAnsi="Times New Roman" w:cs="Times New Roman"/>
          <w:sz w:val="28"/>
          <w:szCs w:val="28"/>
        </w:rPr>
        <w:t>уже видишь только себя...</w:t>
      </w:r>
    </w:p>
    <w:p w:rsidR="004273C9" w:rsidRDefault="004273C9" w:rsidP="00416CAA">
      <w:pPr>
        <w:spacing w:after="0" w:line="276" w:lineRule="auto"/>
        <w:jc w:val="both"/>
        <w:rPr>
          <w:rFonts w:ascii="Times New Roman" w:hAnsi="Times New Roman" w:cs="Times New Roman"/>
          <w:sz w:val="28"/>
          <w:szCs w:val="28"/>
        </w:rPr>
      </w:pPr>
    </w:p>
    <w:p w:rsidR="009D7583" w:rsidRDefault="009D7583" w:rsidP="00416CAA">
      <w:pPr>
        <w:pStyle w:val="1"/>
        <w:spacing w:before="0" w:line="276" w:lineRule="auto"/>
        <w:jc w:val="center"/>
        <w:rPr>
          <w:rFonts w:ascii="Times New Roman" w:hAnsi="Times New Roman" w:cs="Times New Roman"/>
          <w:color w:val="FF0000"/>
          <w:sz w:val="36"/>
          <w:szCs w:val="36"/>
        </w:rPr>
      </w:pPr>
      <w:bookmarkStart w:id="58" w:name="_Toc521411101"/>
      <w:r w:rsidRPr="000C6A27">
        <w:rPr>
          <w:rFonts w:ascii="Times New Roman" w:hAnsi="Times New Roman" w:cs="Times New Roman"/>
          <w:color w:val="FF0000"/>
          <w:sz w:val="36"/>
          <w:szCs w:val="36"/>
        </w:rPr>
        <w:t>Притчи о милосердии</w:t>
      </w:r>
      <w:bookmarkEnd w:id="58"/>
    </w:p>
    <w:p w:rsidR="00E80B94" w:rsidRPr="00E80B94" w:rsidRDefault="00E80B94" w:rsidP="00416CAA">
      <w:pPr>
        <w:spacing w:after="0" w:line="276" w:lineRule="auto"/>
        <w:rPr>
          <w:rFonts w:ascii="Times New Roman" w:hAnsi="Times New Roman" w:cs="Times New Roman"/>
          <w:sz w:val="28"/>
        </w:rPr>
      </w:pPr>
    </w:p>
    <w:bookmarkStart w:id="59" w:name="Ничего_такого_что_было_бы_неправдой"/>
    <w:p w:rsidR="000C6A27" w:rsidRDefault="008C639A" w:rsidP="00416CAA">
      <w:pPr>
        <w:spacing w:after="0" w:line="276" w:lineRule="auto"/>
        <w:jc w:val="both"/>
        <w:rPr>
          <w:rStyle w:val="a7"/>
          <w:rFonts w:ascii="Times New Roman" w:hAnsi="Times New Roman" w:cs="Times New Roman"/>
          <w:b/>
          <w:bCs/>
          <w:color w:val="auto"/>
          <w:sz w:val="28"/>
          <w:szCs w:val="28"/>
          <w:u w:val="none"/>
        </w:rPr>
      </w:pPr>
      <w:r>
        <w:fldChar w:fldCharType="begin"/>
      </w:r>
      <w:r>
        <w:instrText xml:space="preserve"> HYPERLINK "http://aforizmy-citaty.ru/pritchi/krasivy-e-pritchi/nichego-takogo-chto-by-lo-by-nepravdoj.html" </w:instrText>
      </w:r>
      <w:r>
        <w:fldChar w:fldCharType="separate"/>
      </w:r>
      <w:r w:rsidR="000C6A27" w:rsidRPr="000C6A27">
        <w:rPr>
          <w:rStyle w:val="a7"/>
          <w:rFonts w:ascii="Times New Roman" w:hAnsi="Times New Roman" w:cs="Times New Roman"/>
          <w:b/>
          <w:bCs/>
          <w:color w:val="auto"/>
          <w:sz w:val="28"/>
          <w:szCs w:val="28"/>
          <w:u w:val="none"/>
        </w:rPr>
        <w:t>Ничего такого, что было бы неправдой</w:t>
      </w:r>
      <w:r>
        <w:rPr>
          <w:rStyle w:val="a7"/>
          <w:rFonts w:ascii="Times New Roman" w:hAnsi="Times New Roman" w:cs="Times New Roman"/>
          <w:b/>
          <w:bCs/>
          <w:color w:val="auto"/>
          <w:sz w:val="28"/>
          <w:szCs w:val="28"/>
          <w:u w:val="none"/>
        </w:rPr>
        <w:fldChar w:fldCharType="end"/>
      </w:r>
      <w:bookmarkEnd w:id="59"/>
    </w:p>
    <w:p w:rsidR="00EB7B32" w:rsidRPr="00EB7B32" w:rsidRDefault="00EB7B32" w:rsidP="00416CAA">
      <w:pPr>
        <w:spacing w:after="0" w:line="276" w:lineRule="auto"/>
        <w:jc w:val="both"/>
        <w:rPr>
          <w:rFonts w:ascii="Times New Roman" w:hAnsi="Times New Roman" w:cs="Times New Roman"/>
          <w:b/>
          <w:bCs/>
          <w:sz w:val="24"/>
          <w:szCs w:val="24"/>
        </w:rPr>
      </w:pPr>
      <w:r w:rsidRPr="00EB7B32">
        <w:rPr>
          <w:rFonts w:ascii="Times New Roman" w:hAnsi="Times New Roman" w:cs="Times New Roman"/>
          <w:i/>
          <w:sz w:val="24"/>
          <w:szCs w:val="24"/>
        </w:rPr>
        <w:t>Современная притча</w:t>
      </w:r>
    </w:p>
    <w:p w:rsidR="00F33C19" w:rsidRDefault="000C6A27" w:rsidP="00416CAA">
      <w:pPr>
        <w:spacing w:after="0" w:line="276" w:lineRule="auto"/>
        <w:jc w:val="both"/>
        <w:rPr>
          <w:rFonts w:ascii="Times New Roman" w:hAnsi="Times New Roman" w:cs="Times New Roman"/>
          <w:sz w:val="28"/>
          <w:szCs w:val="28"/>
        </w:rPr>
      </w:pPr>
      <w:r w:rsidRPr="000C6A27">
        <w:rPr>
          <w:rFonts w:ascii="Times New Roman" w:hAnsi="Times New Roman" w:cs="Times New Roman"/>
          <w:sz w:val="28"/>
          <w:szCs w:val="28"/>
        </w:rPr>
        <w:t>Однажды слепой человек сидел на ступеньках одного здания со шляпой возле его ног и табличкой «Я слепой, пожалуйста помогите!»</w:t>
      </w:r>
    </w:p>
    <w:p w:rsidR="00F33C19" w:rsidRDefault="000C6A27" w:rsidP="00416CAA">
      <w:pPr>
        <w:spacing w:after="0" w:line="276" w:lineRule="auto"/>
        <w:jc w:val="both"/>
        <w:rPr>
          <w:rFonts w:ascii="Times New Roman" w:hAnsi="Times New Roman" w:cs="Times New Roman"/>
          <w:sz w:val="28"/>
          <w:szCs w:val="28"/>
        </w:rPr>
      </w:pPr>
      <w:r w:rsidRPr="000C6A27">
        <w:rPr>
          <w:rFonts w:ascii="Times New Roman" w:hAnsi="Times New Roman" w:cs="Times New Roman"/>
          <w:sz w:val="28"/>
          <w:szCs w:val="28"/>
        </w:rPr>
        <w:t>Один человек проходил мимо и остановился. Он увидел инвалида, у которого было всего лишь несколько монет в его шляпе. Он бросил ему пару монет и без его разрешения написал новые слова на табличке. Он оставил ее слепому человеку и ушел.</w:t>
      </w:r>
    </w:p>
    <w:p w:rsidR="00F33C19" w:rsidRDefault="000C6A27" w:rsidP="00416CAA">
      <w:pPr>
        <w:spacing w:after="0" w:line="276" w:lineRule="auto"/>
        <w:jc w:val="both"/>
        <w:rPr>
          <w:rFonts w:ascii="Times New Roman" w:hAnsi="Times New Roman" w:cs="Times New Roman"/>
          <w:sz w:val="28"/>
          <w:szCs w:val="28"/>
        </w:rPr>
      </w:pPr>
      <w:r w:rsidRPr="000C6A27">
        <w:rPr>
          <w:rFonts w:ascii="Times New Roman" w:hAnsi="Times New Roman" w:cs="Times New Roman"/>
          <w:sz w:val="28"/>
          <w:szCs w:val="28"/>
        </w:rPr>
        <w:lastRenderedPageBreak/>
        <w:t>Днем он вернулся и увидел, что шляпа полна монет и денег. Слепой узнал его по шагам и спросил не он ли был тот человек, что переписал табличку. Он также хотел узнать, что именно он написал.</w:t>
      </w:r>
    </w:p>
    <w:p w:rsidR="00F33C19" w:rsidRDefault="000C6A27" w:rsidP="00416CAA">
      <w:pPr>
        <w:spacing w:after="0" w:line="276" w:lineRule="auto"/>
        <w:jc w:val="both"/>
        <w:rPr>
          <w:rFonts w:ascii="Times New Roman" w:hAnsi="Times New Roman" w:cs="Times New Roman"/>
          <w:sz w:val="28"/>
          <w:szCs w:val="28"/>
        </w:rPr>
      </w:pPr>
      <w:r w:rsidRPr="000C6A27">
        <w:rPr>
          <w:rFonts w:ascii="Times New Roman" w:hAnsi="Times New Roman" w:cs="Times New Roman"/>
          <w:sz w:val="28"/>
          <w:szCs w:val="28"/>
        </w:rPr>
        <w:t>Тот ответил: «Ничего такого, что было бы неправдой. Я просто написал ее немного по-другому». Он улыбнулся и ушел.</w:t>
      </w:r>
    </w:p>
    <w:p w:rsidR="003E3790" w:rsidRDefault="000C6A27" w:rsidP="00416CAA">
      <w:pPr>
        <w:spacing w:after="0" w:line="276" w:lineRule="auto"/>
        <w:jc w:val="both"/>
        <w:rPr>
          <w:rFonts w:ascii="Times New Roman" w:hAnsi="Times New Roman" w:cs="Times New Roman"/>
          <w:sz w:val="28"/>
          <w:szCs w:val="28"/>
        </w:rPr>
      </w:pPr>
      <w:r w:rsidRPr="000C6A27">
        <w:rPr>
          <w:rFonts w:ascii="Times New Roman" w:hAnsi="Times New Roman" w:cs="Times New Roman"/>
          <w:sz w:val="28"/>
          <w:szCs w:val="28"/>
        </w:rPr>
        <w:t>Новая надпись на табличке была такая: «Сейчас весна, но я не могу ее увидеть».</w:t>
      </w:r>
    </w:p>
    <w:p w:rsidR="00EB7B32" w:rsidRDefault="00EB7B32" w:rsidP="00416CAA">
      <w:pPr>
        <w:spacing w:after="0" w:line="276" w:lineRule="auto"/>
        <w:rPr>
          <w:rFonts w:ascii="Times New Roman" w:hAnsi="Times New Roman" w:cs="Times New Roman"/>
          <w:b/>
          <w:sz w:val="28"/>
          <w:szCs w:val="28"/>
        </w:rPr>
      </w:pPr>
    </w:p>
    <w:p w:rsidR="00EB7B32" w:rsidRDefault="00EB7B32" w:rsidP="00416CAA">
      <w:pPr>
        <w:spacing w:after="0" w:line="276" w:lineRule="auto"/>
        <w:jc w:val="both"/>
        <w:rPr>
          <w:rFonts w:ascii="Times New Roman" w:hAnsi="Times New Roman" w:cs="Times New Roman"/>
          <w:b/>
          <w:sz w:val="28"/>
          <w:szCs w:val="28"/>
        </w:rPr>
      </w:pPr>
      <w:bookmarkStart w:id="60" w:name="Незабудка"/>
      <w:r>
        <w:rPr>
          <w:rFonts w:ascii="Times New Roman" w:hAnsi="Times New Roman" w:cs="Times New Roman"/>
          <w:b/>
          <w:sz w:val="28"/>
          <w:szCs w:val="28"/>
        </w:rPr>
        <w:t>Незабудка</w:t>
      </w:r>
      <w:bookmarkEnd w:id="60"/>
    </w:p>
    <w:p w:rsidR="00717734" w:rsidRPr="00EB7B32" w:rsidRDefault="003E3790" w:rsidP="00416CAA">
      <w:pPr>
        <w:spacing w:after="0" w:line="276" w:lineRule="auto"/>
        <w:jc w:val="both"/>
        <w:rPr>
          <w:rFonts w:ascii="Times New Roman" w:hAnsi="Times New Roman" w:cs="Times New Roman"/>
          <w:i/>
          <w:sz w:val="24"/>
          <w:szCs w:val="24"/>
        </w:rPr>
      </w:pPr>
      <w:r w:rsidRPr="00EB7B32">
        <w:rPr>
          <w:rFonts w:ascii="Times New Roman" w:hAnsi="Times New Roman" w:cs="Times New Roman"/>
          <w:i/>
          <w:sz w:val="24"/>
          <w:szCs w:val="24"/>
        </w:rPr>
        <w:t>Притча о милосердии и любви к природе</w:t>
      </w:r>
    </w:p>
    <w:p w:rsidR="003E3790" w:rsidRPr="00717734" w:rsidRDefault="003E3790" w:rsidP="00416CAA">
      <w:pPr>
        <w:spacing w:after="0" w:line="276" w:lineRule="auto"/>
        <w:jc w:val="both"/>
        <w:rPr>
          <w:rFonts w:ascii="Times New Roman" w:hAnsi="Times New Roman" w:cs="Times New Roman"/>
          <w:b/>
          <w:sz w:val="28"/>
          <w:szCs w:val="28"/>
        </w:rPr>
      </w:pPr>
      <w:r w:rsidRPr="003E3790">
        <w:rPr>
          <w:rFonts w:ascii="Times New Roman" w:hAnsi="Times New Roman" w:cs="Times New Roman"/>
          <w:sz w:val="28"/>
          <w:szCs w:val="28"/>
        </w:rPr>
        <w:t xml:space="preserve">Вырос в поле цветок и радовался всему: Солнцу, свету, теплу, </w:t>
      </w:r>
      <w:r w:rsidR="00F33C19">
        <w:rPr>
          <w:rFonts w:ascii="Times New Roman" w:hAnsi="Times New Roman" w:cs="Times New Roman"/>
          <w:sz w:val="28"/>
          <w:szCs w:val="28"/>
        </w:rPr>
        <w:t xml:space="preserve">воздуху, дождю, жизни… </w:t>
      </w:r>
      <w:r w:rsidRPr="003E3790">
        <w:rPr>
          <w:rFonts w:ascii="Times New Roman" w:hAnsi="Times New Roman" w:cs="Times New Roman"/>
          <w:sz w:val="28"/>
          <w:szCs w:val="28"/>
        </w:rPr>
        <w:t>А ещё тому, что Бог создал его не крапивой или чертополохом, а таким, чтобы радовать человека.</w:t>
      </w:r>
    </w:p>
    <w:p w:rsidR="003E3790" w:rsidRPr="003E3790" w:rsidRDefault="00EB7B32"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Рос он, рос… </w:t>
      </w:r>
      <w:r w:rsidR="003E3790" w:rsidRPr="003E3790">
        <w:rPr>
          <w:rFonts w:ascii="Times New Roman" w:hAnsi="Times New Roman" w:cs="Times New Roman"/>
          <w:sz w:val="28"/>
          <w:szCs w:val="28"/>
        </w:rPr>
        <w:t>И тут как-то</w:t>
      </w:r>
      <w:r>
        <w:rPr>
          <w:rFonts w:ascii="Times New Roman" w:hAnsi="Times New Roman" w:cs="Times New Roman"/>
          <w:sz w:val="28"/>
          <w:szCs w:val="28"/>
        </w:rPr>
        <w:t xml:space="preserve"> шёл мимо мальчик и сорвал его. Просто так, не зная даже зачем. </w:t>
      </w:r>
      <w:r w:rsidR="003E3790" w:rsidRPr="003E3790">
        <w:rPr>
          <w:rFonts w:ascii="Times New Roman" w:hAnsi="Times New Roman" w:cs="Times New Roman"/>
          <w:sz w:val="28"/>
          <w:szCs w:val="28"/>
        </w:rPr>
        <w:t>Скомк</w:t>
      </w:r>
      <w:r>
        <w:rPr>
          <w:rFonts w:ascii="Times New Roman" w:hAnsi="Times New Roman" w:cs="Times New Roman"/>
          <w:sz w:val="28"/>
          <w:szCs w:val="28"/>
        </w:rPr>
        <w:t xml:space="preserve">ал и бросил на дорогу. </w:t>
      </w:r>
      <w:r w:rsidR="003E3790" w:rsidRPr="003E3790">
        <w:rPr>
          <w:rFonts w:ascii="Times New Roman" w:hAnsi="Times New Roman" w:cs="Times New Roman"/>
          <w:sz w:val="28"/>
          <w:szCs w:val="28"/>
        </w:rPr>
        <w:t>Больно стало цветку и горько.</w:t>
      </w:r>
    </w:p>
    <w:p w:rsidR="003E3790" w:rsidRPr="003E3790" w:rsidRDefault="003E3790" w:rsidP="00416CAA">
      <w:pPr>
        <w:spacing w:after="0" w:line="276" w:lineRule="auto"/>
        <w:jc w:val="both"/>
        <w:rPr>
          <w:rFonts w:ascii="Times New Roman" w:hAnsi="Times New Roman" w:cs="Times New Roman"/>
          <w:sz w:val="28"/>
          <w:szCs w:val="28"/>
        </w:rPr>
      </w:pPr>
      <w:r w:rsidRPr="003E3790">
        <w:rPr>
          <w:rFonts w:ascii="Times New Roman" w:hAnsi="Times New Roman" w:cs="Times New Roman"/>
          <w:sz w:val="28"/>
          <w:szCs w:val="28"/>
        </w:rPr>
        <w:t>Мальчик ведь даже не знал, что растения, как и</w:t>
      </w:r>
      <w:r w:rsidR="00EB7B32">
        <w:rPr>
          <w:rFonts w:ascii="Times New Roman" w:hAnsi="Times New Roman" w:cs="Times New Roman"/>
          <w:sz w:val="28"/>
          <w:szCs w:val="28"/>
        </w:rPr>
        <w:t xml:space="preserve"> люди, могут чувствовать боль. </w:t>
      </w:r>
      <w:r w:rsidRPr="003E3790">
        <w:rPr>
          <w:rFonts w:ascii="Times New Roman" w:hAnsi="Times New Roman" w:cs="Times New Roman"/>
          <w:sz w:val="28"/>
          <w:szCs w:val="28"/>
        </w:rPr>
        <w:t>Но больше всего цветку было обидно, что его просто так, без всякой пользы и смысла, сорвали и лишили солнечного света, дневного тепла и ночной прохлады, дождей, воздуха, жизни…</w:t>
      </w:r>
    </w:p>
    <w:p w:rsidR="003E3790" w:rsidRPr="003E3790" w:rsidRDefault="003E3790" w:rsidP="00416CAA">
      <w:pPr>
        <w:spacing w:after="0" w:line="276" w:lineRule="auto"/>
        <w:jc w:val="both"/>
        <w:rPr>
          <w:rFonts w:ascii="Times New Roman" w:hAnsi="Times New Roman" w:cs="Times New Roman"/>
          <w:sz w:val="28"/>
          <w:szCs w:val="28"/>
        </w:rPr>
      </w:pPr>
      <w:r w:rsidRPr="003E3790">
        <w:rPr>
          <w:rFonts w:ascii="Times New Roman" w:hAnsi="Times New Roman" w:cs="Times New Roman"/>
          <w:sz w:val="28"/>
          <w:szCs w:val="28"/>
        </w:rPr>
        <w:t>Последнее о чём он подумал, что всё-таки хорошо, что Господь не создал его крапивой. Ведь тогда мальчик непременно обжёг бы себе руку.</w:t>
      </w:r>
    </w:p>
    <w:p w:rsidR="003E3790" w:rsidRDefault="003E3790" w:rsidP="00416CAA">
      <w:pPr>
        <w:spacing w:after="0" w:line="276" w:lineRule="auto"/>
        <w:jc w:val="both"/>
        <w:rPr>
          <w:rFonts w:ascii="Times New Roman" w:hAnsi="Times New Roman" w:cs="Times New Roman"/>
          <w:sz w:val="28"/>
          <w:szCs w:val="28"/>
        </w:rPr>
      </w:pPr>
      <w:r w:rsidRPr="003E3790">
        <w:rPr>
          <w:rFonts w:ascii="Times New Roman" w:hAnsi="Times New Roman" w:cs="Times New Roman"/>
          <w:sz w:val="28"/>
          <w:szCs w:val="28"/>
        </w:rPr>
        <w:t>А он, познав, что такое боль, так не хотел, чтобы ещё хоть кому-нибудь на Земле было больно…</w:t>
      </w:r>
    </w:p>
    <w:p w:rsidR="00036C90" w:rsidRDefault="00036C90" w:rsidP="00416CAA">
      <w:pPr>
        <w:spacing w:after="0" w:line="276" w:lineRule="auto"/>
        <w:jc w:val="both"/>
        <w:rPr>
          <w:rFonts w:ascii="Times New Roman" w:hAnsi="Times New Roman" w:cs="Times New Roman"/>
          <w:sz w:val="28"/>
          <w:szCs w:val="28"/>
        </w:rPr>
      </w:pPr>
    </w:p>
    <w:p w:rsidR="00660446" w:rsidRDefault="00660446" w:rsidP="00416CAA">
      <w:pPr>
        <w:spacing w:after="0" w:line="276" w:lineRule="auto"/>
        <w:jc w:val="both"/>
        <w:rPr>
          <w:rFonts w:ascii="Times New Roman" w:hAnsi="Times New Roman" w:cs="Times New Roman"/>
          <w:b/>
          <w:sz w:val="28"/>
          <w:szCs w:val="28"/>
        </w:rPr>
      </w:pPr>
      <w:bookmarkStart w:id="61" w:name="Уголок_Милосердия"/>
      <w:r>
        <w:rPr>
          <w:rFonts w:ascii="Times New Roman" w:hAnsi="Times New Roman" w:cs="Times New Roman"/>
          <w:b/>
          <w:sz w:val="28"/>
          <w:szCs w:val="28"/>
        </w:rPr>
        <w:t>Уголок Милосердия</w:t>
      </w:r>
      <w:bookmarkEnd w:id="61"/>
    </w:p>
    <w:p w:rsidR="00660446" w:rsidRPr="00F05E2C" w:rsidRDefault="00607763" w:rsidP="00416CAA">
      <w:pPr>
        <w:spacing w:after="0" w:line="276" w:lineRule="auto"/>
        <w:jc w:val="both"/>
        <w:rPr>
          <w:rFonts w:ascii="Times New Roman" w:hAnsi="Times New Roman" w:cs="Times New Roman"/>
          <w:i/>
          <w:sz w:val="24"/>
          <w:szCs w:val="24"/>
        </w:rPr>
      </w:pPr>
      <w:r w:rsidRPr="00F05E2C">
        <w:rPr>
          <w:rFonts w:ascii="Times New Roman" w:hAnsi="Times New Roman" w:cs="Times New Roman"/>
          <w:i/>
          <w:sz w:val="24"/>
          <w:szCs w:val="24"/>
        </w:rPr>
        <w:t xml:space="preserve">Притча </w:t>
      </w:r>
      <w:r w:rsidR="00254E43" w:rsidRPr="00F05E2C">
        <w:rPr>
          <w:rFonts w:ascii="Times New Roman" w:hAnsi="Times New Roman" w:cs="Times New Roman"/>
          <w:i/>
          <w:sz w:val="24"/>
          <w:szCs w:val="24"/>
        </w:rPr>
        <w:t>М</w:t>
      </w:r>
      <w:r w:rsidR="003E659B" w:rsidRPr="00F05E2C">
        <w:rPr>
          <w:rFonts w:ascii="Times New Roman" w:hAnsi="Times New Roman" w:cs="Times New Roman"/>
          <w:i/>
          <w:sz w:val="24"/>
          <w:szCs w:val="24"/>
        </w:rPr>
        <w:t>онаха Варнавы</w:t>
      </w:r>
      <w:r w:rsidR="00980B34">
        <w:rPr>
          <w:rFonts w:ascii="Times New Roman" w:hAnsi="Times New Roman" w:cs="Times New Roman"/>
          <w:i/>
          <w:sz w:val="24"/>
          <w:szCs w:val="24"/>
        </w:rPr>
        <w:t xml:space="preserve"> </w:t>
      </w:r>
      <w:r w:rsidR="00980B34" w:rsidRPr="00980B34">
        <w:rPr>
          <w:rFonts w:ascii="Times New Roman" w:hAnsi="Times New Roman" w:cs="Times New Roman"/>
          <w:i/>
          <w:sz w:val="24"/>
          <w:szCs w:val="24"/>
        </w:rPr>
        <w:t>(Евгений Санин)</w:t>
      </w:r>
    </w:p>
    <w:p w:rsidR="003E659B" w:rsidRDefault="003E659B" w:rsidP="00416CAA">
      <w:pPr>
        <w:spacing w:after="0" w:line="276" w:lineRule="auto"/>
        <w:jc w:val="both"/>
        <w:rPr>
          <w:rFonts w:ascii="Times New Roman" w:hAnsi="Times New Roman" w:cs="Times New Roman"/>
          <w:sz w:val="28"/>
          <w:szCs w:val="28"/>
        </w:rPr>
      </w:pPr>
      <w:r w:rsidRPr="003E659B">
        <w:rPr>
          <w:rFonts w:ascii="Times New Roman" w:hAnsi="Times New Roman" w:cs="Times New Roman"/>
          <w:sz w:val="28"/>
          <w:szCs w:val="28"/>
        </w:rPr>
        <w:t xml:space="preserve">Надело милосердие лохмотья, взяло дырявую суму со старым посохом и отправилось узнать – есть ли еще для него место в мире. Увидело оно огромный дом, и даже не дом, а целый дворец и обрадовалось: </w:t>
      </w:r>
      <w:r w:rsidR="00AF78FF" w:rsidRPr="004B560A">
        <w:rPr>
          <w:rFonts w:ascii="Times New Roman" w:hAnsi="Times New Roman" w:cs="Times New Roman"/>
          <w:sz w:val="28"/>
          <w:szCs w:val="28"/>
        </w:rPr>
        <w:t>—</w:t>
      </w:r>
      <w:r w:rsidRPr="003E659B">
        <w:rPr>
          <w:rFonts w:ascii="Times New Roman" w:hAnsi="Times New Roman" w:cs="Times New Roman"/>
          <w:sz w:val="28"/>
          <w:szCs w:val="28"/>
        </w:rPr>
        <w:t xml:space="preserve"> Хорошо стали жить люди, богато. Тут много места, наверняка найдется и для меня уголок! Но не тут-то было! В этот дворец его и на порог не пустили: - Много вас тут шляется всяких! Ступай прочь, пока собак на тебя не спустили. Самим места мало! Подошло милосердие ко дворцу поменьше, то есть, дому побольше. Там ему подали корку хлеба. Правда, так, что лучше бы не подавали. И тоже не пустили даже переночевать. Третьим был совсем маленький дом, и даже не дом, а жалкая хижина. - Ну, тут мне вообще нечего делать! – хотело обойти его стороной милосердие. Но хозяева сами вышли к нему, пригласили в гости, накормили, напоили. И стало оно там жить. Не </w:t>
      </w:r>
      <w:r w:rsidRPr="003E659B">
        <w:rPr>
          <w:rFonts w:ascii="Times New Roman" w:hAnsi="Times New Roman" w:cs="Times New Roman"/>
          <w:sz w:val="28"/>
          <w:szCs w:val="28"/>
        </w:rPr>
        <w:lastRenderedPageBreak/>
        <w:t>бедно и не богато. Но все, кто там гостил, говорили, что лучшего места на земле они еще не встречали!</w:t>
      </w:r>
    </w:p>
    <w:p w:rsidR="00046EBA" w:rsidRPr="00036C90" w:rsidRDefault="00046EBA" w:rsidP="00416CAA">
      <w:pPr>
        <w:spacing w:after="0" w:line="276" w:lineRule="auto"/>
        <w:jc w:val="both"/>
        <w:rPr>
          <w:rFonts w:ascii="Times New Roman" w:hAnsi="Times New Roman" w:cs="Times New Roman"/>
          <w:sz w:val="28"/>
          <w:szCs w:val="28"/>
        </w:rPr>
      </w:pPr>
    </w:p>
    <w:p w:rsidR="005743EE" w:rsidRDefault="005743EE" w:rsidP="00416CAA">
      <w:pPr>
        <w:pStyle w:val="1"/>
        <w:spacing w:before="0" w:line="276" w:lineRule="auto"/>
        <w:jc w:val="center"/>
        <w:rPr>
          <w:rFonts w:ascii="Times New Roman" w:hAnsi="Times New Roman" w:cs="Times New Roman"/>
          <w:color w:val="FF0000"/>
          <w:sz w:val="36"/>
          <w:szCs w:val="36"/>
        </w:rPr>
      </w:pPr>
      <w:bookmarkStart w:id="62" w:name="_Toc521411102"/>
      <w:r w:rsidRPr="005743EE">
        <w:rPr>
          <w:rFonts w:ascii="Times New Roman" w:hAnsi="Times New Roman" w:cs="Times New Roman"/>
          <w:color w:val="FF0000"/>
          <w:sz w:val="36"/>
          <w:szCs w:val="36"/>
        </w:rPr>
        <w:t>Притчи о глупости</w:t>
      </w:r>
      <w:bookmarkEnd w:id="62"/>
    </w:p>
    <w:p w:rsidR="00E80B94" w:rsidRPr="00E80B94" w:rsidRDefault="00E80B94" w:rsidP="00416CAA">
      <w:pPr>
        <w:spacing w:after="0" w:line="276" w:lineRule="auto"/>
        <w:rPr>
          <w:rFonts w:ascii="Times New Roman" w:hAnsi="Times New Roman" w:cs="Times New Roman"/>
          <w:sz w:val="28"/>
          <w:szCs w:val="28"/>
        </w:rPr>
      </w:pPr>
    </w:p>
    <w:p w:rsidR="005743EE" w:rsidRPr="005743EE" w:rsidRDefault="005743EE" w:rsidP="00416CAA">
      <w:pPr>
        <w:spacing w:after="0" w:line="276" w:lineRule="auto"/>
        <w:jc w:val="both"/>
        <w:rPr>
          <w:rFonts w:ascii="Times New Roman" w:hAnsi="Times New Roman" w:cs="Times New Roman"/>
          <w:b/>
          <w:bCs/>
          <w:sz w:val="28"/>
          <w:szCs w:val="28"/>
        </w:rPr>
      </w:pPr>
      <w:bookmarkStart w:id="63" w:name="Медведь_и_бревно"/>
      <w:r w:rsidRPr="005743EE">
        <w:rPr>
          <w:rFonts w:ascii="Times New Roman" w:hAnsi="Times New Roman" w:cs="Times New Roman"/>
          <w:b/>
          <w:bCs/>
          <w:sz w:val="28"/>
          <w:szCs w:val="28"/>
        </w:rPr>
        <w:t>Медведь и бревно</w:t>
      </w:r>
      <w:bookmarkEnd w:id="63"/>
    </w:p>
    <w:p w:rsidR="005743EE" w:rsidRPr="00493D44" w:rsidRDefault="005743EE" w:rsidP="00416CAA">
      <w:pPr>
        <w:spacing w:after="0" w:line="276" w:lineRule="auto"/>
        <w:jc w:val="both"/>
        <w:rPr>
          <w:rFonts w:ascii="Times New Roman" w:hAnsi="Times New Roman" w:cs="Times New Roman"/>
          <w:bCs/>
          <w:i/>
          <w:iCs/>
          <w:sz w:val="24"/>
          <w:szCs w:val="24"/>
        </w:rPr>
      </w:pPr>
      <w:r w:rsidRPr="00493D44">
        <w:rPr>
          <w:rFonts w:ascii="Times New Roman" w:hAnsi="Times New Roman" w:cs="Times New Roman"/>
          <w:bCs/>
          <w:i/>
          <w:iCs/>
          <w:sz w:val="24"/>
          <w:szCs w:val="24"/>
        </w:rPr>
        <w:t>Русская притча</w:t>
      </w:r>
    </w:p>
    <w:p w:rsidR="005743EE" w:rsidRPr="005743EE" w:rsidRDefault="005743EE" w:rsidP="00416CAA">
      <w:pPr>
        <w:spacing w:after="0" w:line="276" w:lineRule="auto"/>
        <w:jc w:val="both"/>
        <w:rPr>
          <w:rFonts w:ascii="Times New Roman" w:hAnsi="Times New Roman" w:cs="Times New Roman"/>
          <w:sz w:val="28"/>
          <w:szCs w:val="28"/>
        </w:rPr>
      </w:pPr>
      <w:r w:rsidRPr="005743EE">
        <w:rPr>
          <w:rFonts w:ascii="Times New Roman" w:hAnsi="Times New Roman" w:cs="Times New Roman"/>
          <w:sz w:val="28"/>
          <w:szCs w:val="28"/>
        </w:rPr>
        <w:t>Бродил медведь по лесу и вдруг почуял запах мёда. Он посмотрел наверх и увидел привязанное верёвкой к дереву бревно. «Не нравится мне это бревно», — подумал медведь и оттолкнул его от себя. Бревно качнулось и сильно ударило в бок медведя. Тогда медведь сильнее оттолкнул бревно, оно обрушилось на медвежью голову. Медведь разозлился ещё пуще и оттолкнул опять бревно, а бревно опять ударило ему в бок и чуть даже не свалило с дерева. Медведь взревел от злости и бросился мстить бревну. Долго он ревел и отбрасывал бревно то в одну, то в другую сторону. А бревно всё колотило и колотило его по макушке, пока не обломало ему бока и не разбило голову. Рухнул медведь на землю и умер. А привязанное к дереву бревно всё ещё охраняет мёд для разумного человека.</w:t>
      </w:r>
    </w:p>
    <w:p w:rsidR="008F62A1" w:rsidRDefault="00493D44"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Не всё сила решает!</w:t>
      </w:r>
    </w:p>
    <w:p w:rsidR="00493D44" w:rsidRPr="00493D44" w:rsidRDefault="00493D44" w:rsidP="00416CAA">
      <w:pPr>
        <w:spacing w:after="0" w:line="276" w:lineRule="auto"/>
        <w:jc w:val="both"/>
        <w:rPr>
          <w:rFonts w:ascii="Times New Roman" w:hAnsi="Times New Roman" w:cs="Times New Roman"/>
          <w:sz w:val="28"/>
          <w:szCs w:val="28"/>
        </w:rPr>
      </w:pPr>
    </w:p>
    <w:p w:rsidR="009D7583" w:rsidRDefault="009D7583" w:rsidP="00416CAA">
      <w:pPr>
        <w:pStyle w:val="1"/>
        <w:spacing w:before="0" w:line="276" w:lineRule="auto"/>
        <w:jc w:val="center"/>
        <w:rPr>
          <w:rFonts w:ascii="Times New Roman" w:hAnsi="Times New Roman" w:cs="Times New Roman"/>
          <w:color w:val="FF0000"/>
          <w:sz w:val="36"/>
          <w:szCs w:val="36"/>
        </w:rPr>
      </w:pPr>
      <w:bookmarkStart w:id="64" w:name="_Toc521411103"/>
      <w:r w:rsidRPr="00AE2B1F">
        <w:rPr>
          <w:rFonts w:ascii="Times New Roman" w:hAnsi="Times New Roman" w:cs="Times New Roman"/>
          <w:color w:val="FF0000"/>
          <w:sz w:val="36"/>
          <w:szCs w:val="36"/>
        </w:rPr>
        <w:t>Притчи о трудолюбии</w:t>
      </w:r>
      <w:r w:rsidR="00CE5162" w:rsidRPr="00AE2B1F">
        <w:rPr>
          <w:rFonts w:ascii="Times New Roman" w:hAnsi="Times New Roman" w:cs="Times New Roman"/>
          <w:color w:val="FF0000"/>
          <w:sz w:val="36"/>
          <w:szCs w:val="36"/>
        </w:rPr>
        <w:t>, усердии</w:t>
      </w:r>
      <w:r w:rsidR="009072BE" w:rsidRPr="00AE2B1F">
        <w:rPr>
          <w:rFonts w:ascii="Times New Roman" w:hAnsi="Times New Roman" w:cs="Times New Roman"/>
          <w:color w:val="FF0000"/>
          <w:sz w:val="36"/>
          <w:szCs w:val="36"/>
        </w:rPr>
        <w:t xml:space="preserve"> и лени</w:t>
      </w:r>
      <w:bookmarkEnd w:id="64"/>
    </w:p>
    <w:p w:rsidR="003E71AC" w:rsidRPr="003E71AC" w:rsidRDefault="003E71AC" w:rsidP="00416CAA">
      <w:pPr>
        <w:spacing w:after="0" w:line="276" w:lineRule="auto"/>
        <w:rPr>
          <w:rFonts w:ascii="Times New Roman" w:hAnsi="Times New Roman" w:cs="Times New Roman"/>
          <w:sz w:val="28"/>
        </w:rPr>
      </w:pPr>
    </w:p>
    <w:p w:rsidR="009072BE" w:rsidRPr="009072BE" w:rsidRDefault="009072BE" w:rsidP="00416CAA">
      <w:pPr>
        <w:spacing w:after="0" w:line="276" w:lineRule="auto"/>
        <w:jc w:val="both"/>
        <w:rPr>
          <w:rFonts w:ascii="Times New Roman" w:hAnsi="Times New Roman" w:cs="Times New Roman"/>
          <w:b/>
          <w:bCs/>
          <w:sz w:val="28"/>
          <w:szCs w:val="28"/>
        </w:rPr>
      </w:pPr>
      <w:bookmarkStart w:id="65" w:name="Для_чего_руки_нужны"/>
      <w:r w:rsidRPr="009072BE">
        <w:rPr>
          <w:rFonts w:ascii="Times New Roman" w:hAnsi="Times New Roman" w:cs="Times New Roman"/>
          <w:b/>
          <w:bCs/>
          <w:sz w:val="28"/>
          <w:szCs w:val="28"/>
        </w:rPr>
        <w:t>Для чего руки нужны</w:t>
      </w:r>
      <w:bookmarkEnd w:id="65"/>
    </w:p>
    <w:p w:rsidR="009072BE" w:rsidRPr="00493D44" w:rsidRDefault="00493D44" w:rsidP="00416CAA">
      <w:pPr>
        <w:spacing w:after="0" w:line="276" w:lineRule="auto"/>
        <w:jc w:val="both"/>
        <w:rPr>
          <w:rFonts w:ascii="Times New Roman" w:hAnsi="Times New Roman" w:cs="Times New Roman"/>
          <w:bCs/>
          <w:i/>
          <w:iCs/>
          <w:sz w:val="24"/>
          <w:szCs w:val="24"/>
        </w:rPr>
      </w:pPr>
      <w:r w:rsidRPr="00493D44">
        <w:rPr>
          <w:rFonts w:ascii="Times New Roman" w:hAnsi="Times New Roman" w:cs="Times New Roman"/>
          <w:bCs/>
          <w:i/>
          <w:iCs/>
          <w:sz w:val="24"/>
          <w:szCs w:val="24"/>
        </w:rPr>
        <w:t xml:space="preserve">Притча </w:t>
      </w:r>
      <w:r w:rsidR="009072BE" w:rsidRPr="00493D44">
        <w:rPr>
          <w:rFonts w:ascii="Times New Roman" w:hAnsi="Times New Roman" w:cs="Times New Roman"/>
          <w:bCs/>
          <w:i/>
          <w:iCs/>
          <w:sz w:val="24"/>
          <w:szCs w:val="24"/>
        </w:rPr>
        <w:t>Евгения Пермяка</w:t>
      </w:r>
    </w:p>
    <w:p w:rsidR="009072BE" w:rsidRPr="009072BE" w:rsidRDefault="009072BE" w:rsidP="00416CAA">
      <w:pPr>
        <w:spacing w:after="0" w:line="276" w:lineRule="auto"/>
        <w:jc w:val="both"/>
        <w:rPr>
          <w:rFonts w:ascii="Times New Roman" w:hAnsi="Times New Roman" w:cs="Times New Roman"/>
          <w:sz w:val="28"/>
          <w:szCs w:val="28"/>
        </w:rPr>
      </w:pPr>
      <w:r w:rsidRPr="009072BE">
        <w:rPr>
          <w:rFonts w:ascii="Times New Roman" w:hAnsi="Times New Roman" w:cs="Times New Roman"/>
          <w:sz w:val="28"/>
          <w:szCs w:val="28"/>
        </w:rPr>
        <w:t>Петя с дедушкой большими друзьями были. Обо всём разговаривали.</w:t>
      </w:r>
    </w:p>
    <w:p w:rsidR="009072BE" w:rsidRPr="009072BE" w:rsidRDefault="009072BE" w:rsidP="00416CAA">
      <w:pPr>
        <w:spacing w:after="0" w:line="276" w:lineRule="auto"/>
        <w:jc w:val="both"/>
        <w:rPr>
          <w:rFonts w:ascii="Times New Roman" w:hAnsi="Times New Roman" w:cs="Times New Roman"/>
          <w:sz w:val="28"/>
          <w:szCs w:val="28"/>
        </w:rPr>
      </w:pPr>
      <w:r w:rsidRPr="009072BE">
        <w:rPr>
          <w:rFonts w:ascii="Times New Roman" w:hAnsi="Times New Roman" w:cs="Times New Roman"/>
          <w:sz w:val="28"/>
          <w:szCs w:val="28"/>
        </w:rPr>
        <w:t>Спросил как-то дедушка внука:</w:t>
      </w:r>
    </w:p>
    <w:p w:rsidR="009072BE" w:rsidRPr="009072BE" w:rsidRDefault="009072BE" w:rsidP="00416CAA">
      <w:pPr>
        <w:spacing w:after="0" w:line="276" w:lineRule="auto"/>
        <w:jc w:val="both"/>
        <w:rPr>
          <w:rFonts w:ascii="Times New Roman" w:hAnsi="Times New Roman" w:cs="Times New Roman"/>
          <w:sz w:val="28"/>
          <w:szCs w:val="28"/>
        </w:rPr>
      </w:pPr>
      <w:r w:rsidRPr="009072BE">
        <w:rPr>
          <w:rFonts w:ascii="Times New Roman" w:hAnsi="Times New Roman" w:cs="Times New Roman"/>
          <w:sz w:val="28"/>
          <w:szCs w:val="28"/>
        </w:rPr>
        <w:t>— А для чего, Петенька, людям руки нужны?</w:t>
      </w:r>
    </w:p>
    <w:p w:rsidR="009072BE" w:rsidRPr="009072BE" w:rsidRDefault="009072BE" w:rsidP="00416CAA">
      <w:pPr>
        <w:spacing w:after="0" w:line="276" w:lineRule="auto"/>
        <w:jc w:val="both"/>
        <w:rPr>
          <w:rFonts w:ascii="Times New Roman" w:hAnsi="Times New Roman" w:cs="Times New Roman"/>
          <w:sz w:val="28"/>
          <w:szCs w:val="28"/>
        </w:rPr>
      </w:pPr>
      <w:r w:rsidRPr="009072BE">
        <w:rPr>
          <w:rFonts w:ascii="Times New Roman" w:hAnsi="Times New Roman" w:cs="Times New Roman"/>
          <w:sz w:val="28"/>
          <w:szCs w:val="28"/>
        </w:rPr>
        <w:t>— Чтобы в мячик играть, — ответил Петя.</w:t>
      </w:r>
    </w:p>
    <w:p w:rsidR="009072BE" w:rsidRPr="009072BE" w:rsidRDefault="009072BE" w:rsidP="00416CAA">
      <w:pPr>
        <w:spacing w:after="0" w:line="276" w:lineRule="auto"/>
        <w:jc w:val="both"/>
        <w:rPr>
          <w:rFonts w:ascii="Times New Roman" w:hAnsi="Times New Roman" w:cs="Times New Roman"/>
          <w:sz w:val="28"/>
          <w:szCs w:val="28"/>
        </w:rPr>
      </w:pPr>
      <w:r w:rsidRPr="009072BE">
        <w:rPr>
          <w:rFonts w:ascii="Times New Roman" w:hAnsi="Times New Roman" w:cs="Times New Roman"/>
          <w:sz w:val="28"/>
          <w:szCs w:val="28"/>
        </w:rPr>
        <w:t>— А ещё для чего? — спросил дед.</w:t>
      </w:r>
    </w:p>
    <w:p w:rsidR="009072BE" w:rsidRPr="009072BE" w:rsidRDefault="009072BE" w:rsidP="00416CAA">
      <w:pPr>
        <w:spacing w:after="0" w:line="276" w:lineRule="auto"/>
        <w:jc w:val="both"/>
        <w:rPr>
          <w:rFonts w:ascii="Times New Roman" w:hAnsi="Times New Roman" w:cs="Times New Roman"/>
          <w:sz w:val="28"/>
          <w:szCs w:val="28"/>
        </w:rPr>
      </w:pPr>
      <w:r w:rsidRPr="009072BE">
        <w:rPr>
          <w:rFonts w:ascii="Times New Roman" w:hAnsi="Times New Roman" w:cs="Times New Roman"/>
          <w:sz w:val="28"/>
          <w:szCs w:val="28"/>
        </w:rPr>
        <w:t>— Чтобы ложку держать.</w:t>
      </w:r>
    </w:p>
    <w:p w:rsidR="009072BE" w:rsidRPr="009072BE" w:rsidRDefault="009072BE" w:rsidP="00416CAA">
      <w:pPr>
        <w:spacing w:after="0" w:line="276" w:lineRule="auto"/>
        <w:jc w:val="both"/>
        <w:rPr>
          <w:rFonts w:ascii="Times New Roman" w:hAnsi="Times New Roman" w:cs="Times New Roman"/>
          <w:sz w:val="28"/>
          <w:szCs w:val="28"/>
        </w:rPr>
      </w:pPr>
      <w:r w:rsidRPr="009072BE">
        <w:rPr>
          <w:rFonts w:ascii="Times New Roman" w:hAnsi="Times New Roman" w:cs="Times New Roman"/>
          <w:sz w:val="28"/>
          <w:szCs w:val="28"/>
        </w:rPr>
        <w:t>— А ещё?</w:t>
      </w:r>
    </w:p>
    <w:p w:rsidR="009072BE" w:rsidRPr="009072BE" w:rsidRDefault="009072BE" w:rsidP="00416CAA">
      <w:pPr>
        <w:spacing w:after="0" w:line="276" w:lineRule="auto"/>
        <w:jc w:val="both"/>
        <w:rPr>
          <w:rFonts w:ascii="Times New Roman" w:hAnsi="Times New Roman" w:cs="Times New Roman"/>
          <w:sz w:val="28"/>
          <w:szCs w:val="28"/>
        </w:rPr>
      </w:pPr>
      <w:r w:rsidRPr="009072BE">
        <w:rPr>
          <w:rFonts w:ascii="Times New Roman" w:hAnsi="Times New Roman" w:cs="Times New Roman"/>
          <w:sz w:val="28"/>
          <w:szCs w:val="28"/>
        </w:rPr>
        <w:t>— Чтобы кошку гладить.</w:t>
      </w:r>
    </w:p>
    <w:p w:rsidR="009072BE" w:rsidRPr="009072BE" w:rsidRDefault="009072BE" w:rsidP="00416CAA">
      <w:pPr>
        <w:spacing w:after="0" w:line="276" w:lineRule="auto"/>
        <w:jc w:val="both"/>
        <w:rPr>
          <w:rFonts w:ascii="Times New Roman" w:hAnsi="Times New Roman" w:cs="Times New Roman"/>
          <w:sz w:val="28"/>
          <w:szCs w:val="28"/>
        </w:rPr>
      </w:pPr>
      <w:r w:rsidRPr="009072BE">
        <w:rPr>
          <w:rFonts w:ascii="Times New Roman" w:hAnsi="Times New Roman" w:cs="Times New Roman"/>
          <w:sz w:val="28"/>
          <w:szCs w:val="28"/>
        </w:rPr>
        <w:t>— А ещё?</w:t>
      </w:r>
    </w:p>
    <w:p w:rsidR="009072BE" w:rsidRPr="009072BE" w:rsidRDefault="009072BE" w:rsidP="00416CAA">
      <w:pPr>
        <w:spacing w:after="0" w:line="276" w:lineRule="auto"/>
        <w:jc w:val="both"/>
        <w:rPr>
          <w:rFonts w:ascii="Times New Roman" w:hAnsi="Times New Roman" w:cs="Times New Roman"/>
          <w:sz w:val="28"/>
          <w:szCs w:val="28"/>
        </w:rPr>
      </w:pPr>
      <w:r w:rsidRPr="009072BE">
        <w:rPr>
          <w:rFonts w:ascii="Times New Roman" w:hAnsi="Times New Roman" w:cs="Times New Roman"/>
          <w:sz w:val="28"/>
          <w:szCs w:val="28"/>
        </w:rPr>
        <w:t>— Чтобы камешки в речку бросать.</w:t>
      </w:r>
    </w:p>
    <w:p w:rsidR="000C58F9" w:rsidRDefault="009072BE" w:rsidP="00416CAA">
      <w:pPr>
        <w:spacing w:after="0" w:line="276" w:lineRule="auto"/>
        <w:jc w:val="both"/>
        <w:rPr>
          <w:rFonts w:ascii="Times New Roman" w:hAnsi="Times New Roman" w:cs="Times New Roman"/>
          <w:sz w:val="28"/>
          <w:szCs w:val="28"/>
        </w:rPr>
      </w:pPr>
      <w:r w:rsidRPr="009072BE">
        <w:rPr>
          <w:rFonts w:ascii="Times New Roman" w:hAnsi="Times New Roman" w:cs="Times New Roman"/>
          <w:sz w:val="28"/>
          <w:szCs w:val="28"/>
        </w:rPr>
        <w:t>Весь вечер отвечал Петя дедушке. Правильно отвечал. Только по своим рукам обо всех других судил, а не по трудовым, рабочим рукам, которыми вся жизнь, весь белый свет держится.</w:t>
      </w:r>
    </w:p>
    <w:p w:rsidR="003E71AC" w:rsidRDefault="003E71AC" w:rsidP="00416CAA">
      <w:pPr>
        <w:spacing w:after="0" w:line="276" w:lineRule="auto"/>
        <w:rPr>
          <w:rFonts w:ascii="Times New Roman" w:hAnsi="Times New Roman" w:cs="Times New Roman"/>
          <w:b/>
          <w:sz w:val="28"/>
          <w:szCs w:val="28"/>
        </w:rPr>
      </w:pPr>
      <w:bookmarkStart w:id="66" w:name="Откуда_берутся_болота"/>
    </w:p>
    <w:p w:rsidR="000C58F9" w:rsidRDefault="00254E43" w:rsidP="00416CAA">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Откуда берутся болота</w:t>
      </w:r>
      <w:bookmarkEnd w:id="66"/>
    </w:p>
    <w:p w:rsidR="00A70885" w:rsidRPr="00A70885" w:rsidRDefault="00A70885" w:rsidP="00416CAA">
      <w:pPr>
        <w:spacing w:after="0" w:line="276" w:lineRule="auto"/>
        <w:jc w:val="both"/>
        <w:rPr>
          <w:rFonts w:ascii="Times New Roman" w:hAnsi="Times New Roman" w:cs="Times New Roman"/>
          <w:b/>
          <w:sz w:val="24"/>
          <w:szCs w:val="24"/>
        </w:rPr>
      </w:pPr>
      <w:r w:rsidRPr="00A70885">
        <w:rPr>
          <w:rFonts w:ascii="Times New Roman" w:hAnsi="Times New Roman" w:cs="Times New Roman"/>
          <w:i/>
          <w:iCs/>
          <w:color w:val="333333"/>
          <w:sz w:val="24"/>
          <w:szCs w:val="24"/>
          <w:shd w:val="clear" w:color="auto" w:fill="FFFFFF"/>
        </w:rPr>
        <w:t xml:space="preserve">Притча </w:t>
      </w:r>
      <w:hyperlink r:id="rId60" w:tgtFrame="_blank" w:history="1">
        <w:r w:rsidRPr="00A70885">
          <w:rPr>
            <w:rFonts w:ascii="Times New Roman" w:hAnsi="Times New Roman" w:cs="Times New Roman"/>
            <w:i/>
            <w:iCs/>
            <w:color w:val="000000"/>
            <w:sz w:val="24"/>
            <w:szCs w:val="24"/>
            <w:shd w:val="clear" w:color="auto" w:fill="FFFFFF"/>
          </w:rPr>
          <w:t xml:space="preserve">Монаха Варнавы </w:t>
        </w:r>
      </w:hyperlink>
      <w:r w:rsidR="00980B34" w:rsidRPr="00980B34">
        <w:rPr>
          <w:rFonts w:ascii="Times New Roman" w:hAnsi="Times New Roman" w:cs="Times New Roman"/>
          <w:i/>
          <w:iCs/>
          <w:color w:val="000000"/>
          <w:sz w:val="24"/>
          <w:szCs w:val="24"/>
          <w:shd w:val="clear" w:color="auto" w:fill="FFFFFF"/>
        </w:rPr>
        <w:t>(Евгений Санин)</w:t>
      </w:r>
    </w:p>
    <w:p w:rsidR="000C58F9" w:rsidRPr="000C58F9" w:rsidRDefault="000C58F9" w:rsidP="00416CAA">
      <w:pPr>
        <w:spacing w:after="0" w:line="276" w:lineRule="auto"/>
        <w:jc w:val="both"/>
        <w:rPr>
          <w:rFonts w:ascii="Times New Roman" w:hAnsi="Times New Roman" w:cs="Times New Roman"/>
          <w:sz w:val="28"/>
          <w:szCs w:val="28"/>
        </w:rPr>
      </w:pPr>
      <w:r w:rsidRPr="000C58F9">
        <w:rPr>
          <w:rFonts w:ascii="Times New Roman" w:hAnsi="Times New Roman" w:cs="Times New Roman"/>
          <w:sz w:val="28"/>
          <w:szCs w:val="28"/>
        </w:rPr>
        <w:t>Заметило озеро, что мало-помалу превращается в пруд, и взмолилось:</w:t>
      </w:r>
    </w:p>
    <w:p w:rsidR="000C58F9" w:rsidRPr="000C58F9" w:rsidRDefault="000C58F9" w:rsidP="00416CAA">
      <w:pPr>
        <w:spacing w:after="0" w:line="276" w:lineRule="auto"/>
        <w:jc w:val="both"/>
        <w:rPr>
          <w:rFonts w:ascii="Times New Roman" w:hAnsi="Times New Roman" w:cs="Times New Roman"/>
          <w:sz w:val="28"/>
          <w:szCs w:val="28"/>
        </w:rPr>
      </w:pPr>
      <w:r w:rsidRPr="000C58F9">
        <w:rPr>
          <w:rFonts w:ascii="Times New Roman" w:hAnsi="Times New Roman" w:cs="Times New Roman"/>
          <w:sz w:val="28"/>
          <w:szCs w:val="28"/>
        </w:rPr>
        <w:t>— Люди! Помогите! Очистите меня поскорее!</w:t>
      </w:r>
    </w:p>
    <w:p w:rsidR="000C58F9" w:rsidRPr="000C58F9" w:rsidRDefault="000C58F9" w:rsidP="00416CAA">
      <w:pPr>
        <w:spacing w:after="0" w:line="276" w:lineRule="auto"/>
        <w:jc w:val="both"/>
        <w:rPr>
          <w:rFonts w:ascii="Times New Roman" w:hAnsi="Times New Roman" w:cs="Times New Roman"/>
          <w:sz w:val="28"/>
          <w:szCs w:val="28"/>
        </w:rPr>
      </w:pPr>
      <w:r w:rsidRPr="000C58F9">
        <w:rPr>
          <w:rFonts w:ascii="Times New Roman" w:hAnsi="Times New Roman" w:cs="Times New Roman"/>
          <w:sz w:val="28"/>
          <w:szCs w:val="28"/>
        </w:rPr>
        <w:t>Но люди только отмахнулись:</w:t>
      </w:r>
    </w:p>
    <w:p w:rsidR="000C58F9" w:rsidRPr="000C58F9" w:rsidRDefault="000C58F9" w:rsidP="00416CAA">
      <w:pPr>
        <w:spacing w:after="0" w:line="276" w:lineRule="auto"/>
        <w:jc w:val="both"/>
        <w:rPr>
          <w:rFonts w:ascii="Times New Roman" w:hAnsi="Times New Roman" w:cs="Times New Roman"/>
          <w:sz w:val="28"/>
          <w:szCs w:val="28"/>
        </w:rPr>
      </w:pPr>
      <w:r w:rsidRPr="000C58F9">
        <w:rPr>
          <w:rFonts w:ascii="Times New Roman" w:hAnsi="Times New Roman" w:cs="Times New Roman"/>
          <w:sz w:val="28"/>
          <w:szCs w:val="28"/>
        </w:rPr>
        <w:t>— Ничего, нам и пруда хватит!</w:t>
      </w:r>
    </w:p>
    <w:p w:rsidR="000C58F9" w:rsidRPr="000C58F9" w:rsidRDefault="000C58F9" w:rsidP="00416CAA">
      <w:pPr>
        <w:spacing w:after="0" w:line="276" w:lineRule="auto"/>
        <w:jc w:val="both"/>
        <w:rPr>
          <w:rFonts w:ascii="Times New Roman" w:hAnsi="Times New Roman" w:cs="Times New Roman"/>
          <w:sz w:val="28"/>
          <w:szCs w:val="28"/>
        </w:rPr>
      </w:pPr>
      <w:r w:rsidRPr="000C58F9">
        <w:rPr>
          <w:rFonts w:ascii="Times New Roman" w:hAnsi="Times New Roman" w:cs="Times New Roman"/>
          <w:sz w:val="28"/>
          <w:szCs w:val="28"/>
        </w:rPr>
        <w:t>Увидел пруд, что и он начал становиться болотом, и попросил:</w:t>
      </w:r>
    </w:p>
    <w:p w:rsidR="000C58F9" w:rsidRPr="000C58F9" w:rsidRDefault="000C58F9" w:rsidP="00416CAA">
      <w:pPr>
        <w:spacing w:after="0" w:line="276" w:lineRule="auto"/>
        <w:jc w:val="both"/>
        <w:rPr>
          <w:rFonts w:ascii="Times New Roman" w:hAnsi="Times New Roman" w:cs="Times New Roman"/>
          <w:sz w:val="28"/>
          <w:szCs w:val="28"/>
        </w:rPr>
      </w:pPr>
      <w:r w:rsidRPr="000C58F9">
        <w:rPr>
          <w:rFonts w:ascii="Times New Roman" w:hAnsi="Times New Roman" w:cs="Times New Roman"/>
          <w:sz w:val="28"/>
          <w:szCs w:val="28"/>
        </w:rPr>
        <w:t>— Помогите, пока не поздно!</w:t>
      </w:r>
    </w:p>
    <w:p w:rsidR="000C58F9" w:rsidRPr="000C58F9" w:rsidRDefault="000C58F9" w:rsidP="00416CAA">
      <w:pPr>
        <w:spacing w:after="0" w:line="276" w:lineRule="auto"/>
        <w:jc w:val="both"/>
        <w:rPr>
          <w:rFonts w:ascii="Times New Roman" w:hAnsi="Times New Roman" w:cs="Times New Roman"/>
          <w:sz w:val="28"/>
          <w:szCs w:val="28"/>
        </w:rPr>
      </w:pPr>
      <w:r w:rsidRPr="000C58F9">
        <w:rPr>
          <w:rFonts w:ascii="Times New Roman" w:hAnsi="Times New Roman" w:cs="Times New Roman"/>
          <w:sz w:val="28"/>
          <w:szCs w:val="28"/>
        </w:rPr>
        <w:t>Опять не послушали его люди.</w:t>
      </w:r>
    </w:p>
    <w:p w:rsidR="000C58F9" w:rsidRPr="000C58F9" w:rsidRDefault="000C58F9" w:rsidP="00416CAA">
      <w:pPr>
        <w:spacing w:after="0" w:line="276" w:lineRule="auto"/>
        <w:jc w:val="both"/>
        <w:rPr>
          <w:rFonts w:ascii="Times New Roman" w:hAnsi="Times New Roman" w:cs="Times New Roman"/>
          <w:sz w:val="28"/>
          <w:szCs w:val="28"/>
        </w:rPr>
      </w:pPr>
      <w:r w:rsidRPr="000C58F9">
        <w:rPr>
          <w:rFonts w:ascii="Times New Roman" w:hAnsi="Times New Roman" w:cs="Times New Roman"/>
          <w:sz w:val="28"/>
          <w:szCs w:val="28"/>
        </w:rPr>
        <w:t>И вскоре, действительно, бывшее озеро-пруд превратилось в болото.</w:t>
      </w:r>
    </w:p>
    <w:p w:rsidR="000C58F9" w:rsidRPr="000C58F9" w:rsidRDefault="000C58F9" w:rsidP="00416CAA">
      <w:pPr>
        <w:spacing w:after="0" w:line="276" w:lineRule="auto"/>
        <w:jc w:val="both"/>
        <w:rPr>
          <w:rFonts w:ascii="Times New Roman" w:hAnsi="Times New Roman" w:cs="Times New Roman"/>
          <w:sz w:val="28"/>
          <w:szCs w:val="28"/>
        </w:rPr>
      </w:pPr>
      <w:r w:rsidRPr="000C58F9">
        <w:rPr>
          <w:rFonts w:ascii="Times New Roman" w:hAnsi="Times New Roman" w:cs="Times New Roman"/>
          <w:sz w:val="28"/>
          <w:szCs w:val="28"/>
        </w:rPr>
        <w:t>Теперь люди ходили вокруг него, увязали (некоторые даже тонули!) и возмущались:</w:t>
      </w:r>
    </w:p>
    <w:p w:rsidR="000C58F9" w:rsidRPr="000C58F9" w:rsidRDefault="000C58F9" w:rsidP="00416CAA">
      <w:pPr>
        <w:spacing w:after="0" w:line="276" w:lineRule="auto"/>
        <w:jc w:val="both"/>
        <w:rPr>
          <w:rFonts w:ascii="Times New Roman" w:hAnsi="Times New Roman" w:cs="Times New Roman"/>
          <w:sz w:val="28"/>
          <w:szCs w:val="28"/>
        </w:rPr>
      </w:pPr>
      <w:r w:rsidRPr="000C58F9">
        <w:rPr>
          <w:rFonts w:ascii="Times New Roman" w:hAnsi="Times New Roman" w:cs="Times New Roman"/>
          <w:sz w:val="28"/>
          <w:szCs w:val="28"/>
        </w:rPr>
        <w:t>— И откуда только болота берутся?</w:t>
      </w:r>
    </w:p>
    <w:p w:rsidR="000C58F9" w:rsidRPr="000C58F9" w:rsidRDefault="000C58F9" w:rsidP="00416CAA">
      <w:pPr>
        <w:spacing w:after="0" w:line="276" w:lineRule="auto"/>
        <w:jc w:val="both"/>
        <w:rPr>
          <w:rFonts w:ascii="Times New Roman" w:hAnsi="Times New Roman" w:cs="Times New Roman"/>
          <w:sz w:val="28"/>
          <w:szCs w:val="28"/>
        </w:rPr>
      </w:pPr>
      <w:r w:rsidRPr="000C58F9">
        <w:rPr>
          <w:rFonts w:ascii="Times New Roman" w:hAnsi="Times New Roman" w:cs="Times New Roman"/>
          <w:sz w:val="28"/>
          <w:szCs w:val="28"/>
        </w:rPr>
        <w:t>Добавим к этому:</w:t>
      </w:r>
    </w:p>
    <w:p w:rsidR="000C58F9" w:rsidRPr="000C58F9" w:rsidRDefault="000C58F9" w:rsidP="00416CAA">
      <w:pPr>
        <w:spacing w:after="0" w:line="276" w:lineRule="auto"/>
        <w:jc w:val="both"/>
        <w:rPr>
          <w:rFonts w:ascii="Times New Roman" w:hAnsi="Times New Roman" w:cs="Times New Roman"/>
          <w:sz w:val="28"/>
          <w:szCs w:val="28"/>
        </w:rPr>
      </w:pPr>
      <w:r w:rsidRPr="000C58F9">
        <w:rPr>
          <w:rFonts w:ascii="Times New Roman" w:hAnsi="Times New Roman" w:cs="Times New Roman"/>
          <w:sz w:val="28"/>
          <w:szCs w:val="28"/>
        </w:rPr>
        <w:t>И не только на Земле, но и в человеческих Душах!</w:t>
      </w:r>
    </w:p>
    <w:p w:rsidR="00E3179A" w:rsidRDefault="00E3179A" w:rsidP="00416CAA">
      <w:pPr>
        <w:spacing w:after="0" w:line="276" w:lineRule="auto"/>
        <w:jc w:val="both"/>
        <w:rPr>
          <w:rFonts w:ascii="Times New Roman" w:hAnsi="Times New Roman" w:cs="Times New Roman"/>
          <w:sz w:val="28"/>
          <w:szCs w:val="28"/>
        </w:rPr>
      </w:pPr>
    </w:p>
    <w:p w:rsidR="00E3179A" w:rsidRPr="00E3179A" w:rsidRDefault="00E3179A" w:rsidP="00416CAA">
      <w:pPr>
        <w:spacing w:after="0" w:line="276" w:lineRule="auto"/>
        <w:rPr>
          <w:rFonts w:ascii="Times New Roman" w:hAnsi="Times New Roman" w:cs="Times New Roman"/>
          <w:b/>
          <w:bCs/>
          <w:sz w:val="28"/>
          <w:szCs w:val="28"/>
        </w:rPr>
      </w:pPr>
      <w:bookmarkStart w:id="67" w:name="Дом_для_барсука"/>
      <w:r w:rsidRPr="00E3179A">
        <w:rPr>
          <w:rFonts w:ascii="Times New Roman" w:hAnsi="Times New Roman" w:cs="Times New Roman"/>
          <w:b/>
          <w:bCs/>
          <w:sz w:val="28"/>
          <w:szCs w:val="28"/>
        </w:rPr>
        <w:t>Дом для барсука</w:t>
      </w:r>
      <w:bookmarkEnd w:id="67"/>
    </w:p>
    <w:p w:rsidR="00E3179A" w:rsidRPr="00A70885" w:rsidRDefault="00E3179A" w:rsidP="00416CAA">
      <w:pPr>
        <w:spacing w:after="0" w:line="276" w:lineRule="auto"/>
        <w:rPr>
          <w:rFonts w:ascii="Times New Roman" w:hAnsi="Times New Roman" w:cs="Times New Roman"/>
          <w:bCs/>
          <w:i/>
          <w:iCs/>
          <w:sz w:val="24"/>
          <w:szCs w:val="24"/>
        </w:rPr>
      </w:pPr>
      <w:r w:rsidRPr="00A70885">
        <w:rPr>
          <w:rFonts w:ascii="Times New Roman" w:hAnsi="Times New Roman" w:cs="Times New Roman"/>
          <w:bCs/>
          <w:i/>
          <w:iCs/>
          <w:sz w:val="24"/>
          <w:szCs w:val="24"/>
        </w:rPr>
        <w:t>Притча для детей</w:t>
      </w:r>
    </w:p>
    <w:p w:rsidR="00E3179A" w:rsidRPr="00E3179A" w:rsidRDefault="00E3179A" w:rsidP="00416CAA">
      <w:pPr>
        <w:spacing w:after="0" w:line="276" w:lineRule="auto"/>
        <w:rPr>
          <w:rFonts w:ascii="Times New Roman" w:hAnsi="Times New Roman" w:cs="Times New Roman"/>
          <w:sz w:val="28"/>
          <w:szCs w:val="28"/>
        </w:rPr>
      </w:pPr>
      <w:r w:rsidRPr="00E3179A">
        <w:rPr>
          <w:rFonts w:ascii="Times New Roman" w:hAnsi="Times New Roman" w:cs="Times New Roman"/>
          <w:sz w:val="28"/>
          <w:szCs w:val="28"/>
        </w:rPr>
        <w:t>Жил в лесу барсук. Ничего не знал, учиться не хотел, а советы давать любил. Кто бы чего ни делал, он рядом вертится и советы даёт. Стал барсук осенью себе дом строить, позвал мастеров — зайцев, которые этот дом мигом и построили. Переехал барсук.</w:t>
      </w:r>
    </w:p>
    <w:p w:rsidR="00E3179A" w:rsidRPr="00E3179A" w:rsidRDefault="00E3179A" w:rsidP="00416CAA">
      <w:pPr>
        <w:spacing w:after="0" w:line="276" w:lineRule="auto"/>
        <w:rPr>
          <w:rFonts w:ascii="Times New Roman" w:hAnsi="Times New Roman" w:cs="Times New Roman"/>
          <w:sz w:val="28"/>
          <w:szCs w:val="28"/>
        </w:rPr>
      </w:pPr>
      <w:r w:rsidRPr="00E3179A">
        <w:rPr>
          <w:rFonts w:ascii="Times New Roman" w:hAnsi="Times New Roman" w:cs="Times New Roman"/>
          <w:sz w:val="28"/>
          <w:szCs w:val="28"/>
        </w:rPr>
        <w:t>— А где же окна?</w:t>
      </w:r>
    </w:p>
    <w:p w:rsidR="00E3179A" w:rsidRPr="00E3179A" w:rsidRDefault="00E3179A" w:rsidP="00416CAA">
      <w:pPr>
        <w:spacing w:after="0" w:line="276" w:lineRule="auto"/>
        <w:rPr>
          <w:rFonts w:ascii="Times New Roman" w:hAnsi="Times New Roman" w:cs="Times New Roman"/>
          <w:sz w:val="28"/>
          <w:szCs w:val="28"/>
        </w:rPr>
      </w:pPr>
      <w:r w:rsidRPr="00E3179A">
        <w:rPr>
          <w:rFonts w:ascii="Times New Roman" w:hAnsi="Times New Roman" w:cs="Times New Roman"/>
          <w:sz w:val="28"/>
          <w:szCs w:val="28"/>
        </w:rPr>
        <w:t>— Окна не нужны, из них зимой дует.</w:t>
      </w:r>
    </w:p>
    <w:p w:rsidR="00E3179A" w:rsidRPr="00E3179A" w:rsidRDefault="00E3179A" w:rsidP="00416CAA">
      <w:pPr>
        <w:spacing w:after="0" w:line="276" w:lineRule="auto"/>
        <w:rPr>
          <w:rFonts w:ascii="Times New Roman" w:hAnsi="Times New Roman" w:cs="Times New Roman"/>
          <w:sz w:val="28"/>
          <w:szCs w:val="28"/>
        </w:rPr>
      </w:pPr>
      <w:r w:rsidRPr="00E3179A">
        <w:rPr>
          <w:rFonts w:ascii="Times New Roman" w:hAnsi="Times New Roman" w:cs="Times New Roman"/>
          <w:sz w:val="28"/>
          <w:szCs w:val="28"/>
        </w:rPr>
        <w:t>— Где же печь?</w:t>
      </w:r>
    </w:p>
    <w:p w:rsidR="00E3179A" w:rsidRPr="00E3179A" w:rsidRDefault="00E3179A" w:rsidP="00416CAA">
      <w:pPr>
        <w:spacing w:after="0" w:line="276" w:lineRule="auto"/>
        <w:rPr>
          <w:rFonts w:ascii="Times New Roman" w:hAnsi="Times New Roman" w:cs="Times New Roman"/>
          <w:sz w:val="28"/>
          <w:szCs w:val="28"/>
        </w:rPr>
      </w:pPr>
      <w:r w:rsidRPr="00E3179A">
        <w:rPr>
          <w:rFonts w:ascii="Times New Roman" w:hAnsi="Times New Roman" w:cs="Times New Roman"/>
          <w:sz w:val="28"/>
          <w:szCs w:val="28"/>
        </w:rPr>
        <w:t>— Печь на опушке леса, чтобы в доме просторнее было. И дрова не надо таскать. Лес рядом.</w:t>
      </w:r>
    </w:p>
    <w:p w:rsidR="00E3179A" w:rsidRPr="00E3179A" w:rsidRDefault="00E3179A" w:rsidP="00416CAA">
      <w:pPr>
        <w:spacing w:after="0" w:line="276" w:lineRule="auto"/>
        <w:rPr>
          <w:rFonts w:ascii="Times New Roman" w:hAnsi="Times New Roman" w:cs="Times New Roman"/>
          <w:sz w:val="28"/>
          <w:szCs w:val="28"/>
        </w:rPr>
      </w:pPr>
      <w:r w:rsidRPr="00E3179A">
        <w:rPr>
          <w:rFonts w:ascii="Times New Roman" w:hAnsi="Times New Roman" w:cs="Times New Roman"/>
          <w:sz w:val="28"/>
          <w:szCs w:val="28"/>
        </w:rPr>
        <w:t>— Где же, наконец, дверь?</w:t>
      </w:r>
    </w:p>
    <w:p w:rsidR="00E3179A" w:rsidRPr="00E3179A" w:rsidRDefault="00E3179A" w:rsidP="00416CAA">
      <w:pPr>
        <w:spacing w:after="0" w:line="276" w:lineRule="auto"/>
        <w:rPr>
          <w:rFonts w:ascii="Times New Roman" w:hAnsi="Times New Roman" w:cs="Times New Roman"/>
          <w:sz w:val="28"/>
          <w:szCs w:val="28"/>
        </w:rPr>
      </w:pPr>
      <w:r w:rsidRPr="00E3179A">
        <w:rPr>
          <w:rFonts w:ascii="Times New Roman" w:hAnsi="Times New Roman" w:cs="Times New Roman"/>
          <w:sz w:val="28"/>
          <w:szCs w:val="28"/>
        </w:rPr>
        <w:t>— Её прибили к старому пню, чтобы гости барсука не беспокоили.</w:t>
      </w:r>
    </w:p>
    <w:p w:rsidR="003D4A1F" w:rsidRDefault="00E3179A" w:rsidP="00416CAA">
      <w:pPr>
        <w:spacing w:after="0" w:line="276" w:lineRule="auto"/>
        <w:rPr>
          <w:rFonts w:ascii="Times New Roman" w:hAnsi="Times New Roman" w:cs="Times New Roman"/>
          <w:sz w:val="28"/>
          <w:szCs w:val="28"/>
        </w:rPr>
      </w:pPr>
      <w:r w:rsidRPr="00E3179A">
        <w:rPr>
          <w:rFonts w:ascii="Times New Roman" w:hAnsi="Times New Roman" w:cs="Times New Roman"/>
          <w:sz w:val="28"/>
          <w:szCs w:val="28"/>
        </w:rPr>
        <w:t>Понял тут барсук, что нельзя в этом доме жить, потому что дом по его же советам строили.</w:t>
      </w:r>
    </w:p>
    <w:p w:rsidR="00156623" w:rsidRDefault="00156623" w:rsidP="00416CAA">
      <w:pPr>
        <w:spacing w:after="0" w:line="276" w:lineRule="auto"/>
        <w:rPr>
          <w:rFonts w:ascii="Times New Roman" w:hAnsi="Times New Roman" w:cs="Times New Roman"/>
          <w:b/>
          <w:bCs/>
          <w:sz w:val="28"/>
          <w:szCs w:val="28"/>
        </w:rPr>
      </w:pPr>
      <w:bookmarkStart w:id="68" w:name="Хорошее"/>
    </w:p>
    <w:p w:rsidR="003D4A1F" w:rsidRPr="003D4A1F" w:rsidRDefault="003D4A1F" w:rsidP="00416CAA">
      <w:pPr>
        <w:spacing w:after="0" w:line="276" w:lineRule="auto"/>
        <w:jc w:val="both"/>
        <w:rPr>
          <w:rFonts w:ascii="Times New Roman" w:hAnsi="Times New Roman" w:cs="Times New Roman"/>
          <w:b/>
          <w:bCs/>
          <w:sz w:val="28"/>
          <w:szCs w:val="28"/>
        </w:rPr>
      </w:pPr>
      <w:r w:rsidRPr="003D4A1F">
        <w:rPr>
          <w:rFonts w:ascii="Times New Roman" w:hAnsi="Times New Roman" w:cs="Times New Roman"/>
          <w:b/>
          <w:bCs/>
          <w:sz w:val="28"/>
          <w:szCs w:val="28"/>
        </w:rPr>
        <w:t>Хорошее</w:t>
      </w:r>
      <w:bookmarkEnd w:id="68"/>
    </w:p>
    <w:p w:rsidR="003D4A1F" w:rsidRPr="00A70885" w:rsidRDefault="00A70885" w:rsidP="00416CAA">
      <w:pPr>
        <w:spacing w:after="0" w:line="276" w:lineRule="auto"/>
        <w:jc w:val="both"/>
        <w:rPr>
          <w:rFonts w:ascii="Times New Roman" w:hAnsi="Times New Roman" w:cs="Times New Roman"/>
          <w:bCs/>
          <w:i/>
          <w:iCs/>
          <w:sz w:val="24"/>
          <w:szCs w:val="24"/>
        </w:rPr>
      </w:pPr>
      <w:r>
        <w:rPr>
          <w:rFonts w:ascii="Times New Roman" w:hAnsi="Times New Roman" w:cs="Times New Roman"/>
          <w:bCs/>
          <w:i/>
          <w:iCs/>
          <w:sz w:val="24"/>
          <w:szCs w:val="24"/>
        </w:rPr>
        <w:t>Притча</w:t>
      </w:r>
      <w:r w:rsidR="003D4A1F" w:rsidRPr="00A70885">
        <w:rPr>
          <w:rFonts w:ascii="Times New Roman" w:hAnsi="Times New Roman" w:cs="Times New Roman"/>
          <w:bCs/>
          <w:i/>
          <w:iCs/>
          <w:sz w:val="24"/>
          <w:szCs w:val="24"/>
        </w:rPr>
        <w:t xml:space="preserve"> Валентины Осеевой</w:t>
      </w:r>
    </w:p>
    <w:p w:rsidR="003D4A1F" w:rsidRPr="003D4A1F" w:rsidRDefault="003D4A1F" w:rsidP="00416CAA">
      <w:pPr>
        <w:spacing w:after="0" w:line="276" w:lineRule="auto"/>
        <w:jc w:val="both"/>
        <w:rPr>
          <w:rFonts w:ascii="Times New Roman" w:hAnsi="Times New Roman" w:cs="Times New Roman"/>
          <w:sz w:val="28"/>
          <w:szCs w:val="28"/>
        </w:rPr>
      </w:pPr>
      <w:r w:rsidRPr="003D4A1F">
        <w:rPr>
          <w:rFonts w:ascii="Times New Roman" w:hAnsi="Times New Roman" w:cs="Times New Roman"/>
          <w:sz w:val="28"/>
          <w:szCs w:val="28"/>
        </w:rPr>
        <w:t>Проснулся Юрик утром. Посмотрел в окно. Солнце светит. Денёк хороший. И захотелось мальчику самому что-нибудь хорошее сделать.</w:t>
      </w:r>
    </w:p>
    <w:p w:rsidR="003D4A1F" w:rsidRPr="003D4A1F" w:rsidRDefault="003D4A1F" w:rsidP="00416CAA">
      <w:pPr>
        <w:spacing w:after="0" w:line="276" w:lineRule="auto"/>
        <w:jc w:val="both"/>
        <w:rPr>
          <w:rFonts w:ascii="Times New Roman" w:hAnsi="Times New Roman" w:cs="Times New Roman"/>
          <w:sz w:val="28"/>
          <w:szCs w:val="28"/>
        </w:rPr>
      </w:pPr>
      <w:r w:rsidRPr="003D4A1F">
        <w:rPr>
          <w:rFonts w:ascii="Times New Roman" w:hAnsi="Times New Roman" w:cs="Times New Roman"/>
          <w:sz w:val="28"/>
          <w:szCs w:val="28"/>
        </w:rPr>
        <w:t>Вот сидит он и думает: «Что, если б моя сестрёнка тонула, а я бы её спас!» А сестрёнка тут как тут:</w:t>
      </w:r>
    </w:p>
    <w:p w:rsidR="003D4A1F" w:rsidRPr="003D4A1F" w:rsidRDefault="003D4A1F" w:rsidP="00416CAA">
      <w:pPr>
        <w:spacing w:after="0" w:line="276" w:lineRule="auto"/>
        <w:jc w:val="both"/>
        <w:rPr>
          <w:rFonts w:ascii="Times New Roman" w:hAnsi="Times New Roman" w:cs="Times New Roman"/>
          <w:sz w:val="28"/>
          <w:szCs w:val="28"/>
        </w:rPr>
      </w:pPr>
      <w:r w:rsidRPr="003D4A1F">
        <w:rPr>
          <w:rFonts w:ascii="Times New Roman" w:hAnsi="Times New Roman" w:cs="Times New Roman"/>
          <w:sz w:val="28"/>
          <w:szCs w:val="28"/>
        </w:rPr>
        <w:t>— Погуляй со мной, Юра!</w:t>
      </w:r>
    </w:p>
    <w:p w:rsidR="003D4A1F" w:rsidRPr="003D4A1F" w:rsidRDefault="003D4A1F" w:rsidP="00416CAA">
      <w:pPr>
        <w:spacing w:after="0" w:line="276" w:lineRule="auto"/>
        <w:jc w:val="both"/>
        <w:rPr>
          <w:rFonts w:ascii="Times New Roman" w:hAnsi="Times New Roman" w:cs="Times New Roman"/>
          <w:sz w:val="28"/>
          <w:szCs w:val="28"/>
        </w:rPr>
      </w:pPr>
      <w:r w:rsidRPr="003D4A1F">
        <w:rPr>
          <w:rFonts w:ascii="Times New Roman" w:hAnsi="Times New Roman" w:cs="Times New Roman"/>
          <w:sz w:val="28"/>
          <w:szCs w:val="28"/>
        </w:rPr>
        <w:lastRenderedPageBreak/>
        <w:t>— Уходи, не мешай думать!</w:t>
      </w:r>
    </w:p>
    <w:p w:rsidR="003D4A1F" w:rsidRPr="003D4A1F" w:rsidRDefault="003D4A1F" w:rsidP="00416CAA">
      <w:pPr>
        <w:spacing w:after="0" w:line="276" w:lineRule="auto"/>
        <w:jc w:val="both"/>
        <w:rPr>
          <w:rFonts w:ascii="Times New Roman" w:hAnsi="Times New Roman" w:cs="Times New Roman"/>
          <w:sz w:val="28"/>
          <w:szCs w:val="28"/>
        </w:rPr>
      </w:pPr>
      <w:r w:rsidRPr="003D4A1F">
        <w:rPr>
          <w:rFonts w:ascii="Times New Roman" w:hAnsi="Times New Roman" w:cs="Times New Roman"/>
          <w:sz w:val="28"/>
          <w:szCs w:val="28"/>
        </w:rPr>
        <w:t>Обиделась сестрёнка, отошла. А Юра думает: «Вот если б на няню волки напали, а я бы их застрелил!» А няня тут как тут:</w:t>
      </w:r>
    </w:p>
    <w:p w:rsidR="003D4A1F" w:rsidRPr="003D4A1F" w:rsidRDefault="003D4A1F" w:rsidP="00416CAA">
      <w:pPr>
        <w:spacing w:after="0" w:line="276" w:lineRule="auto"/>
        <w:jc w:val="both"/>
        <w:rPr>
          <w:rFonts w:ascii="Times New Roman" w:hAnsi="Times New Roman" w:cs="Times New Roman"/>
          <w:sz w:val="28"/>
          <w:szCs w:val="28"/>
        </w:rPr>
      </w:pPr>
      <w:r w:rsidRPr="003D4A1F">
        <w:rPr>
          <w:rFonts w:ascii="Times New Roman" w:hAnsi="Times New Roman" w:cs="Times New Roman"/>
          <w:sz w:val="28"/>
          <w:szCs w:val="28"/>
        </w:rPr>
        <w:t>— Убери посуду, Юрочка.</w:t>
      </w:r>
    </w:p>
    <w:p w:rsidR="003D4A1F" w:rsidRPr="003D4A1F" w:rsidRDefault="003D4A1F" w:rsidP="00416CAA">
      <w:pPr>
        <w:spacing w:after="0" w:line="276" w:lineRule="auto"/>
        <w:jc w:val="both"/>
        <w:rPr>
          <w:rFonts w:ascii="Times New Roman" w:hAnsi="Times New Roman" w:cs="Times New Roman"/>
          <w:sz w:val="28"/>
          <w:szCs w:val="28"/>
        </w:rPr>
      </w:pPr>
      <w:r w:rsidRPr="003D4A1F">
        <w:rPr>
          <w:rFonts w:ascii="Times New Roman" w:hAnsi="Times New Roman" w:cs="Times New Roman"/>
          <w:sz w:val="28"/>
          <w:szCs w:val="28"/>
        </w:rPr>
        <w:t>— Убери сама — некогда мне!</w:t>
      </w:r>
    </w:p>
    <w:p w:rsidR="003D4A1F" w:rsidRPr="003D4A1F" w:rsidRDefault="003D4A1F" w:rsidP="00416CAA">
      <w:pPr>
        <w:spacing w:after="0" w:line="276" w:lineRule="auto"/>
        <w:jc w:val="both"/>
        <w:rPr>
          <w:rFonts w:ascii="Times New Roman" w:hAnsi="Times New Roman" w:cs="Times New Roman"/>
          <w:sz w:val="28"/>
          <w:szCs w:val="28"/>
        </w:rPr>
      </w:pPr>
      <w:r w:rsidRPr="003D4A1F">
        <w:rPr>
          <w:rFonts w:ascii="Times New Roman" w:hAnsi="Times New Roman" w:cs="Times New Roman"/>
          <w:sz w:val="28"/>
          <w:szCs w:val="28"/>
        </w:rPr>
        <w:t>Покачала головой няня. А Юра опять думает: «Вот если б Трезорка в колодец упал, а я бы его вытащил!» А Трезорка тут как тут. Хвостом виляет: «Дай мне попить, Юра!»</w:t>
      </w:r>
    </w:p>
    <w:p w:rsidR="003D4A1F" w:rsidRPr="003D4A1F" w:rsidRDefault="003D4A1F" w:rsidP="00416CAA">
      <w:pPr>
        <w:spacing w:after="0" w:line="276" w:lineRule="auto"/>
        <w:jc w:val="both"/>
        <w:rPr>
          <w:rFonts w:ascii="Times New Roman" w:hAnsi="Times New Roman" w:cs="Times New Roman"/>
          <w:sz w:val="28"/>
          <w:szCs w:val="28"/>
        </w:rPr>
      </w:pPr>
      <w:r w:rsidRPr="003D4A1F">
        <w:rPr>
          <w:rFonts w:ascii="Times New Roman" w:hAnsi="Times New Roman" w:cs="Times New Roman"/>
          <w:sz w:val="28"/>
          <w:szCs w:val="28"/>
        </w:rPr>
        <w:t>— Пошёл вон! Не мешай думать!</w:t>
      </w:r>
    </w:p>
    <w:p w:rsidR="003D4A1F" w:rsidRPr="003D4A1F" w:rsidRDefault="003D4A1F" w:rsidP="00416CAA">
      <w:pPr>
        <w:spacing w:after="0" w:line="276" w:lineRule="auto"/>
        <w:jc w:val="both"/>
        <w:rPr>
          <w:rFonts w:ascii="Times New Roman" w:hAnsi="Times New Roman" w:cs="Times New Roman"/>
          <w:sz w:val="28"/>
          <w:szCs w:val="28"/>
        </w:rPr>
      </w:pPr>
      <w:r w:rsidRPr="003D4A1F">
        <w:rPr>
          <w:rFonts w:ascii="Times New Roman" w:hAnsi="Times New Roman" w:cs="Times New Roman"/>
          <w:sz w:val="28"/>
          <w:szCs w:val="28"/>
        </w:rPr>
        <w:t>Закрыл Трезорка пасть, полез в кусты. А Юра к маме пошёл:</w:t>
      </w:r>
    </w:p>
    <w:p w:rsidR="003D4A1F" w:rsidRPr="003D4A1F" w:rsidRDefault="003D4A1F" w:rsidP="00416CAA">
      <w:pPr>
        <w:spacing w:after="0" w:line="276" w:lineRule="auto"/>
        <w:jc w:val="both"/>
        <w:rPr>
          <w:rFonts w:ascii="Times New Roman" w:hAnsi="Times New Roman" w:cs="Times New Roman"/>
          <w:sz w:val="28"/>
          <w:szCs w:val="28"/>
        </w:rPr>
      </w:pPr>
      <w:r w:rsidRPr="003D4A1F">
        <w:rPr>
          <w:rFonts w:ascii="Times New Roman" w:hAnsi="Times New Roman" w:cs="Times New Roman"/>
          <w:sz w:val="28"/>
          <w:szCs w:val="28"/>
        </w:rPr>
        <w:t>— Что бы мне такое хорошее сделать?</w:t>
      </w:r>
    </w:p>
    <w:p w:rsidR="003D4A1F" w:rsidRPr="003D4A1F" w:rsidRDefault="003D4A1F" w:rsidP="00416CAA">
      <w:pPr>
        <w:spacing w:after="0" w:line="276" w:lineRule="auto"/>
        <w:jc w:val="both"/>
        <w:rPr>
          <w:rFonts w:ascii="Times New Roman" w:hAnsi="Times New Roman" w:cs="Times New Roman"/>
          <w:sz w:val="28"/>
          <w:szCs w:val="28"/>
        </w:rPr>
      </w:pPr>
      <w:r w:rsidRPr="003D4A1F">
        <w:rPr>
          <w:rFonts w:ascii="Times New Roman" w:hAnsi="Times New Roman" w:cs="Times New Roman"/>
          <w:sz w:val="28"/>
          <w:szCs w:val="28"/>
        </w:rPr>
        <w:t>Погладила мама Юру по голове:</w:t>
      </w:r>
    </w:p>
    <w:p w:rsidR="003D4A1F" w:rsidRPr="003D4A1F" w:rsidRDefault="003D4A1F" w:rsidP="00416CAA">
      <w:pPr>
        <w:spacing w:after="0" w:line="276" w:lineRule="auto"/>
        <w:jc w:val="both"/>
        <w:rPr>
          <w:rFonts w:ascii="Times New Roman" w:hAnsi="Times New Roman" w:cs="Times New Roman"/>
          <w:sz w:val="28"/>
          <w:szCs w:val="28"/>
        </w:rPr>
      </w:pPr>
      <w:r w:rsidRPr="003D4A1F">
        <w:rPr>
          <w:rFonts w:ascii="Times New Roman" w:hAnsi="Times New Roman" w:cs="Times New Roman"/>
          <w:sz w:val="28"/>
          <w:szCs w:val="28"/>
        </w:rPr>
        <w:t>— Погуляй с сестрёнкой, помоги няне посуду убрать, дай водички Трезору.</w:t>
      </w:r>
    </w:p>
    <w:p w:rsidR="00111DA1" w:rsidRPr="00156623" w:rsidRDefault="00111DA1" w:rsidP="00416CAA">
      <w:pPr>
        <w:spacing w:after="0" w:line="276" w:lineRule="auto"/>
        <w:rPr>
          <w:rFonts w:ascii="Times New Roman" w:hAnsi="Times New Roman" w:cs="Times New Roman"/>
          <w:sz w:val="28"/>
        </w:rPr>
      </w:pPr>
    </w:p>
    <w:bookmarkStart w:id="69" w:name="Воробей_и_курица"/>
    <w:p w:rsidR="00476F85" w:rsidRPr="00476F85" w:rsidRDefault="008C639A" w:rsidP="00416CAA">
      <w:pPr>
        <w:spacing w:after="0" w:line="276" w:lineRule="auto"/>
        <w:jc w:val="both"/>
        <w:rPr>
          <w:rFonts w:ascii="Times New Roman" w:hAnsi="Times New Roman" w:cs="Times New Roman"/>
          <w:b/>
          <w:bCs/>
          <w:sz w:val="28"/>
          <w:szCs w:val="28"/>
        </w:rPr>
      </w:pPr>
      <w:r>
        <w:fldChar w:fldCharType="begin"/>
      </w:r>
      <w:r>
        <w:instrText xml:space="preserve"> HYPERLINK "http://aforizmy-citaty.ru/pritchi/sufijskie-prtchi/vorobej-i-kuritsa.html" </w:instrText>
      </w:r>
      <w:r>
        <w:fldChar w:fldCharType="separate"/>
      </w:r>
      <w:r w:rsidR="00476F85" w:rsidRPr="00476F85">
        <w:rPr>
          <w:rStyle w:val="a7"/>
          <w:rFonts w:ascii="Times New Roman" w:hAnsi="Times New Roman" w:cs="Times New Roman"/>
          <w:b/>
          <w:bCs/>
          <w:color w:val="auto"/>
          <w:sz w:val="28"/>
          <w:szCs w:val="28"/>
          <w:u w:val="none"/>
        </w:rPr>
        <w:t>Воробей и курица</w:t>
      </w:r>
      <w:r>
        <w:rPr>
          <w:rStyle w:val="a7"/>
          <w:rFonts w:ascii="Times New Roman" w:hAnsi="Times New Roman" w:cs="Times New Roman"/>
          <w:b/>
          <w:bCs/>
          <w:color w:val="auto"/>
          <w:sz w:val="28"/>
          <w:szCs w:val="28"/>
          <w:u w:val="none"/>
        </w:rPr>
        <w:fldChar w:fldCharType="end"/>
      </w:r>
      <w:bookmarkEnd w:id="69"/>
    </w:p>
    <w:p w:rsidR="00476F85" w:rsidRPr="00CA4799" w:rsidRDefault="00CA4799" w:rsidP="00416CAA">
      <w:pPr>
        <w:spacing w:after="0" w:line="276" w:lineRule="auto"/>
        <w:jc w:val="both"/>
        <w:rPr>
          <w:rFonts w:ascii="Times New Roman" w:hAnsi="Times New Roman" w:cs="Times New Roman"/>
          <w:bCs/>
          <w:i/>
          <w:sz w:val="24"/>
          <w:szCs w:val="24"/>
        </w:rPr>
      </w:pPr>
      <w:r>
        <w:rPr>
          <w:rFonts w:ascii="Times New Roman" w:hAnsi="Times New Roman" w:cs="Times New Roman"/>
          <w:bCs/>
          <w:i/>
          <w:sz w:val="24"/>
          <w:szCs w:val="24"/>
        </w:rPr>
        <w:t>Суфийская притча</w:t>
      </w:r>
    </w:p>
    <w:p w:rsidR="00476F85" w:rsidRPr="00476F85" w:rsidRDefault="00476F85" w:rsidP="00416CAA">
      <w:pPr>
        <w:spacing w:after="0" w:line="276" w:lineRule="auto"/>
        <w:jc w:val="both"/>
        <w:rPr>
          <w:rFonts w:ascii="Times New Roman" w:hAnsi="Times New Roman" w:cs="Times New Roman"/>
          <w:sz w:val="28"/>
          <w:szCs w:val="28"/>
        </w:rPr>
      </w:pPr>
      <w:r w:rsidRPr="00476F85">
        <w:rPr>
          <w:rFonts w:ascii="Times New Roman" w:hAnsi="Times New Roman" w:cs="Times New Roman"/>
          <w:sz w:val="28"/>
          <w:szCs w:val="28"/>
        </w:rPr>
        <w:t>Однажды разговорились воробей и курица. Воробей сидел на каменном заборе, а курица устроилась внизу.</w:t>
      </w:r>
    </w:p>
    <w:p w:rsidR="00476F85" w:rsidRPr="00476F85" w:rsidRDefault="00810D20" w:rsidP="00416CAA">
      <w:pPr>
        <w:spacing w:after="0" w:line="276" w:lineRule="auto"/>
        <w:jc w:val="both"/>
        <w:rPr>
          <w:rFonts w:ascii="Times New Roman" w:hAnsi="Times New Roman" w:cs="Times New Roman"/>
          <w:sz w:val="28"/>
          <w:szCs w:val="28"/>
        </w:rPr>
      </w:pPr>
      <w:r w:rsidRPr="004B560A">
        <w:rPr>
          <w:rFonts w:ascii="Times New Roman" w:hAnsi="Times New Roman" w:cs="Times New Roman"/>
          <w:sz w:val="28"/>
          <w:szCs w:val="28"/>
        </w:rPr>
        <w:t>—</w:t>
      </w:r>
      <w:r>
        <w:rPr>
          <w:rFonts w:ascii="Times New Roman" w:hAnsi="Times New Roman" w:cs="Times New Roman"/>
          <w:sz w:val="28"/>
          <w:szCs w:val="28"/>
        </w:rPr>
        <w:t xml:space="preserve"> Слушай, курица, – начал разговор воробей, </w:t>
      </w:r>
      <w:r w:rsidR="00476F85" w:rsidRPr="00476F85">
        <w:rPr>
          <w:rFonts w:ascii="Times New Roman" w:hAnsi="Times New Roman" w:cs="Times New Roman"/>
          <w:sz w:val="28"/>
          <w:szCs w:val="28"/>
        </w:rPr>
        <w:t>– не надоело ли тебе все ходить и ходить по земле и клевать зерна? Ведь ты даже летать разучилась.</w:t>
      </w:r>
    </w:p>
    <w:p w:rsidR="00476F85" w:rsidRPr="00476F85" w:rsidRDefault="00810D20" w:rsidP="00416CAA">
      <w:pPr>
        <w:spacing w:after="0" w:line="276" w:lineRule="auto"/>
        <w:jc w:val="both"/>
        <w:rPr>
          <w:rFonts w:ascii="Times New Roman" w:hAnsi="Times New Roman" w:cs="Times New Roman"/>
          <w:sz w:val="28"/>
          <w:szCs w:val="28"/>
        </w:rPr>
      </w:pPr>
      <w:r w:rsidRPr="004B560A">
        <w:rPr>
          <w:rFonts w:ascii="Times New Roman" w:hAnsi="Times New Roman" w:cs="Times New Roman"/>
          <w:sz w:val="28"/>
          <w:szCs w:val="28"/>
        </w:rPr>
        <w:t>—</w:t>
      </w:r>
      <w:r>
        <w:rPr>
          <w:rFonts w:ascii="Times New Roman" w:hAnsi="Times New Roman" w:cs="Times New Roman"/>
          <w:sz w:val="28"/>
          <w:szCs w:val="28"/>
        </w:rPr>
        <w:t xml:space="preserve"> </w:t>
      </w:r>
      <w:r w:rsidR="00476F85" w:rsidRPr="00476F85">
        <w:rPr>
          <w:rFonts w:ascii="Times New Roman" w:hAnsi="Times New Roman" w:cs="Times New Roman"/>
          <w:sz w:val="28"/>
          <w:szCs w:val="28"/>
        </w:rPr>
        <w:t>Неправда, не разучилась! – обиделась курица, замахала изо всех сил крыльями и взлетела-таки на забор.</w:t>
      </w:r>
    </w:p>
    <w:p w:rsidR="00476F85" w:rsidRPr="00476F85" w:rsidRDefault="00476F85" w:rsidP="00416CAA">
      <w:pPr>
        <w:spacing w:after="0" w:line="276" w:lineRule="auto"/>
        <w:jc w:val="both"/>
        <w:rPr>
          <w:rFonts w:ascii="Times New Roman" w:hAnsi="Times New Roman" w:cs="Times New Roman"/>
          <w:sz w:val="28"/>
          <w:szCs w:val="28"/>
        </w:rPr>
      </w:pPr>
      <w:r w:rsidRPr="00476F85">
        <w:rPr>
          <w:rFonts w:ascii="Times New Roman" w:hAnsi="Times New Roman" w:cs="Times New Roman"/>
          <w:sz w:val="28"/>
          <w:szCs w:val="28"/>
        </w:rPr>
        <w:t>Довольная собой, она в свою очередь спросила воробья:</w:t>
      </w:r>
    </w:p>
    <w:p w:rsidR="00476F85" w:rsidRPr="00476F85" w:rsidRDefault="00810D20" w:rsidP="00416CAA">
      <w:pPr>
        <w:spacing w:after="0" w:line="276" w:lineRule="auto"/>
        <w:jc w:val="both"/>
        <w:rPr>
          <w:rFonts w:ascii="Times New Roman" w:hAnsi="Times New Roman" w:cs="Times New Roman"/>
          <w:sz w:val="28"/>
          <w:szCs w:val="28"/>
        </w:rPr>
      </w:pPr>
      <w:r w:rsidRPr="004B560A">
        <w:rPr>
          <w:rFonts w:ascii="Times New Roman" w:hAnsi="Times New Roman" w:cs="Times New Roman"/>
          <w:sz w:val="28"/>
          <w:szCs w:val="28"/>
        </w:rPr>
        <w:t>—</w:t>
      </w:r>
      <w:r>
        <w:rPr>
          <w:rFonts w:ascii="Times New Roman" w:hAnsi="Times New Roman" w:cs="Times New Roman"/>
          <w:sz w:val="28"/>
          <w:szCs w:val="28"/>
        </w:rPr>
        <w:t xml:space="preserve"> </w:t>
      </w:r>
      <w:r w:rsidR="00476F85" w:rsidRPr="00476F85">
        <w:rPr>
          <w:rFonts w:ascii="Times New Roman" w:hAnsi="Times New Roman" w:cs="Times New Roman"/>
          <w:sz w:val="28"/>
          <w:szCs w:val="28"/>
        </w:rPr>
        <w:t>А вот теперь ты скажи: тебе не надоело летать и искать себе пропитание? Я вот живу в курятнике, хозяйка каждый день подсыпает зерно в кормушку – клюй себе и клюй, и никаких забот.</w:t>
      </w:r>
    </w:p>
    <w:p w:rsidR="00476F85" w:rsidRPr="00476F85" w:rsidRDefault="00476F85" w:rsidP="00416CAA">
      <w:pPr>
        <w:spacing w:after="0" w:line="276" w:lineRule="auto"/>
        <w:jc w:val="both"/>
        <w:rPr>
          <w:rFonts w:ascii="Times New Roman" w:hAnsi="Times New Roman" w:cs="Times New Roman"/>
          <w:sz w:val="28"/>
          <w:szCs w:val="28"/>
        </w:rPr>
      </w:pPr>
      <w:r w:rsidRPr="00476F85">
        <w:rPr>
          <w:rFonts w:ascii="Times New Roman" w:hAnsi="Times New Roman" w:cs="Times New Roman"/>
          <w:sz w:val="28"/>
          <w:szCs w:val="28"/>
        </w:rPr>
        <w:t>В этот момент налетел сильный ветер. Курица попыталась удержаться, но как ни старалась, все же слетела вниз. Воробей же спокойно взлетел, полетал вокруг и, как только стих ветер, сел обратно на забор.</w:t>
      </w:r>
    </w:p>
    <w:p w:rsidR="00476F85" w:rsidRDefault="00810D20" w:rsidP="00416CAA">
      <w:pPr>
        <w:spacing w:after="0" w:line="276" w:lineRule="auto"/>
        <w:jc w:val="both"/>
        <w:rPr>
          <w:rFonts w:ascii="Times New Roman" w:hAnsi="Times New Roman" w:cs="Times New Roman"/>
          <w:sz w:val="28"/>
          <w:szCs w:val="28"/>
        </w:rPr>
      </w:pPr>
      <w:r w:rsidRPr="004B560A">
        <w:rPr>
          <w:rFonts w:ascii="Times New Roman" w:hAnsi="Times New Roman" w:cs="Times New Roman"/>
          <w:sz w:val="28"/>
          <w:szCs w:val="28"/>
        </w:rPr>
        <w:t>—</w:t>
      </w:r>
      <w:r>
        <w:rPr>
          <w:rFonts w:ascii="Times New Roman" w:hAnsi="Times New Roman" w:cs="Times New Roman"/>
          <w:sz w:val="28"/>
          <w:szCs w:val="28"/>
        </w:rPr>
        <w:t xml:space="preserve"> Видишь, – сказал воробей, </w:t>
      </w:r>
      <w:r w:rsidR="00476F85" w:rsidRPr="00476F85">
        <w:rPr>
          <w:rFonts w:ascii="Times New Roman" w:hAnsi="Times New Roman" w:cs="Times New Roman"/>
          <w:sz w:val="28"/>
          <w:szCs w:val="28"/>
        </w:rPr>
        <w:t>– ты, такая большая, надеешься только на кормушку. Вот ты сейчас хотела опереться на каменную стену, я же опираюсь только на свои крылья и сам себе в жизни опора.</w:t>
      </w:r>
    </w:p>
    <w:p w:rsidR="00BB71C3" w:rsidRDefault="00BB71C3" w:rsidP="00416CAA">
      <w:pPr>
        <w:spacing w:after="0" w:line="276" w:lineRule="auto"/>
        <w:rPr>
          <w:rFonts w:ascii="Times New Roman" w:hAnsi="Times New Roman" w:cs="Times New Roman"/>
          <w:sz w:val="28"/>
          <w:szCs w:val="28"/>
        </w:rPr>
      </w:pPr>
    </w:p>
    <w:p w:rsidR="00BB71C3" w:rsidRPr="00810D20" w:rsidRDefault="00BB71C3" w:rsidP="00416CAA">
      <w:pPr>
        <w:spacing w:after="0" w:line="276" w:lineRule="auto"/>
        <w:jc w:val="both"/>
        <w:rPr>
          <w:rFonts w:ascii="Times New Roman" w:hAnsi="Times New Roman" w:cs="Times New Roman"/>
          <w:b/>
          <w:bCs/>
          <w:sz w:val="28"/>
          <w:szCs w:val="28"/>
        </w:rPr>
      </w:pPr>
      <w:bookmarkStart w:id="70" w:name="Старая_печка"/>
      <w:r w:rsidRPr="00810D20">
        <w:rPr>
          <w:rFonts w:ascii="Times New Roman" w:hAnsi="Times New Roman" w:cs="Times New Roman"/>
          <w:b/>
          <w:bCs/>
          <w:sz w:val="28"/>
          <w:szCs w:val="28"/>
        </w:rPr>
        <w:t>Старая печка</w:t>
      </w:r>
      <w:bookmarkEnd w:id="70"/>
    </w:p>
    <w:p w:rsidR="00BB71C3" w:rsidRPr="00810D20" w:rsidRDefault="00553F80" w:rsidP="00416CAA">
      <w:pPr>
        <w:spacing w:after="0" w:line="276" w:lineRule="auto"/>
        <w:jc w:val="both"/>
        <w:rPr>
          <w:rFonts w:ascii="Times New Roman" w:hAnsi="Times New Roman" w:cs="Times New Roman"/>
          <w:bCs/>
          <w:i/>
          <w:iCs/>
          <w:sz w:val="28"/>
          <w:szCs w:val="28"/>
        </w:rPr>
      </w:pPr>
      <w:r w:rsidRPr="00810D20">
        <w:rPr>
          <w:rFonts w:ascii="Times New Roman" w:hAnsi="Times New Roman" w:cs="Times New Roman"/>
          <w:bCs/>
          <w:i/>
          <w:iCs/>
          <w:sz w:val="24"/>
          <w:szCs w:val="28"/>
        </w:rPr>
        <w:t>Христианская притча</w:t>
      </w:r>
    </w:p>
    <w:p w:rsidR="00BB71C3" w:rsidRPr="00810D20" w:rsidRDefault="00BB71C3" w:rsidP="00416CAA">
      <w:pPr>
        <w:spacing w:after="0" w:line="276" w:lineRule="auto"/>
        <w:jc w:val="both"/>
        <w:rPr>
          <w:rFonts w:ascii="Times New Roman" w:hAnsi="Times New Roman" w:cs="Times New Roman"/>
          <w:sz w:val="28"/>
          <w:szCs w:val="28"/>
        </w:rPr>
      </w:pPr>
      <w:r w:rsidRPr="00810D20">
        <w:rPr>
          <w:rFonts w:ascii="Times New Roman" w:hAnsi="Times New Roman" w:cs="Times New Roman"/>
          <w:sz w:val="28"/>
          <w:szCs w:val="28"/>
        </w:rPr>
        <w:t>Рассказала старой печке новая батарея о том, как с ней теперь людям легко живётся.</w:t>
      </w:r>
    </w:p>
    <w:p w:rsidR="00BB71C3" w:rsidRPr="00810D20" w:rsidRDefault="00BB71C3" w:rsidP="00416CAA">
      <w:pPr>
        <w:spacing w:after="0" w:line="276" w:lineRule="auto"/>
        <w:jc w:val="both"/>
        <w:rPr>
          <w:rFonts w:ascii="Times New Roman" w:hAnsi="Times New Roman" w:cs="Times New Roman"/>
          <w:sz w:val="28"/>
          <w:szCs w:val="28"/>
        </w:rPr>
      </w:pPr>
      <w:r w:rsidRPr="00810D20">
        <w:rPr>
          <w:rFonts w:ascii="Times New Roman" w:hAnsi="Times New Roman" w:cs="Times New Roman"/>
          <w:sz w:val="28"/>
          <w:szCs w:val="28"/>
        </w:rPr>
        <w:t xml:space="preserve">— Ни тебе дров рубить, ни тебе печку, то есть прости, тебя — топить! Да и не только со мной! В домах теперь — газ, свет, кухонные комбайны, </w:t>
      </w:r>
      <w:r w:rsidRPr="00810D20">
        <w:rPr>
          <w:rFonts w:ascii="Times New Roman" w:hAnsi="Times New Roman" w:cs="Times New Roman"/>
          <w:sz w:val="28"/>
          <w:szCs w:val="28"/>
        </w:rPr>
        <w:lastRenderedPageBreak/>
        <w:t>стиральные машины! На что хозяйке раньше приходилось целый день, а то и два тратить, теперь уходит час, если не меньше!</w:t>
      </w:r>
    </w:p>
    <w:p w:rsidR="00BB71C3" w:rsidRPr="00810D20" w:rsidRDefault="00BB71C3" w:rsidP="00416CAA">
      <w:pPr>
        <w:spacing w:after="0" w:line="276" w:lineRule="auto"/>
        <w:jc w:val="both"/>
        <w:rPr>
          <w:rFonts w:ascii="Times New Roman" w:hAnsi="Times New Roman" w:cs="Times New Roman"/>
          <w:sz w:val="28"/>
          <w:szCs w:val="28"/>
        </w:rPr>
      </w:pPr>
      <w:r w:rsidRPr="00810D20">
        <w:rPr>
          <w:rFonts w:ascii="Times New Roman" w:hAnsi="Times New Roman" w:cs="Times New Roman"/>
          <w:sz w:val="28"/>
          <w:szCs w:val="28"/>
        </w:rPr>
        <w:t>— Как хорошо! — обрадовалась печь. — И на что же они тратят высвободившееся время?</w:t>
      </w:r>
    </w:p>
    <w:p w:rsidR="00BB71C3" w:rsidRPr="00810D20" w:rsidRDefault="00BB71C3" w:rsidP="00416CAA">
      <w:pPr>
        <w:spacing w:after="0" w:line="276" w:lineRule="auto"/>
        <w:jc w:val="both"/>
        <w:rPr>
          <w:rFonts w:ascii="Times New Roman" w:hAnsi="Times New Roman" w:cs="Times New Roman"/>
          <w:sz w:val="28"/>
          <w:szCs w:val="28"/>
        </w:rPr>
      </w:pPr>
      <w:r w:rsidRPr="00810D20">
        <w:rPr>
          <w:rFonts w:ascii="Times New Roman" w:hAnsi="Times New Roman" w:cs="Times New Roman"/>
          <w:sz w:val="28"/>
          <w:szCs w:val="28"/>
        </w:rPr>
        <w:t>— Ой, всего и не пересказать! — принялась перечислять батарея. — Спят подольше, по гостям и на всякие развлечения ходят, а главное — телевизор смотрят!</w:t>
      </w:r>
    </w:p>
    <w:p w:rsidR="00BB71C3" w:rsidRPr="00810D20" w:rsidRDefault="00212100" w:rsidP="00416CAA">
      <w:pPr>
        <w:spacing w:after="0" w:line="276" w:lineRule="auto"/>
        <w:jc w:val="both"/>
        <w:rPr>
          <w:rFonts w:ascii="Times New Roman" w:hAnsi="Times New Roman" w:cs="Times New Roman"/>
          <w:sz w:val="28"/>
          <w:szCs w:val="28"/>
        </w:rPr>
      </w:pPr>
      <w:r w:rsidRPr="00810D20">
        <w:rPr>
          <w:rFonts w:ascii="Times New Roman" w:hAnsi="Times New Roman" w:cs="Times New Roman"/>
          <w:sz w:val="28"/>
          <w:szCs w:val="28"/>
        </w:rPr>
        <w:t xml:space="preserve">— </w:t>
      </w:r>
      <w:r w:rsidR="00BB71C3" w:rsidRPr="00810D20">
        <w:rPr>
          <w:rFonts w:ascii="Times New Roman" w:hAnsi="Times New Roman" w:cs="Times New Roman"/>
          <w:sz w:val="28"/>
          <w:szCs w:val="28"/>
        </w:rPr>
        <w:t>Жаль, — огорчилась старая печь. — А у нас, если выпадало свободное время, то люди молились, творили добрые дела и шли в храм.</w:t>
      </w:r>
    </w:p>
    <w:p w:rsidR="00A000BD" w:rsidRPr="00810D20" w:rsidRDefault="00BB71C3" w:rsidP="00416CAA">
      <w:pPr>
        <w:spacing w:after="0" w:line="276" w:lineRule="auto"/>
        <w:jc w:val="both"/>
        <w:rPr>
          <w:rFonts w:ascii="Times New Roman" w:hAnsi="Times New Roman" w:cs="Times New Roman"/>
          <w:sz w:val="28"/>
          <w:szCs w:val="28"/>
        </w:rPr>
      </w:pPr>
      <w:r w:rsidRPr="00810D20">
        <w:rPr>
          <w:rFonts w:ascii="Times New Roman" w:hAnsi="Times New Roman" w:cs="Times New Roman"/>
          <w:sz w:val="28"/>
          <w:szCs w:val="28"/>
        </w:rPr>
        <w:t>И расхотела узнавать от батареи дальнейшие новости современной жизни.</w:t>
      </w:r>
    </w:p>
    <w:p w:rsidR="00A000BD" w:rsidRPr="00810D20" w:rsidRDefault="00A000BD" w:rsidP="00416CAA">
      <w:pPr>
        <w:spacing w:after="0" w:line="276" w:lineRule="auto"/>
        <w:jc w:val="both"/>
        <w:rPr>
          <w:rFonts w:ascii="Times New Roman" w:hAnsi="Times New Roman" w:cs="Times New Roman"/>
          <w:sz w:val="28"/>
          <w:szCs w:val="28"/>
        </w:rPr>
      </w:pPr>
    </w:p>
    <w:p w:rsidR="00A000BD" w:rsidRDefault="00A000BD" w:rsidP="00416CAA">
      <w:pPr>
        <w:spacing w:after="0" w:line="276" w:lineRule="auto"/>
        <w:jc w:val="both"/>
        <w:rPr>
          <w:rFonts w:ascii="Times New Roman" w:hAnsi="Times New Roman" w:cs="Times New Roman"/>
          <w:b/>
          <w:bCs/>
          <w:sz w:val="28"/>
          <w:szCs w:val="28"/>
        </w:rPr>
      </w:pPr>
      <w:bookmarkStart w:id="71" w:name="Просто_поверь_в_себя"/>
      <w:r w:rsidRPr="00A000BD">
        <w:rPr>
          <w:rFonts w:ascii="Times New Roman" w:hAnsi="Times New Roman" w:cs="Times New Roman"/>
          <w:b/>
          <w:bCs/>
          <w:sz w:val="28"/>
          <w:szCs w:val="28"/>
        </w:rPr>
        <w:t>Просто поверь в себя!</w:t>
      </w:r>
      <w:bookmarkEnd w:id="71"/>
    </w:p>
    <w:p w:rsidR="00735B20" w:rsidRDefault="00735B20" w:rsidP="00416CAA">
      <w:pPr>
        <w:spacing w:after="0" w:line="276" w:lineRule="auto"/>
        <w:jc w:val="both"/>
        <w:rPr>
          <w:rFonts w:ascii="Times New Roman" w:hAnsi="Times New Roman" w:cs="Times New Roman"/>
          <w:sz w:val="24"/>
          <w:szCs w:val="24"/>
        </w:rPr>
      </w:pPr>
      <w:r w:rsidRPr="00735B20">
        <w:rPr>
          <w:rFonts w:ascii="Times New Roman" w:hAnsi="Times New Roman" w:cs="Times New Roman"/>
          <w:i/>
          <w:sz w:val="24"/>
          <w:szCs w:val="24"/>
        </w:rPr>
        <w:t>Мудрая притча</w:t>
      </w:r>
    </w:p>
    <w:p w:rsidR="00810D20" w:rsidRDefault="00A000BD" w:rsidP="00416CAA">
      <w:pPr>
        <w:spacing w:after="0" w:line="276" w:lineRule="auto"/>
        <w:jc w:val="both"/>
        <w:rPr>
          <w:rFonts w:ascii="Times New Roman" w:hAnsi="Times New Roman" w:cs="Times New Roman"/>
          <w:sz w:val="28"/>
          <w:szCs w:val="28"/>
        </w:rPr>
      </w:pPr>
      <w:r w:rsidRPr="00A000BD">
        <w:rPr>
          <w:rFonts w:ascii="Times New Roman" w:hAnsi="Times New Roman" w:cs="Times New Roman"/>
          <w:sz w:val="28"/>
          <w:szCs w:val="28"/>
        </w:rPr>
        <w:t>Когда-то давно жил на свете маленький Ручеёк. Он спускался с гор в красивую зелёную долину. И вот однажды он добежал до пустыни. Т</w:t>
      </w:r>
      <w:r w:rsidR="00810D20">
        <w:rPr>
          <w:rFonts w:ascii="Times New Roman" w:hAnsi="Times New Roman" w:cs="Times New Roman"/>
          <w:sz w:val="28"/>
          <w:szCs w:val="28"/>
        </w:rPr>
        <w:t xml:space="preserve">ут он остановился и задумался: «А куда же бежать дальше». </w:t>
      </w:r>
      <w:r w:rsidRPr="00A000BD">
        <w:rPr>
          <w:rFonts w:ascii="Times New Roman" w:hAnsi="Times New Roman" w:cs="Times New Roman"/>
          <w:sz w:val="28"/>
          <w:szCs w:val="28"/>
        </w:rPr>
        <w:t>Впереди было много нового и неизвестного, поэтому Ручеёк испугался.</w:t>
      </w:r>
    </w:p>
    <w:p w:rsidR="00810D20" w:rsidRDefault="00810D20"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Но тут он услышал Голос: «</w:t>
      </w:r>
      <w:r w:rsidR="00A000BD" w:rsidRPr="00A000BD">
        <w:rPr>
          <w:rFonts w:ascii="Times New Roman" w:hAnsi="Times New Roman" w:cs="Times New Roman"/>
          <w:sz w:val="28"/>
          <w:szCs w:val="28"/>
        </w:rPr>
        <w:t>Смелее! Не останавливайся на достигнутом,</w:t>
      </w:r>
      <w:r>
        <w:rPr>
          <w:rFonts w:ascii="Times New Roman" w:hAnsi="Times New Roman" w:cs="Times New Roman"/>
          <w:sz w:val="28"/>
          <w:szCs w:val="28"/>
        </w:rPr>
        <w:t xml:space="preserve"> впереди ещё много интересного!»</w:t>
      </w:r>
    </w:p>
    <w:p w:rsidR="00810D20" w:rsidRDefault="00A000BD" w:rsidP="00416CAA">
      <w:pPr>
        <w:spacing w:after="0" w:line="276" w:lineRule="auto"/>
        <w:jc w:val="both"/>
        <w:rPr>
          <w:rFonts w:ascii="Times New Roman" w:hAnsi="Times New Roman" w:cs="Times New Roman"/>
          <w:sz w:val="28"/>
          <w:szCs w:val="28"/>
        </w:rPr>
      </w:pPr>
      <w:r w:rsidRPr="00A000BD">
        <w:rPr>
          <w:rFonts w:ascii="Times New Roman" w:hAnsi="Times New Roman" w:cs="Times New Roman"/>
          <w:sz w:val="28"/>
          <w:szCs w:val="28"/>
        </w:rPr>
        <w:t>Но Ручеёк продолжал стоять. Ему очень хотелось стать большой полноводной рекой, но он боялся изменений и не хотел идти на риск.</w:t>
      </w:r>
    </w:p>
    <w:p w:rsidR="00810D20" w:rsidRDefault="00A000BD" w:rsidP="00416CAA">
      <w:pPr>
        <w:spacing w:after="0" w:line="276" w:lineRule="auto"/>
        <w:jc w:val="both"/>
        <w:rPr>
          <w:rFonts w:ascii="Times New Roman" w:hAnsi="Times New Roman" w:cs="Times New Roman"/>
          <w:sz w:val="28"/>
          <w:szCs w:val="28"/>
        </w:rPr>
      </w:pPr>
      <w:r w:rsidRPr="00A000BD">
        <w:rPr>
          <w:rFonts w:ascii="Times New Roman" w:hAnsi="Times New Roman" w:cs="Times New Roman"/>
          <w:sz w:val="28"/>
          <w:szCs w:val="28"/>
        </w:rPr>
        <w:t>Тогда Гол</w:t>
      </w:r>
      <w:r w:rsidR="00810D20">
        <w:rPr>
          <w:rFonts w:ascii="Times New Roman" w:hAnsi="Times New Roman" w:cs="Times New Roman"/>
          <w:sz w:val="28"/>
          <w:szCs w:val="28"/>
        </w:rPr>
        <w:t>ос снова заговорил: «</w:t>
      </w:r>
      <w:r w:rsidRPr="00A000BD">
        <w:rPr>
          <w:rFonts w:ascii="Times New Roman" w:hAnsi="Times New Roman" w:cs="Times New Roman"/>
          <w:sz w:val="28"/>
          <w:szCs w:val="28"/>
        </w:rPr>
        <w:t xml:space="preserve">Если ты остановишься, то никогда не узнаешь, на что ты на самом деле способен! Просто поверь в себя, и тогда ты в любом окружении сможешь найти </w:t>
      </w:r>
      <w:r w:rsidR="00810D20">
        <w:rPr>
          <w:rFonts w:ascii="Times New Roman" w:hAnsi="Times New Roman" w:cs="Times New Roman"/>
          <w:sz w:val="28"/>
          <w:szCs w:val="28"/>
        </w:rPr>
        <w:t>правильную дорогу! Беги дальше!»</w:t>
      </w:r>
    </w:p>
    <w:p w:rsidR="00810D20" w:rsidRDefault="00A000BD" w:rsidP="00416CAA">
      <w:pPr>
        <w:spacing w:after="0" w:line="276" w:lineRule="auto"/>
        <w:jc w:val="both"/>
        <w:rPr>
          <w:rFonts w:ascii="Times New Roman" w:hAnsi="Times New Roman" w:cs="Times New Roman"/>
          <w:sz w:val="28"/>
          <w:szCs w:val="28"/>
        </w:rPr>
      </w:pPr>
      <w:r w:rsidRPr="00A000BD">
        <w:rPr>
          <w:rFonts w:ascii="Times New Roman" w:hAnsi="Times New Roman" w:cs="Times New Roman"/>
          <w:sz w:val="28"/>
          <w:szCs w:val="28"/>
        </w:rPr>
        <w:t>И Ручеёк решился. Он побежал по пустыне. Ему было очень плохо. Незнакомые места и изнуряющая жара с каждым днём забирали его силы. И через несколько дней он высох...</w:t>
      </w:r>
    </w:p>
    <w:p w:rsidR="00810D20" w:rsidRDefault="00A000BD" w:rsidP="00416CAA">
      <w:pPr>
        <w:spacing w:after="0" w:line="276" w:lineRule="auto"/>
        <w:jc w:val="both"/>
        <w:rPr>
          <w:rFonts w:ascii="Times New Roman" w:hAnsi="Times New Roman" w:cs="Times New Roman"/>
          <w:sz w:val="28"/>
          <w:szCs w:val="28"/>
        </w:rPr>
      </w:pPr>
      <w:r w:rsidRPr="00A000BD">
        <w:rPr>
          <w:rFonts w:ascii="Times New Roman" w:hAnsi="Times New Roman" w:cs="Times New Roman"/>
          <w:sz w:val="28"/>
          <w:szCs w:val="28"/>
        </w:rPr>
        <w:t>Но вот испарившиеся маленькие капельки встретились высоко в небе. Они объединились в одно большое облако и поплыли дальше над пустыней.</w:t>
      </w:r>
    </w:p>
    <w:p w:rsidR="00810D20" w:rsidRDefault="00A000BD" w:rsidP="00416CAA">
      <w:pPr>
        <w:spacing w:after="0" w:line="276" w:lineRule="auto"/>
        <w:jc w:val="both"/>
        <w:rPr>
          <w:rFonts w:ascii="Times New Roman" w:hAnsi="Times New Roman" w:cs="Times New Roman"/>
          <w:sz w:val="28"/>
          <w:szCs w:val="28"/>
        </w:rPr>
      </w:pPr>
      <w:r w:rsidRPr="00A000BD">
        <w:rPr>
          <w:rFonts w:ascii="Times New Roman" w:hAnsi="Times New Roman" w:cs="Times New Roman"/>
          <w:sz w:val="28"/>
          <w:szCs w:val="28"/>
        </w:rPr>
        <w:t>Долго плыло облако над пустыней, пока не добралось до моря. И вот Ручеёк пролился в море многочисленными маленькими капельками дождя. Теперь он слился с огромным морем. Мягко качаясь на волнах, он улыбался себе. Раньше, когда он жил в долине, он не мог даже мечтать</w:t>
      </w:r>
      <w:r w:rsidR="00810D20">
        <w:rPr>
          <w:rFonts w:ascii="Times New Roman" w:hAnsi="Times New Roman" w:cs="Times New Roman"/>
          <w:sz w:val="28"/>
          <w:szCs w:val="28"/>
        </w:rPr>
        <w:t xml:space="preserve"> о таком. Ручеёк подумал: «</w:t>
      </w:r>
      <w:r w:rsidRPr="00A000BD">
        <w:rPr>
          <w:rFonts w:ascii="Times New Roman" w:hAnsi="Times New Roman" w:cs="Times New Roman"/>
          <w:sz w:val="28"/>
          <w:szCs w:val="28"/>
        </w:rPr>
        <w:t xml:space="preserve">Я несколько раз изменил форму и только сейчас мне кажется, что я </w:t>
      </w:r>
      <w:r w:rsidR="00553F80">
        <w:rPr>
          <w:rFonts w:ascii="Times New Roman" w:hAnsi="Times New Roman" w:cs="Times New Roman"/>
          <w:sz w:val="28"/>
          <w:szCs w:val="28"/>
        </w:rPr>
        <w:t xml:space="preserve">наконец-то стал самим </w:t>
      </w:r>
      <w:r w:rsidR="00810D20">
        <w:rPr>
          <w:rFonts w:ascii="Times New Roman" w:hAnsi="Times New Roman" w:cs="Times New Roman"/>
          <w:sz w:val="28"/>
          <w:szCs w:val="28"/>
        </w:rPr>
        <w:t>собой!»</w:t>
      </w:r>
    </w:p>
    <w:p w:rsidR="00810D20" w:rsidRDefault="00A000BD" w:rsidP="00416CAA">
      <w:pPr>
        <w:spacing w:after="0" w:line="276" w:lineRule="auto"/>
        <w:jc w:val="both"/>
        <w:rPr>
          <w:rFonts w:ascii="Times New Roman" w:hAnsi="Times New Roman" w:cs="Times New Roman"/>
          <w:sz w:val="28"/>
          <w:szCs w:val="28"/>
        </w:rPr>
      </w:pPr>
      <w:r w:rsidRPr="00A000BD">
        <w:rPr>
          <w:rFonts w:ascii="Times New Roman" w:hAnsi="Times New Roman" w:cs="Times New Roman"/>
          <w:sz w:val="28"/>
          <w:szCs w:val="28"/>
        </w:rPr>
        <w:t>Не бойся изменений и никогда не останавливайся на достигнутом!</w:t>
      </w:r>
    </w:p>
    <w:p w:rsidR="00BB71C3" w:rsidRPr="00E50F9D" w:rsidRDefault="00A000BD" w:rsidP="00416CAA">
      <w:pPr>
        <w:spacing w:after="0" w:line="276" w:lineRule="auto"/>
        <w:jc w:val="both"/>
        <w:rPr>
          <w:rFonts w:ascii="Times New Roman" w:hAnsi="Times New Roman" w:cs="Times New Roman"/>
          <w:sz w:val="28"/>
          <w:szCs w:val="28"/>
        </w:rPr>
      </w:pPr>
      <w:r w:rsidRPr="00A000BD">
        <w:rPr>
          <w:rFonts w:ascii="Times New Roman" w:hAnsi="Times New Roman" w:cs="Times New Roman"/>
          <w:sz w:val="28"/>
          <w:szCs w:val="28"/>
        </w:rPr>
        <w:t>Жизнь настолько многогранна, что никогда не знаешь, что может ждать впереди. Главное - быть уверенным в себе и</w:t>
      </w:r>
      <w:r w:rsidR="00243233">
        <w:rPr>
          <w:rFonts w:ascii="Times New Roman" w:hAnsi="Times New Roman" w:cs="Times New Roman"/>
          <w:sz w:val="28"/>
          <w:szCs w:val="28"/>
        </w:rPr>
        <w:t xml:space="preserve"> не бояться принимать решения!</w:t>
      </w:r>
    </w:p>
    <w:p w:rsidR="00B7664F" w:rsidRDefault="00B7664F" w:rsidP="00416CAA">
      <w:pPr>
        <w:spacing w:after="0" w:line="276" w:lineRule="auto"/>
        <w:jc w:val="both"/>
        <w:rPr>
          <w:rFonts w:ascii="Times New Roman" w:hAnsi="Times New Roman" w:cs="Times New Roman"/>
          <w:sz w:val="28"/>
          <w:szCs w:val="28"/>
        </w:rPr>
      </w:pPr>
    </w:p>
    <w:p w:rsidR="00B7664F" w:rsidRPr="00B7664F" w:rsidRDefault="00B7664F" w:rsidP="00416CAA">
      <w:pPr>
        <w:spacing w:after="0" w:line="276" w:lineRule="auto"/>
        <w:jc w:val="both"/>
        <w:rPr>
          <w:rFonts w:ascii="Times New Roman" w:hAnsi="Times New Roman" w:cs="Times New Roman"/>
          <w:b/>
          <w:bCs/>
          <w:sz w:val="28"/>
          <w:szCs w:val="28"/>
        </w:rPr>
      </w:pPr>
      <w:bookmarkStart w:id="72" w:name="Пчела_и_трутни"/>
      <w:r w:rsidRPr="00B7664F">
        <w:rPr>
          <w:rFonts w:ascii="Times New Roman" w:hAnsi="Times New Roman" w:cs="Times New Roman"/>
          <w:b/>
          <w:bCs/>
          <w:sz w:val="28"/>
          <w:szCs w:val="28"/>
        </w:rPr>
        <w:lastRenderedPageBreak/>
        <w:t>Пчела и трутни</w:t>
      </w:r>
      <w:bookmarkEnd w:id="72"/>
    </w:p>
    <w:p w:rsidR="00B7664F" w:rsidRPr="00BC091E" w:rsidRDefault="00F46C4D" w:rsidP="00416CAA">
      <w:pPr>
        <w:spacing w:after="0" w:line="276" w:lineRule="auto"/>
        <w:jc w:val="both"/>
        <w:rPr>
          <w:rFonts w:ascii="Times New Roman" w:hAnsi="Times New Roman" w:cs="Times New Roman"/>
          <w:i/>
          <w:sz w:val="24"/>
          <w:szCs w:val="24"/>
        </w:rPr>
      </w:pPr>
      <w:hyperlink r:id="rId61" w:history="1">
        <w:r w:rsidR="00B7664F" w:rsidRPr="00BC091E">
          <w:rPr>
            <w:rStyle w:val="a7"/>
            <w:rFonts w:ascii="Times New Roman" w:hAnsi="Times New Roman" w:cs="Times New Roman"/>
            <w:i/>
            <w:color w:val="auto"/>
            <w:sz w:val="24"/>
            <w:szCs w:val="24"/>
            <w:u w:val="none"/>
          </w:rPr>
          <w:t>Притчи Леонардо да Винчи</w:t>
        </w:r>
      </w:hyperlink>
    </w:p>
    <w:p w:rsidR="00B7664F" w:rsidRPr="00B7664F" w:rsidRDefault="00B7664F" w:rsidP="00416CAA">
      <w:pPr>
        <w:spacing w:after="0" w:line="276" w:lineRule="auto"/>
        <w:jc w:val="both"/>
        <w:rPr>
          <w:rFonts w:ascii="Times New Roman" w:hAnsi="Times New Roman" w:cs="Times New Roman"/>
          <w:sz w:val="28"/>
          <w:szCs w:val="28"/>
        </w:rPr>
      </w:pPr>
      <w:r w:rsidRPr="00B7664F">
        <w:rPr>
          <w:rFonts w:ascii="Times New Roman" w:hAnsi="Times New Roman" w:cs="Times New Roman"/>
          <w:sz w:val="28"/>
          <w:szCs w:val="28"/>
        </w:rPr>
        <w:t>— Управы на вас нет, бездельники! — не выдержала как-то рабочая пчела, урезонивая трутней, летавших попусту вокруг улья. — Вам бы только не работать. Постыдились бы! Куда ни глянь, все трудятся, делают запасы впрок. Возьмите, к примеру, крохотного муравья. Мал, да удал. Всё лето работает в поте лица, стараясь не упустить ни одного дня. Ведь зима не за горами.</w:t>
      </w:r>
    </w:p>
    <w:p w:rsidR="00B7664F" w:rsidRPr="00B7664F" w:rsidRDefault="00B7664F" w:rsidP="00416CAA">
      <w:pPr>
        <w:spacing w:after="0" w:line="276" w:lineRule="auto"/>
        <w:jc w:val="both"/>
        <w:rPr>
          <w:rFonts w:ascii="Times New Roman" w:hAnsi="Times New Roman" w:cs="Times New Roman"/>
          <w:sz w:val="28"/>
          <w:szCs w:val="28"/>
        </w:rPr>
      </w:pPr>
      <w:r w:rsidRPr="00B7664F">
        <w:rPr>
          <w:rFonts w:ascii="Times New Roman" w:hAnsi="Times New Roman" w:cs="Times New Roman"/>
          <w:sz w:val="28"/>
          <w:szCs w:val="28"/>
        </w:rPr>
        <w:t>— Нашла, кого ставить в пример! — огрызнулся один из трутней, которому наскучили наставления пчелы. — Да твой хвалёный муравей губит семена каждого урожая. Этот крохобор тащит всякую мелочь в свой муравейник.</w:t>
      </w:r>
    </w:p>
    <w:p w:rsidR="00B7664F" w:rsidRDefault="00B7664F" w:rsidP="00416CAA">
      <w:pPr>
        <w:spacing w:after="0" w:line="276" w:lineRule="auto"/>
        <w:jc w:val="both"/>
        <w:rPr>
          <w:rFonts w:ascii="Times New Roman" w:hAnsi="Times New Roman" w:cs="Times New Roman"/>
          <w:sz w:val="28"/>
          <w:szCs w:val="28"/>
        </w:rPr>
      </w:pPr>
      <w:r w:rsidRPr="00B7664F">
        <w:rPr>
          <w:rFonts w:ascii="Times New Roman" w:hAnsi="Times New Roman" w:cs="Times New Roman"/>
          <w:sz w:val="28"/>
          <w:szCs w:val="28"/>
        </w:rPr>
        <w:t>Бездельника хлебом не корми, а дай порассуждать, да и в умении очернить других ему не откажешь. Он всегда готов найти оправдание собственной никчёмности.</w:t>
      </w:r>
    </w:p>
    <w:p w:rsidR="00111DA1" w:rsidRDefault="00111DA1" w:rsidP="00416CAA">
      <w:pPr>
        <w:spacing w:after="0" w:line="276" w:lineRule="auto"/>
        <w:rPr>
          <w:rFonts w:ascii="Times New Roman" w:hAnsi="Times New Roman" w:cs="Times New Roman"/>
          <w:b/>
          <w:bCs/>
          <w:sz w:val="28"/>
          <w:szCs w:val="28"/>
        </w:rPr>
      </w:pPr>
    </w:p>
    <w:p w:rsidR="002E12AF" w:rsidRPr="002E12AF" w:rsidRDefault="002E12AF" w:rsidP="00416CAA">
      <w:pPr>
        <w:spacing w:after="0" w:line="276" w:lineRule="auto"/>
        <w:jc w:val="both"/>
        <w:rPr>
          <w:rFonts w:ascii="Times New Roman" w:hAnsi="Times New Roman" w:cs="Times New Roman"/>
          <w:b/>
          <w:bCs/>
          <w:sz w:val="28"/>
          <w:szCs w:val="28"/>
        </w:rPr>
      </w:pPr>
      <w:bookmarkStart w:id="73" w:name="Где_лучше"/>
      <w:r w:rsidRPr="002E12AF">
        <w:rPr>
          <w:rFonts w:ascii="Times New Roman" w:hAnsi="Times New Roman" w:cs="Times New Roman"/>
          <w:b/>
          <w:bCs/>
          <w:sz w:val="28"/>
          <w:szCs w:val="28"/>
        </w:rPr>
        <w:t>Где лучше?</w:t>
      </w:r>
      <w:bookmarkEnd w:id="73"/>
    </w:p>
    <w:p w:rsidR="002E12AF" w:rsidRPr="00BC091E" w:rsidRDefault="00BC091E" w:rsidP="00416CAA">
      <w:pPr>
        <w:spacing w:after="0" w:line="276" w:lineRule="auto"/>
        <w:jc w:val="both"/>
        <w:rPr>
          <w:rFonts w:ascii="Times New Roman" w:hAnsi="Times New Roman" w:cs="Times New Roman"/>
          <w:bCs/>
          <w:i/>
          <w:iCs/>
          <w:sz w:val="24"/>
          <w:szCs w:val="24"/>
        </w:rPr>
      </w:pPr>
      <w:r>
        <w:rPr>
          <w:rFonts w:ascii="Times New Roman" w:hAnsi="Times New Roman" w:cs="Times New Roman"/>
          <w:bCs/>
          <w:i/>
          <w:iCs/>
          <w:sz w:val="24"/>
          <w:szCs w:val="24"/>
        </w:rPr>
        <w:t>Притча</w:t>
      </w:r>
      <w:r w:rsidR="002E12AF" w:rsidRPr="00BC091E">
        <w:rPr>
          <w:rFonts w:ascii="Times New Roman" w:hAnsi="Times New Roman" w:cs="Times New Roman"/>
          <w:bCs/>
          <w:i/>
          <w:iCs/>
          <w:sz w:val="24"/>
          <w:szCs w:val="24"/>
        </w:rPr>
        <w:t xml:space="preserve"> Александры Лопатиной</w:t>
      </w:r>
    </w:p>
    <w:p w:rsidR="002E12AF" w:rsidRPr="002E12AF" w:rsidRDefault="002E12AF" w:rsidP="00416CAA">
      <w:pPr>
        <w:spacing w:after="0" w:line="276" w:lineRule="auto"/>
        <w:jc w:val="both"/>
        <w:rPr>
          <w:rFonts w:ascii="Times New Roman" w:hAnsi="Times New Roman" w:cs="Times New Roman"/>
          <w:sz w:val="28"/>
          <w:szCs w:val="28"/>
        </w:rPr>
      </w:pPr>
      <w:r w:rsidRPr="002E12AF">
        <w:rPr>
          <w:rFonts w:ascii="Times New Roman" w:hAnsi="Times New Roman" w:cs="Times New Roman"/>
          <w:sz w:val="28"/>
          <w:szCs w:val="28"/>
        </w:rPr>
        <w:t>Молодой крестьянин пахал чёрную землю, косил золотую пшеницу, а сам мечтал о горах: «Скучная у нас жизнь. Вот в горах, наверное, красота».</w:t>
      </w:r>
    </w:p>
    <w:p w:rsidR="002E12AF" w:rsidRPr="002E12AF" w:rsidRDefault="002E12AF" w:rsidP="00416CAA">
      <w:pPr>
        <w:spacing w:after="0" w:line="276" w:lineRule="auto"/>
        <w:jc w:val="both"/>
        <w:rPr>
          <w:rFonts w:ascii="Times New Roman" w:hAnsi="Times New Roman" w:cs="Times New Roman"/>
          <w:sz w:val="28"/>
          <w:szCs w:val="28"/>
        </w:rPr>
      </w:pPr>
      <w:r w:rsidRPr="002E12AF">
        <w:rPr>
          <w:rFonts w:ascii="Times New Roman" w:hAnsi="Times New Roman" w:cs="Times New Roman"/>
          <w:sz w:val="28"/>
          <w:szCs w:val="28"/>
        </w:rPr>
        <w:t>Однажды крестьянин узнал, что князю нужны рабочие строить замок в горах.</w:t>
      </w:r>
    </w:p>
    <w:p w:rsidR="002E12AF" w:rsidRPr="002E12AF" w:rsidRDefault="002E12AF" w:rsidP="00416CAA">
      <w:pPr>
        <w:spacing w:after="0" w:line="276" w:lineRule="auto"/>
        <w:jc w:val="both"/>
        <w:rPr>
          <w:rFonts w:ascii="Times New Roman" w:hAnsi="Times New Roman" w:cs="Times New Roman"/>
          <w:sz w:val="28"/>
          <w:szCs w:val="28"/>
        </w:rPr>
      </w:pPr>
      <w:r w:rsidRPr="002E12AF">
        <w:rPr>
          <w:rFonts w:ascii="Times New Roman" w:hAnsi="Times New Roman" w:cs="Times New Roman"/>
          <w:sz w:val="28"/>
          <w:szCs w:val="28"/>
        </w:rPr>
        <w:t>— Отпустите меня на стройку, — попросил сын у родителей.</w:t>
      </w:r>
    </w:p>
    <w:p w:rsidR="002E12AF" w:rsidRPr="002E12AF" w:rsidRDefault="002E12AF" w:rsidP="00416CAA">
      <w:pPr>
        <w:spacing w:after="0" w:line="276" w:lineRule="auto"/>
        <w:jc w:val="both"/>
        <w:rPr>
          <w:rFonts w:ascii="Times New Roman" w:hAnsi="Times New Roman" w:cs="Times New Roman"/>
          <w:sz w:val="28"/>
          <w:szCs w:val="28"/>
        </w:rPr>
      </w:pPr>
      <w:r w:rsidRPr="002E12AF">
        <w:rPr>
          <w:rFonts w:ascii="Times New Roman" w:hAnsi="Times New Roman" w:cs="Times New Roman"/>
          <w:sz w:val="28"/>
          <w:szCs w:val="28"/>
        </w:rPr>
        <w:t>— Сын, хозяйство у нас хорошее, девушка у тебя пригожая. Что тебе ещё надо? — спросила мать.</w:t>
      </w:r>
    </w:p>
    <w:p w:rsidR="002E12AF" w:rsidRPr="002E12AF" w:rsidRDefault="002E12AF" w:rsidP="00416CAA">
      <w:pPr>
        <w:spacing w:after="0" w:line="276" w:lineRule="auto"/>
        <w:jc w:val="both"/>
        <w:rPr>
          <w:rFonts w:ascii="Times New Roman" w:hAnsi="Times New Roman" w:cs="Times New Roman"/>
          <w:sz w:val="28"/>
          <w:szCs w:val="28"/>
        </w:rPr>
      </w:pPr>
      <w:r w:rsidRPr="002E12AF">
        <w:rPr>
          <w:rFonts w:ascii="Times New Roman" w:hAnsi="Times New Roman" w:cs="Times New Roman"/>
          <w:sz w:val="28"/>
          <w:szCs w:val="28"/>
        </w:rPr>
        <w:t>— Хочу посмотреть мир, пока молодой, — ответил сын.</w:t>
      </w:r>
    </w:p>
    <w:p w:rsidR="002E12AF" w:rsidRPr="002E12AF" w:rsidRDefault="002E12AF" w:rsidP="00416CAA">
      <w:pPr>
        <w:spacing w:after="0" w:line="276" w:lineRule="auto"/>
        <w:jc w:val="both"/>
        <w:rPr>
          <w:rFonts w:ascii="Times New Roman" w:hAnsi="Times New Roman" w:cs="Times New Roman"/>
          <w:sz w:val="28"/>
          <w:szCs w:val="28"/>
        </w:rPr>
      </w:pPr>
      <w:r w:rsidRPr="002E12AF">
        <w:rPr>
          <w:rFonts w:ascii="Times New Roman" w:hAnsi="Times New Roman" w:cs="Times New Roman"/>
          <w:sz w:val="28"/>
          <w:szCs w:val="28"/>
        </w:rPr>
        <w:t>— Пусть идёт, не поднявшись в гору, не увидишь равнины, — решил отец.</w:t>
      </w:r>
    </w:p>
    <w:p w:rsidR="002E12AF" w:rsidRPr="002E12AF" w:rsidRDefault="002E12AF" w:rsidP="00416CAA">
      <w:pPr>
        <w:spacing w:after="0" w:line="276" w:lineRule="auto"/>
        <w:jc w:val="both"/>
        <w:rPr>
          <w:rFonts w:ascii="Times New Roman" w:hAnsi="Times New Roman" w:cs="Times New Roman"/>
          <w:sz w:val="28"/>
          <w:szCs w:val="28"/>
        </w:rPr>
      </w:pPr>
      <w:r w:rsidRPr="002E12AF">
        <w:rPr>
          <w:rFonts w:ascii="Times New Roman" w:hAnsi="Times New Roman" w:cs="Times New Roman"/>
          <w:sz w:val="28"/>
          <w:szCs w:val="28"/>
        </w:rPr>
        <w:t>Сын не понял, что это значит, но обрадовался, что отец его отпустил.</w:t>
      </w:r>
    </w:p>
    <w:p w:rsidR="002E12AF" w:rsidRPr="002E12AF" w:rsidRDefault="002E12AF" w:rsidP="00416CAA">
      <w:pPr>
        <w:spacing w:after="0" w:line="276" w:lineRule="auto"/>
        <w:jc w:val="both"/>
        <w:rPr>
          <w:rFonts w:ascii="Times New Roman" w:hAnsi="Times New Roman" w:cs="Times New Roman"/>
          <w:sz w:val="28"/>
          <w:szCs w:val="28"/>
        </w:rPr>
      </w:pPr>
      <w:r w:rsidRPr="002E12AF">
        <w:rPr>
          <w:rFonts w:ascii="Times New Roman" w:hAnsi="Times New Roman" w:cs="Times New Roman"/>
          <w:sz w:val="28"/>
          <w:szCs w:val="28"/>
        </w:rPr>
        <w:t>На стройке юноша попал в каменоломню. Целый день он долбил камень и глотал каменную пыль. Правда, пониже, там, где стоял сарай для жилья, — зеленела трава. Но разве можно было сравнить эту траву с прекрасным лугом возле деревни?</w:t>
      </w:r>
    </w:p>
    <w:p w:rsidR="002E12AF" w:rsidRPr="002E12AF" w:rsidRDefault="002E12AF" w:rsidP="00416CAA">
      <w:pPr>
        <w:spacing w:after="0" w:line="276" w:lineRule="auto"/>
        <w:jc w:val="both"/>
        <w:rPr>
          <w:rFonts w:ascii="Times New Roman" w:hAnsi="Times New Roman" w:cs="Times New Roman"/>
          <w:sz w:val="28"/>
          <w:szCs w:val="28"/>
        </w:rPr>
      </w:pPr>
      <w:r w:rsidRPr="002E12AF">
        <w:rPr>
          <w:rFonts w:ascii="Times New Roman" w:hAnsi="Times New Roman" w:cs="Times New Roman"/>
          <w:sz w:val="28"/>
          <w:szCs w:val="28"/>
        </w:rPr>
        <w:t>От каменной пыли юноша начал кашлять и попросил мастера перевести его на другую работу. Поставили крестьянина камни носить. Обливаясь потом, поднимался он по крутой тропе с камнями на плечах. Но когда он спускался вниз в каменоломню, перед ним, словно на ладони, открывалась вся равнина. Золотые поля и зелёные леса пересекала голубая змейка реки. Домики были словно игрушечные. Людей не было видно, но юноша представлял, как его семья собралась за ужином, как отец сидит с трубочкой, а мать вяжет носки. Эти картины помогли крестьянину выдержать год. Взял он расчёт, накинул на плечи изодранную куртку и бегом побежал домой.</w:t>
      </w:r>
    </w:p>
    <w:p w:rsidR="002E12AF" w:rsidRPr="002E12AF" w:rsidRDefault="002E12AF" w:rsidP="00416CAA">
      <w:pPr>
        <w:spacing w:after="0" w:line="276" w:lineRule="auto"/>
        <w:jc w:val="both"/>
        <w:rPr>
          <w:rFonts w:ascii="Times New Roman" w:hAnsi="Times New Roman" w:cs="Times New Roman"/>
          <w:sz w:val="28"/>
          <w:szCs w:val="28"/>
        </w:rPr>
      </w:pPr>
      <w:r w:rsidRPr="002E12AF">
        <w:rPr>
          <w:rFonts w:ascii="Times New Roman" w:hAnsi="Times New Roman" w:cs="Times New Roman"/>
          <w:sz w:val="28"/>
          <w:szCs w:val="28"/>
        </w:rPr>
        <w:lastRenderedPageBreak/>
        <w:t>Когда юноша вошёл в дом, вся семья собралась за ужином. Точно так, как он представлял.</w:t>
      </w:r>
    </w:p>
    <w:p w:rsidR="004D3FF9" w:rsidRDefault="002E12AF" w:rsidP="00416CAA">
      <w:pPr>
        <w:spacing w:after="0" w:line="276" w:lineRule="auto"/>
        <w:jc w:val="both"/>
        <w:rPr>
          <w:rFonts w:ascii="Times New Roman" w:hAnsi="Times New Roman" w:cs="Times New Roman"/>
          <w:sz w:val="28"/>
          <w:szCs w:val="28"/>
        </w:rPr>
      </w:pPr>
      <w:r w:rsidRPr="002E12AF">
        <w:rPr>
          <w:rFonts w:ascii="Times New Roman" w:hAnsi="Times New Roman" w:cs="Times New Roman"/>
          <w:sz w:val="28"/>
          <w:szCs w:val="28"/>
        </w:rPr>
        <w:t>— Вы были правы, отец, не поднявшись в гору, не увидишь равнины, — сказал сын.</w:t>
      </w:r>
    </w:p>
    <w:p w:rsidR="001855CA" w:rsidRDefault="001855CA" w:rsidP="00416CAA">
      <w:pPr>
        <w:spacing w:after="0" w:line="276" w:lineRule="auto"/>
        <w:jc w:val="both"/>
        <w:rPr>
          <w:rFonts w:ascii="Times New Roman" w:hAnsi="Times New Roman" w:cs="Times New Roman"/>
          <w:b/>
          <w:bCs/>
          <w:sz w:val="28"/>
          <w:szCs w:val="28"/>
        </w:rPr>
      </w:pPr>
    </w:p>
    <w:p w:rsidR="008B3703" w:rsidRPr="008B3703" w:rsidRDefault="008B3703" w:rsidP="00416CAA">
      <w:pPr>
        <w:spacing w:after="0" w:line="276" w:lineRule="auto"/>
        <w:jc w:val="both"/>
        <w:rPr>
          <w:rFonts w:ascii="Times New Roman" w:hAnsi="Times New Roman" w:cs="Times New Roman"/>
          <w:b/>
          <w:bCs/>
          <w:sz w:val="28"/>
          <w:szCs w:val="28"/>
        </w:rPr>
      </w:pPr>
      <w:bookmarkStart w:id="74" w:name="В_лавке_у_Бога"/>
      <w:r w:rsidRPr="008B3703">
        <w:rPr>
          <w:rFonts w:ascii="Times New Roman" w:hAnsi="Times New Roman" w:cs="Times New Roman"/>
          <w:b/>
          <w:bCs/>
          <w:sz w:val="28"/>
          <w:szCs w:val="28"/>
        </w:rPr>
        <w:t>В лавке у Бога</w:t>
      </w:r>
      <w:bookmarkEnd w:id="74"/>
    </w:p>
    <w:p w:rsidR="008B3703" w:rsidRPr="005B642B" w:rsidRDefault="007F11F9" w:rsidP="00416CAA">
      <w:pPr>
        <w:spacing w:after="0" w:line="276" w:lineRule="auto"/>
        <w:jc w:val="both"/>
        <w:rPr>
          <w:rFonts w:ascii="Times New Roman" w:hAnsi="Times New Roman" w:cs="Times New Roman"/>
          <w:bCs/>
          <w:i/>
          <w:iCs/>
          <w:sz w:val="28"/>
          <w:szCs w:val="28"/>
        </w:rPr>
      </w:pPr>
      <w:r w:rsidRPr="005B642B">
        <w:rPr>
          <w:rFonts w:ascii="Times New Roman" w:hAnsi="Times New Roman" w:cs="Times New Roman"/>
          <w:bCs/>
          <w:i/>
          <w:iCs/>
          <w:sz w:val="24"/>
          <w:szCs w:val="28"/>
        </w:rPr>
        <w:t>Христианская притча</w:t>
      </w:r>
    </w:p>
    <w:p w:rsidR="008B3703" w:rsidRPr="008B3703" w:rsidRDefault="008B3703" w:rsidP="00416CAA">
      <w:pPr>
        <w:spacing w:after="0" w:line="276" w:lineRule="auto"/>
        <w:jc w:val="both"/>
        <w:rPr>
          <w:rFonts w:ascii="Times New Roman" w:hAnsi="Times New Roman" w:cs="Times New Roman"/>
          <w:sz w:val="28"/>
          <w:szCs w:val="28"/>
        </w:rPr>
      </w:pPr>
      <w:r w:rsidRPr="008B3703">
        <w:rPr>
          <w:rFonts w:ascii="Times New Roman" w:hAnsi="Times New Roman" w:cs="Times New Roman"/>
          <w:sz w:val="28"/>
          <w:szCs w:val="28"/>
        </w:rPr>
        <w:t>Однажды женщине приснился сон, что за прилавком магазина стоял Господь Бог.</w:t>
      </w:r>
    </w:p>
    <w:p w:rsidR="008B3703" w:rsidRPr="008B3703" w:rsidRDefault="008B3703" w:rsidP="00416CAA">
      <w:pPr>
        <w:spacing w:after="0" w:line="276" w:lineRule="auto"/>
        <w:jc w:val="both"/>
        <w:rPr>
          <w:rFonts w:ascii="Times New Roman" w:hAnsi="Times New Roman" w:cs="Times New Roman"/>
          <w:sz w:val="28"/>
          <w:szCs w:val="28"/>
        </w:rPr>
      </w:pPr>
      <w:r w:rsidRPr="008B3703">
        <w:rPr>
          <w:rFonts w:ascii="Times New Roman" w:hAnsi="Times New Roman" w:cs="Times New Roman"/>
          <w:sz w:val="28"/>
          <w:szCs w:val="28"/>
        </w:rPr>
        <w:t>— Господи! Это Ты? — воскликнула она с радостью.</w:t>
      </w:r>
    </w:p>
    <w:p w:rsidR="008B3703" w:rsidRPr="008B3703" w:rsidRDefault="004D3FF9"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Да, это Я, -</w:t>
      </w:r>
      <w:r w:rsidR="008B3703" w:rsidRPr="008B3703">
        <w:rPr>
          <w:rFonts w:ascii="Times New Roman" w:hAnsi="Times New Roman" w:cs="Times New Roman"/>
          <w:sz w:val="28"/>
          <w:szCs w:val="28"/>
        </w:rPr>
        <w:t xml:space="preserve"> ответил Бог.</w:t>
      </w:r>
    </w:p>
    <w:p w:rsidR="008B3703" w:rsidRPr="008B3703" w:rsidRDefault="008B3703" w:rsidP="00416CAA">
      <w:pPr>
        <w:spacing w:after="0" w:line="276" w:lineRule="auto"/>
        <w:jc w:val="both"/>
        <w:rPr>
          <w:rFonts w:ascii="Times New Roman" w:hAnsi="Times New Roman" w:cs="Times New Roman"/>
          <w:sz w:val="28"/>
          <w:szCs w:val="28"/>
        </w:rPr>
      </w:pPr>
      <w:r w:rsidRPr="008B3703">
        <w:rPr>
          <w:rFonts w:ascii="Times New Roman" w:hAnsi="Times New Roman" w:cs="Times New Roman"/>
          <w:sz w:val="28"/>
          <w:szCs w:val="28"/>
        </w:rPr>
        <w:t>— А что у Тебя можно купить? — спросила женщина.</w:t>
      </w:r>
    </w:p>
    <w:p w:rsidR="008B3703" w:rsidRPr="008B3703" w:rsidRDefault="008B3703" w:rsidP="00416CAA">
      <w:pPr>
        <w:spacing w:after="0" w:line="276" w:lineRule="auto"/>
        <w:jc w:val="both"/>
        <w:rPr>
          <w:rFonts w:ascii="Times New Roman" w:hAnsi="Times New Roman" w:cs="Times New Roman"/>
          <w:sz w:val="28"/>
          <w:szCs w:val="28"/>
        </w:rPr>
      </w:pPr>
      <w:r w:rsidRPr="008B3703">
        <w:rPr>
          <w:rFonts w:ascii="Times New Roman" w:hAnsi="Times New Roman" w:cs="Times New Roman"/>
          <w:sz w:val="28"/>
          <w:szCs w:val="28"/>
        </w:rPr>
        <w:t>— У меня можно купить всё, — прозвучал ответ.</w:t>
      </w:r>
    </w:p>
    <w:p w:rsidR="008B3703" w:rsidRPr="008B3703" w:rsidRDefault="008B3703" w:rsidP="00416CAA">
      <w:pPr>
        <w:spacing w:after="0" w:line="276" w:lineRule="auto"/>
        <w:jc w:val="both"/>
        <w:rPr>
          <w:rFonts w:ascii="Times New Roman" w:hAnsi="Times New Roman" w:cs="Times New Roman"/>
          <w:sz w:val="28"/>
          <w:szCs w:val="28"/>
        </w:rPr>
      </w:pPr>
      <w:r w:rsidRPr="008B3703">
        <w:rPr>
          <w:rFonts w:ascii="Times New Roman" w:hAnsi="Times New Roman" w:cs="Times New Roman"/>
          <w:sz w:val="28"/>
          <w:szCs w:val="28"/>
        </w:rPr>
        <w:t>— В таком случае дай мне, пожалуйста, здоровья, счастья, любви, успеха и много денег.</w:t>
      </w:r>
    </w:p>
    <w:p w:rsidR="008B3703" w:rsidRPr="008B3703" w:rsidRDefault="008B3703" w:rsidP="00416CAA">
      <w:pPr>
        <w:spacing w:after="0" w:line="276" w:lineRule="auto"/>
        <w:jc w:val="both"/>
        <w:rPr>
          <w:rFonts w:ascii="Times New Roman" w:hAnsi="Times New Roman" w:cs="Times New Roman"/>
          <w:sz w:val="28"/>
          <w:szCs w:val="28"/>
        </w:rPr>
      </w:pPr>
      <w:r w:rsidRPr="008B3703">
        <w:rPr>
          <w:rFonts w:ascii="Times New Roman" w:hAnsi="Times New Roman" w:cs="Times New Roman"/>
          <w:sz w:val="28"/>
          <w:szCs w:val="28"/>
        </w:rPr>
        <w:t>Бог доброжелательно улыбнулся и ушёл в подсобное помещение за заказанным товаром. Через некоторое время он вернулся с маленькой бумажной коробочкой.</w:t>
      </w:r>
    </w:p>
    <w:p w:rsidR="008B3703" w:rsidRPr="008B3703" w:rsidRDefault="008B3703" w:rsidP="00416CAA">
      <w:pPr>
        <w:spacing w:after="0" w:line="276" w:lineRule="auto"/>
        <w:jc w:val="both"/>
        <w:rPr>
          <w:rFonts w:ascii="Times New Roman" w:hAnsi="Times New Roman" w:cs="Times New Roman"/>
          <w:sz w:val="28"/>
          <w:szCs w:val="28"/>
        </w:rPr>
      </w:pPr>
      <w:r w:rsidRPr="008B3703">
        <w:rPr>
          <w:rFonts w:ascii="Times New Roman" w:hAnsi="Times New Roman" w:cs="Times New Roman"/>
          <w:sz w:val="28"/>
          <w:szCs w:val="28"/>
        </w:rPr>
        <w:t>— И это всё?! — воскликнула удивлённая и разочарованная женщина.</w:t>
      </w:r>
    </w:p>
    <w:p w:rsidR="008B3703" w:rsidRDefault="008B3703" w:rsidP="00416CAA">
      <w:pPr>
        <w:spacing w:after="0" w:line="276" w:lineRule="auto"/>
        <w:jc w:val="both"/>
        <w:rPr>
          <w:rFonts w:ascii="Times New Roman" w:hAnsi="Times New Roman" w:cs="Times New Roman"/>
          <w:sz w:val="28"/>
          <w:szCs w:val="28"/>
        </w:rPr>
      </w:pPr>
      <w:r w:rsidRPr="008B3703">
        <w:rPr>
          <w:rFonts w:ascii="Times New Roman" w:hAnsi="Times New Roman" w:cs="Times New Roman"/>
          <w:sz w:val="28"/>
          <w:szCs w:val="28"/>
        </w:rPr>
        <w:t>— Да, это всё, — ответил Бог. — Разве ты не знала, что в моём магазине продаются только семена?</w:t>
      </w:r>
    </w:p>
    <w:p w:rsidR="00EA2FC1" w:rsidRDefault="00EA2FC1" w:rsidP="00416CAA">
      <w:pPr>
        <w:spacing w:after="0" w:line="276" w:lineRule="auto"/>
        <w:rPr>
          <w:rFonts w:ascii="Times New Roman" w:hAnsi="Times New Roman" w:cs="Times New Roman"/>
          <w:sz w:val="28"/>
          <w:szCs w:val="28"/>
        </w:rPr>
      </w:pPr>
    </w:p>
    <w:p w:rsidR="00EA2FC1" w:rsidRPr="00EA2FC1" w:rsidRDefault="00EA2FC1" w:rsidP="00416CAA">
      <w:pPr>
        <w:spacing w:after="0" w:line="276" w:lineRule="auto"/>
        <w:jc w:val="both"/>
        <w:rPr>
          <w:rFonts w:ascii="Times New Roman" w:hAnsi="Times New Roman" w:cs="Times New Roman"/>
          <w:b/>
          <w:bCs/>
          <w:sz w:val="28"/>
          <w:szCs w:val="28"/>
        </w:rPr>
      </w:pPr>
      <w:bookmarkStart w:id="75" w:name="Перелётная_птица"/>
      <w:r w:rsidRPr="00EA2FC1">
        <w:rPr>
          <w:rFonts w:ascii="Times New Roman" w:hAnsi="Times New Roman" w:cs="Times New Roman"/>
          <w:b/>
          <w:bCs/>
          <w:sz w:val="28"/>
          <w:szCs w:val="28"/>
        </w:rPr>
        <w:t>Перелётная птица</w:t>
      </w:r>
      <w:bookmarkEnd w:id="75"/>
    </w:p>
    <w:p w:rsidR="00EA2FC1" w:rsidRPr="005B642B" w:rsidRDefault="00EF753B" w:rsidP="00416CAA">
      <w:pPr>
        <w:spacing w:after="0" w:line="276" w:lineRule="auto"/>
        <w:jc w:val="both"/>
        <w:rPr>
          <w:rFonts w:ascii="Times New Roman" w:hAnsi="Times New Roman" w:cs="Times New Roman"/>
          <w:bCs/>
          <w:i/>
          <w:iCs/>
          <w:sz w:val="28"/>
          <w:szCs w:val="28"/>
        </w:rPr>
      </w:pPr>
      <w:r w:rsidRPr="005B642B">
        <w:rPr>
          <w:rFonts w:ascii="Times New Roman" w:hAnsi="Times New Roman" w:cs="Times New Roman"/>
          <w:bCs/>
          <w:i/>
          <w:iCs/>
          <w:sz w:val="24"/>
          <w:szCs w:val="28"/>
        </w:rPr>
        <w:t>Притча для детей</w:t>
      </w:r>
    </w:p>
    <w:p w:rsidR="00EA2FC1" w:rsidRPr="00EA2FC1" w:rsidRDefault="00EA2FC1" w:rsidP="00416CAA">
      <w:pPr>
        <w:spacing w:after="0" w:line="276" w:lineRule="auto"/>
        <w:jc w:val="both"/>
        <w:rPr>
          <w:rFonts w:ascii="Times New Roman" w:hAnsi="Times New Roman" w:cs="Times New Roman"/>
          <w:sz w:val="28"/>
          <w:szCs w:val="28"/>
        </w:rPr>
      </w:pPr>
      <w:r w:rsidRPr="00EA2FC1">
        <w:rPr>
          <w:rFonts w:ascii="Times New Roman" w:hAnsi="Times New Roman" w:cs="Times New Roman"/>
          <w:sz w:val="28"/>
          <w:szCs w:val="28"/>
        </w:rPr>
        <w:t>Надоело перелётной птице каждый год туда-сюда через море летать. И решила она хоть раз на одном месте остаться. А что — люди и те отпуск имеют!</w:t>
      </w:r>
    </w:p>
    <w:p w:rsidR="00EA2FC1" w:rsidRPr="00EA2FC1" w:rsidRDefault="00EA2FC1" w:rsidP="00416CAA">
      <w:pPr>
        <w:spacing w:after="0" w:line="276" w:lineRule="auto"/>
        <w:jc w:val="both"/>
        <w:rPr>
          <w:rFonts w:ascii="Times New Roman" w:hAnsi="Times New Roman" w:cs="Times New Roman"/>
          <w:sz w:val="28"/>
          <w:szCs w:val="28"/>
        </w:rPr>
      </w:pPr>
      <w:r w:rsidRPr="00EA2FC1">
        <w:rPr>
          <w:rFonts w:ascii="Times New Roman" w:hAnsi="Times New Roman" w:cs="Times New Roman"/>
          <w:sz w:val="28"/>
          <w:szCs w:val="28"/>
        </w:rPr>
        <w:t>Надумала и осталась.</w:t>
      </w:r>
    </w:p>
    <w:p w:rsidR="00EA2FC1" w:rsidRPr="00EA2FC1" w:rsidRDefault="00EA2FC1" w:rsidP="00416CAA">
      <w:pPr>
        <w:spacing w:after="0" w:line="276" w:lineRule="auto"/>
        <w:jc w:val="both"/>
        <w:rPr>
          <w:rFonts w:ascii="Times New Roman" w:hAnsi="Times New Roman" w:cs="Times New Roman"/>
          <w:sz w:val="28"/>
          <w:szCs w:val="28"/>
        </w:rPr>
      </w:pPr>
      <w:r w:rsidRPr="00EA2FC1">
        <w:rPr>
          <w:rFonts w:ascii="Times New Roman" w:hAnsi="Times New Roman" w:cs="Times New Roman"/>
          <w:sz w:val="28"/>
          <w:szCs w:val="28"/>
        </w:rPr>
        <w:t>Летает одна-одинёшенька и радуется: ни тебе изнурительного перелёта до кровавых мозолей под крыльями, когда кричишь от боли, а людям внизу кажется, что ты здороваешься или прощаешься с родными краями… Ни тебе соперников в полёте за мошками…</w:t>
      </w:r>
    </w:p>
    <w:p w:rsidR="00EA2FC1" w:rsidRPr="00EA2FC1" w:rsidRDefault="00EA2FC1" w:rsidP="00416CAA">
      <w:pPr>
        <w:spacing w:after="0" w:line="276" w:lineRule="auto"/>
        <w:jc w:val="both"/>
        <w:rPr>
          <w:rFonts w:ascii="Times New Roman" w:hAnsi="Times New Roman" w:cs="Times New Roman"/>
          <w:sz w:val="28"/>
          <w:szCs w:val="28"/>
        </w:rPr>
      </w:pPr>
      <w:r w:rsidRPr="00EA2FC1">
        <w:rPr>
          <w:rFonts w:ascii="Times New Roman" w:hAnsi="Times New Roman" w:cs="Times New Roman"/>
          <w:sz w:val="28"/>
          <w:szCs w:val="28"/>
        </w:rPr>
        <w:t>Однако прошло время, и стало ей одиноко, а после — холодно и голодно. Не было пары, чтобы свить гнездо и завести потомство. А если бы и была, то чем бы она прокормила птенцов, если и самой хватало, только чтобы не умереть с голоду.</w:t>
      </w:r>
    </w:p>
    <w:p w:rsidR="00AB1840" w:rsidRDefault="00EA2FC1" w:rsidP="00416CAA">
      <w:pPr>
        <w:spacing w:after="0" w:line="276" w:lineRule="auto"/>
        <w:jc w:val="both"/>
        <w:rPr>
          <w:rFonts w:ascii="Times New Roman" w:hAnsi="Times New Roman" w:cs="Times New Roman"/>
          <w:sz w:val="28"/>
          <w:szCs w:val="28"/>
        </w:rPr>
      </w:pPr>
      <w:r w:rsidRPr="00EA2FC1">
        <w:rPr>
          <w:rFonts w:ascii="Times New Roman" w:hAnsi="Times New Roman" w:cs="Times New Roman"/>
          <w:sz w:val="28"/>
          <w:szCs w:val="28"/>
        </w:rPr>
        <w:t xml:space="preserve">Но дожила птица до того времени, когда снова появилась еда. А там и стая из-за моря вернулась. Да не одна — с потомством! Прилетела из-за моря, усталая, охрипшая от громких криков, кровь из-под крыльев, но — </w:t>
      </w:r>
      <w:r w:rsidRPr="00EA2FC1">
        <w:rPr>
          <w:rFonts w:ascii="Times New Roman" w:hAnsi="Times New Roman" w:cs="Times New Roman"/>
          <w:sz w:val="28"/>
          <w:szCs w:val="28"/>
        </w:rPr>
        <w:lastRenderedPageBreak/>
        <w:t>счастливая! Поняла тогда птица, что потеряла целый год и не сделала того, чего ждала от неё природа. И стало ей больнее, чем во время самого долгого и трудного перелёта. Но уже ничего нельзя было изменить. Разве что с нетерпением дожидаться нового перелёта.</w:t>
      </w:r>
    </w:p>
    <w:p w:rsidR="005B642B" w:rsidRDefault="005B642B" w:rsidP="00416CAA">
      <w:pPr>
        <w:spacing w:after="0" w:line="276" w:lineRule="auto"/>
        <w:jc w:val="both"/>
        <w:rPr>
          <w:rFonts w:ascii="Times New Roman" w:hAnsi="Times New Roman" w:cs="Times New Roman"/>
          <w:sz w:val="28"/>
          <w:szCs w:val="28"/>
        </w:rPr>
      </w:pPr>
    </w:p>
    <w:p w:rsidR="003E7CD3" w:rsidRDefault="0040315A" w:rsidP="00416CAA">
      <w:pPr>
        <w:pStyle w:val="1"/>
        <w:spacing w:before="0" w:line="276" w:lineRule="auto"/>
        <w:jc w:val="center"/>
        <w:rPr>
          <w:rFonts w:ascii="Times New Roman" w:hAnsi="Times New Roman" w:cs="Times New Roman"/>
          <w:color w:val="FF0000"/>
          <w:sz w:val="36"/>
          <w:szCs w:val="36"/>
        </w:rPr>
      </w:pPr>
      <w:bookmarkStart w:id="76" w:name="_Toc521411104"/>
      <w:r w:rsidRPr="0040315A">
        <w:rPr>
          <w:rFonts w:ascii="Times New Roman" w:hAnsi="Times New Roman" w:cs="Times New Roman"/>
          <w:color w:val="FF0000"/>
          <w:sz w:val="36"/>
          <w:szCs w:val="36"/>
        </w:rPr>
        <w:t>Притчи о терпении</w:t>
      </w:r>
      <w:bookmarkEnd w:id="76"/>
    </w:p>
    <w:p w:rsidR="005B642B" w:rsidRPr="005B642B" w:rsidRDefault="005B642B" w:rsidP="00416CAA">
      <w:pPr>
        <w:spacing w:after="0" w:line="276" w:lineRule="auto"/>
        <w:rPr>
          <w:rFonts w:ascii="Times New Roman" w:hAnsi="Times New Roman" w:cs="Times New Roman"/>
          <w:sz w:val="28"/>
        </w:rPr>
      </w:pPr>
    </w:p>
    <w:p w:rsidR="0040315A" w:rsidRDefault="0040315A" w:rsidP="00416CAA">
      <w:pPr>
        <w:spacing w:after="0" w:line="276" w:lineRule="auto"/>
        <w:jc w:val="both"/>
        <w:rPr>
          <w:rFonts w:ascii="Times New Roman" w:hAnsi="Times New Roman" w:cs="Times New Roman"/>
          <w:b/>
          <w:bCs/>
          <w:sz w:val="28"/>
          <w:szCs w:val="28"/>
        </w:rPr>
      </w:pPr>
      <w:bookmarkStart w:id="77" w:name="Жаждущий_осёл"/>
      <w:r w:rsidRPr="0040315A">
        <w:rPr>
          <w:rFonts w:ascii="Times New Roman" w:hAnsi="Times New Roman" w:cs="Times New Roman"/>
          <w:b/>
          <w:bCs/>
          <w:sz w:val="28"/>
          <w:szCs w:val="28"/>
        </w:rPr>
        <w:t>Жаждущий осёл</w:t>
      </w:r>
      <w:bookmarkEnd w:id="77"/>
    </w:p>
    <w:p w:rsidR="00F37DD8" w:rsidRPr="00F37DD8" w:rsidRDefault="00F37DD8" w:rsidP="00416CAA">
      <w:pPr>
        <w:spacing w:after="0" w:line="276" w:lineRule="auto"/>
        <w:jc w:val="both"/>
        <w:rPr>
          <w:rFonts w:ascii="Times New Roman" w:hAnsi="Times New Roman" w:cs="Times New Roman"/>
          <w:b/>
          <w:bCs/>
          <w:sz w:val="24"/>
          <w:szCs w:val="24"/>
        </w:rPr>
      </w:pPr>
      <w:r w:rsidRPr="00F37DD8">
        <w:rPr>
          <w:rFonts w:ascii="Times New Roman" w:hAnsi="Times New Roman" w:cs="Times New Roman"/>
          <w:i/>
          <w:sz w:val="24"/>
          <w:szCs w:val="24"/>
        </w:rPr>
        <w:t>Притча Леонардо да Винчи</w:t>
      </w:r>
    </w:p>
    <w:p w:rsidR="0040315A" w:rsidRPr="0040315A" w:rsidRDefault="0040315A" w:rsidP="00416CAA">
      <w:pPr>
        <w:spacing w:after="0" w:line="276" w:lineRule="auto"/>
        <w:jc w:val="both"/>
        <w:rPr>
          <w:rFonts w:ascii="Times New Roman" w:hAnsi="Times New Roman" w:cs="Times New Roman"/>
          <w:sz w:val="28"/>
          <w:szCs w:val="28"/>
        </w:rPr>
      </w:pPr>
      <w:r w:rsidRPr="0040315A">
        <w:rPr>
          <w:rFonts w:ascii="Times New Roman" w:hAnsi="Times New Roman" w:cs="Times New Roman"/>
          <w:sz w:val="28"/>
          <w:szCs w:val="28"/>
        </w:rPr>
        <w:t>В положенное время осёл пришёл на водопой. Но утки на пруду так раскрякались и разыгрались, хлопая крыльями, что замутили всю воду.</w:t>
      </w:r>
    </w:p>
    <w:p w:rsidR="0040315A" w:rsidRPr="0040315A" w:rsidRDefault="0040315A" w:rsidP="00416CAA">
      <w:pPr>
        <w:spacing w:after="0" w:line="276" w:lineRule="auto"/>
        <w:jc w:val="both"/>
        <w:rPr>
          <w:rFonts w:ascii="Times New Roman" w:hAnsi="Times New Roman" w:cs="Times New Roman"/>
          <w:sz w:val="28"/>
          <w:szCs w:val="28"/>
        </w:rPr>
      </w:pPr>
      <w:r w:rsidRPr="0040315A">
        <w:rPr>
          <w:rFonts w:ascii="Times New Roman" w:hAnsi="Times New Roman" w:cs="Times New Roman"/>
          <w:sz w:val="28"/>
          <w:szCs w:val="28"/>
        </w:rPr>
        <w:t>Хотя осла мучила нестерпимая жажда, он не стал пить и, отойдя в сторонку, принялся терпеливо ждать. Наконец утки угомонились и, выйдя на берег, ушли прочь. Осёл вновь подошёл к воде, но она была ещё мутная. И он опять отошёл с понурой головой.</w:t>
      </w:r>
    </w:p>
    <w:p w:rsidR="0040315A" w:rsidRPr="0040315A" w:rsidRDefault="0040315A" w:rsidP="00416CAA">
      <w:pPr>
        <w:spacing w:after="0" w:line="276" w:lineRule="auto"/>
        <w:jc w:val="both"/>
        <w:rPr>
          <w:rFonts w:ascii="Times New Roman" w:hAnsi="Times New Roman" w:cs="Times New Roman"/>
          <w:sz w:val="28"/>
          <w:szCs w:val="28"/>
        </w:rPr>
      </w:pPr>
      <w:r w:rsidRPr="0040315A">
        <w:rPr>
          <w:rFonts w:ascii="Times New Roman" w:hAnsi="Times New Roman" w:cs="Times New Roman"/>
          <w:sz w:val="28"/>
          <w:szCs w:val="28"/>
        </w:rPr>
        <w:t>— Мама, почему же он не пьёт? — спросил любопытный лягушонок, заинтересовавшись поведением осла. — Вот уже дважды он подходит к пруду и отходит ни с чем.</w:t>
      </w:r>
    </w:p>
    <w:p w:rsidR="0040315A" w:rsidRPr="0040315A" w:rsidRDefault="0040315A" w:rsidP="00416CAA">
      <w:pPr>
        <w:spacing w:after="0" w:line="276" w:lineRule="auto"/>
        <w:jc w:val="both"/>
        <w:rPr>
          <w:rFonts w:ascii="Times New Roman" w:hAnsi="Times New Roman" w:cs="Times New Roman"/>
          <w:sz w:val="28"/>
          <w:szCs w:val="28"/>
        </w:rPr>
      </w:pPr>
      <w:r w:rsidRPr="0040315A">
        <w:rPr>
          <w:rFonts w:ascii="Times New Roman" w:hAnsi="Times New Roman" w:cs="Times New Roman"/>
          <w:sz w:val="28"/>
          <w:szCs w:val="28"/>
        </w:rPr>
        <w:t>— А всё потому, — ответила мама-лягушка, — что осёл скорее умрёт от жажды, нежели притронется к грязной воде. Он будет терпеливо ждать, пока вода не очистится и не станет прозрачной.</w:t>
      </w:r>
    </w:p>
    <w:p w:rsidR="0040315A" w:rsidRPr="0040315A" w:rsidRDefault="0040315A" w:rsidP="00416CAA">
      <w:pPr>
        <w:spacing w:after="0" w:line="276" w:lineRule="auto"/>
        <w:jc w:val="both"/>
        <w:rPr>
          <w:rFonts w:ascii="Times New Roman" w:hAnsi="Times New Roman" w:cs="Times New Roman"/>
          <w:sz w:val="28"/>
          <w:szCs w:val="28"/>
        </w:rPr>
      </w:pPr>
      <w:r w:rsidRPr="0040315A">
        <w:rPr>
          <w:rFonts w:ascii="Times New Roman" w:hAnsi="Times New Roman" w:cs="Times New Roman"/>
          <w:sz w:val="28"/>
          <w:szCs w:val="28"/>
        </w:rPr>
        <w:t>— Ах, какой же он упрямый!</w:t>
      </w:r>
    </w:p>
    <w:p w:rsidR="0040315A" w:rsidRPr="0040315A" w:rsidRDefault="0040315A" w:rsidP="00416CAA">
      <w:pPr>
        <w:spacing w:after="0" w:line="276" w:lineRule="auto"/>
        <w:jc w:val="both"/>
        <w:rPr>
          <w:rFonts w:ascii="Times New Roman" w:hAnsi="Times New Roman" w:cs="Times New Roman"/>
          <w:sz w:val="28"/>
          <w:szCs w:val="28"/>
        </w:rPr>
      </w:pPr>
      <w:r w:rsidRPr="0040315A">
        <w:rPr>
          <w:rFonts w:ascii="Times New Roman" w:hAnsi="Times New Roman" w:cs="Times New Roman"/>
          <w:sz w:val="28"/>
          <w:szCs w:val="28"/>
        </w:rPr>
        <w:t>— Нет, сынок, он не столько упрямый, сколько терпеливый, — пояснила лягушка. — Осёл готов сносить все тяготы и огорчения. А упрямым его величает всяк, кому самому недостаёт выдержки и терпения.</w:t>
      </w:r>
    </w:p>
    <w:p w:rsidR="0040315A" w:rsidRPr="003E7CD3" w:rsidRDefault="0040315A" w:rsidP="00416CAA">
      <w:pPr>
        <w:spacing w:after="0" w:line="276" w:lineRule="auto"/>
        <w:jc w:val="both"/>
        <w:rPr>
          <w:rFonts w:ascii="Times New Roman" w:hAnsi="Times New Roman" w:cs="Times New Roman"/>
          <w:sz w:val="28"/>
          <w:szCs w:val="28"/>
        </w:rPr>
      </w:pPr>
    </w:p>
    <w:p w:rsidR="0060367F" w:rsidRPr="00AE2B1F" w:rsidRDefault="003E7CD3" w:rsidP="00416CAA">
      <w:pPr>
        <w:pStyle w:val="1"/>
        <w:spacing w:before="0" w:line="276" w:lineRule="auto"/>
        <w:jc w:val="center"/>
        <w:rPr>
          <w:rFonts w:ascii="Times New Roman" w:hAnsi="Times New Roman" w:cs="Times New Roman"/>
          <w:sz w:val="36"/>
          <w:szCs w:val="36"/>
        </w:rPr>
      </w:pPr>
      <w:bookmarkStart w:id="78" w:name="_Toc521411105"/>
      <w:r w:rsidRPr="00AE2B1F">
        <w:rPr>
          <w:rFonts w:ascii="Times New Roman" w:hAnsi="Times New Roman" w:cs="Times New Roman"/>
          <w:color w:val="FF0000"/>
          <w:sz w:val="36"/>
          <w:szCs w:val="36"/>
        </w:rPr>
        <w:t>Притчи о здравом рассудке</w:t>
      </w:r>
      <w:bookmarkEnd w:id="78"/>
    </w:p>
    <w:p w:rsidR="006F598A" w:rsidRDefault="006F598A" w:rsidP="00416CAA">
      <w:pPr>
        <w:spacing w:after="0" w:line="276" w:lineRule="auto"/>
        <w:rPr>
          <w:rFonts w:ascii="Times New Roman" w:hAnsi="Times New Roman" w:cs="Times New Roman"/>
          <w:b/>
          <w:bCs/>
          <w:sz w:val="28"/>
          <w:szCs w:val="28"/>
        </w:rPr>
      </w:pPr>
      <w:bookmarkStart w:id="79" w:name="Что_делать_Зайцу"/>
    </w:p>
    <w:p w:rsidR="00E94C96" w:rsidRPr="00F37DD8" w:rsidRDefault="00E94C96" w:rsidP="00416CAA">
      <w:pPr>
        <w:spacing w:after="0" w:line="276" w:lineRule="auto"/>
        <w:jc w:val="both"/>
        <w:rPr>
          <w:rFonts w:ascii="Times New Roman" w:hAnsi="Times New Roman" w:cs="Times New Roman"/>
          <w:b/>
          <w:bCs/>
          <w:sz w:val="28"/>
          <w:szCs w:val="28"/>
        </w:rPr>
      </w:pPr>
      <w:r w:rsidRPr="00E94C96">
        <w:rPr>
          <w:rFonts w:ascii="Times New Roman" w:hAnsi="Times New Roman" w:cs="Times New Roman"/>
          <w:b/>
          <w:bCs/>
          <w:sz w:val="28"/>
          <w:szCs w:val="28"/>
        </w:rPr>
        <w:t>Что делать Зайцу?</w:t>
      </w:r>
      <w:bookmarkEnd w:id="79"/>
    </w:p>
    <w:p w:rsidR="00E94C96" w:rsidRPr="00F37DD8" w:rsidRDefault="00F37DD8" w:rsidP="00416CAA">
      <w:pPr>
        <w:spacing w:after="0" w:line="276" w:lineRule="auto"/>
        <w:jc w:val="both"/>
        <w:rPr>
          <w:rFonts w:ascii="Times New Roman" w:hAnsi="Times New Roman" w:cs="Times New Roman"/>
          <w:bCs/>
          <w:i/>
          <w:iCs/>
          <w:sz w:val="24"/>
          <w:szCs w:val="24"/>
        </w:rPr>
      </w:pPr>
      <w:r>
        <w:rPr>
          <w:rFonts w:ascii="Times New Roman" w:hAnsi="Times New Roman" w:cs="Times New Roman"/>
          <w:bCs/>
          <w:i/>
          <w:iCs/>
          <w:sz w:val="24"/>
          <w:szCs w:val="24"/>
        </w:rPr>
        <w:t>Притча</w:t>
      </w:r>
      <w:r w:rsidR="00015A4F" w:rsidRPr="00F37DD8">
        <w:rPr>
          <w:rFonts w:ascii="Times New Roman" w:hAnsi="Times New Roman" w:cs="Times New Roman"/>
          <w:bCs/>
          <w:i/>
          <w:iCs/>
          <w:sz w:val="24"/>
          <w:szCs w:val="24"/>
        </w:rPr>
        <w:t xml:space="preserve"> братьев Бондаренко</w:t>
      </w:r>
    </w:p>
    <w:p w:rsidR="00E94C96" w:rsidRPr="00E94C96" w:rsidRDefault="00E94C96" w:rsidP="00416CAA">
      <w:pPr>
        <w:spacing w:after="0" w:line="276" w:lineRule="auto"/>
        <w:jc w:val="both"/>
        <w:rPr>
          <w:rFonts w:ascii="Times New Roman" w:hAnsi="Times New Roman" w:cs="Times New Roman"/>
          <w:sz w:val="28"/>
          <w:szCs w:val="28"/>
        </w:rPr>
      </w:pPr>
      <w:r w:rsidRPr="00E94C96">
        <w:rPr>
          <w:rFonts w:ascii="Times New Roman" w:hAnsi="Times New Roman" w:cs="Times New Roman"/>
          <w:sz w:val="28"/>
          <w:szCs w:val="28"/>
        </w:rPr>
        <w:t>Шёл Заяц по лесу и ни о чём не думал. Идёт он и видит: лежит под кустом Волк. Может, спит, а может, и нет, но глаза закрыты. Растерялся Заяц. Что делать? Поздороваться? Вдруг спит Волк, потревожишь — обидится. Волки, они обидчивые. Пройти мимо, не сказать ничего? А вдруг не спит Волк. Остановит и спросит:</w:t>
      </w:r>
    </w:p>
    <w:p w:rsidR="00E94C96" w:rsidRPr="00E94C96" w:rsidRDefault="00E94C96" w:rsidP="00416CAA">
      <w:pPr>
        <w:spacing w:after="0" w:line="276" w:lineRule="auto"/>
        <w:jc w:val="both"/>
        <w:rPr>
          <w:rFonts w:ascii="Times New Roman" w:hAnsi="Times New Roman" w:cs="Times New Roman"/>
          <w:sz w:val="28"/>
          <w:szCs w:val="28"/>
        </w:rPr>
      </w:pPr>
      <w:r w:rsidRPr="00E94C96">
        <w:rPr>
          <w:rFonts w:ascii="Times New Roman" w:hAnsi="Times New Roman" w:cs="Times New Roman"/>
          <w:sz w:val="28"/>
          <w:szCs w:val="28"/>
        </w:rPr>
        <w:t>— Это ты что же, братец, мимо идёшь и не здороваешься?</w:t>
      </w:r>
    </w:p>
    <w:p w:rsidR="00E94C96" w:rsidRPr="00E94C96" w:rsidRDefault="00E94C96" w:rsidP="00416CAA">
      <w:pPr>
        <w:spacing w:after="0" w:line="276" w:lineRule="auto"/>
        <w:jc w:val="both"/>
        <w:rPr>
          <w:rFonts w:ascii="Times New Roman" w:hAnsi="Times New Roman" w:cs="Times New Roman"/>
          <w:sz w:val="28"/>
          <w:szCs w:val="28"/>
        </w:rPr>
      </w:pPr>
      <w:r w:rsidRPr="00E94C96">
        <w:rPr>
          <w:rFonts w:ascii="Times New Roman" w:hAnsi="Times New Roman" w:cs="Times New Roman"/>
          <w:sz w:val="28"/>
          <w:szCs w:val="28"/>
        </w:rPr>
        <w:t xml:space="preserve">Что делать Зайцу? Как быть? Подумал он, подумал и решил поздороваться потихоньку. Если не спит Волк — услышит, а если спит — не проснётся: </w:t>
      </w:r>
      <w:r w:rsidRPr="00E94C96">
        <w:rPr>
          <w:rFonts w:ascii="Times New Roman" w:hAnsi="Times New Roman" w:cs="Times New Roman"/>
          <w:sz w:val="28"/>
          <w:szCs w:val="28"/>
        </w:rPr>
        <w:lastRenderedPageBreak/>
        <w:t>волки, говорят, крепко спят. Так Заяц и сделал: прошёл на цыпочках мимо Волка и сказал чуть слышно:</w:t>
      </w:r>
    </w:p>
    <w:p w:rsidR="00E94C96" w:rsidRPr="00E94C96" w:rsidRDefault="00E94C96" w:rsidP="00416CAA">
      <w:pPr>
        <w:spacing w:after="0" w:line="276" w:lineRule="auto"/>
        <w:jc w:val="both"/>
        <w:rPr>
          <w:rFonts w:ascii="Times New Roman" w:hAnsi="Times New Roman" w:cs="Times New Roman"/>
          <w:sz w:val="28"/>
          <w:szCs w:val="28"/>
        </w:rPr>
      </w:pPr>
      <w:r w:rsidRPr="00E94C96">
        <w:rPr>
          <w:rFonts w:ascii="Times New Roman" w:hAnsi="Times New Roman" w:cs="Times New Roman"/>
          <w:sz w:val="28"/>
          <w:szCs w:val="28"/>
        </w:rPr>
        <w:t>— Здравствуй, Волк.</w:t>
      </w:r>
    </w:p>
    <w:p w:rsidR="00E94C96" w:rsidRPr="00E94C96" w:rsidRDefault="00E94C96" w:rsidP="00416CAA">
      <w:pPr>
        <w:spacing w:after="0" w:line="276" w:lineRule="auto"/>
        <w:jc w:val="both"/>
        <w:rPr>
          <w:rFonts w:ascii="Times New Roman" w:hAnsi="Times New Roman" w:cs="Times New Roman"/>
          <w:sz w:val="28"/>
          <w:szCs w:val="28"/>
        </w:rPr>
      </w:pPr>
      <w:r w:rsidRPr="00E94C96">
        <w:rPr>
          <w:rFonts w:ascii="Times New Roman" w:hAnsi="Times New Roman" w:cs="Times New Roman"/>
          <w:sz w:val="28"/>
          <w:szCs w:val="28"/>
        </w:rPr>
        <w:t>А Волк — ни гу-гу. Только брови у него вроде шевельнулись немного. Остановился Заяц. Что если не спит Волк, прищурил глаза и глядит на него сквозь щёлки? Пойдёт он сейчас дальше, а Волк поднимется и скажет:</w:t>
      </w:r>
    </w:p>
    <w:p w:rsidR="00E94C96" w:rsidRPr="00E94C96" w:rsidRDefault="00E94C96" w:rsidP="00416CAA">
      <w:pPr>
        <w:spacing w:after="0" w:line="276" w:lineRule="auto"/>
        <w:jc w:val="both"/>
        <w:rPr>
          <w:rFonts w:ascii="Times New Roman" w:hAnsi="Times New Roman" w:cs="Times New Roman"/>
          <w:sz w:val="28"/>
          <w:szCs w:val="28"/>
        </w:rPr>
      </w:pPr>
      <w:r w:rsidRPr="00E94C96">
        <w:rPr>
          <w:rFonts w:ascii="Times New Roman" w:hAnsi="Times New Roman" w:cs="Times New Roman"/>
          <w:sz w:val="28"/>
          <w:szCs w:val="28"/>
        </w:rPr>
        <w:t>— Погоди-ка.</w:t>
      </w:r>
    </w:p>
    <w:p w:rsidR="00E94C96" w:rsidRPr="00E94C96" w:rsidRDefault="00E94C96" w:rsidP="00416CAA">
      <w:pPr>
        <w:spacing w:after="0" w:line="276" w:lineRule="auto"/>
        <w:jc w:val="both"/>
        <w:rPr>
          <w:rFonts w:ascii="Times New Roman" w:hAnsi="Times New Roman" w:cs="Times New Roman"/>
          <w:sz w:val="28"/>
          <w:szCs w:val="28"/>
        </w:rPr>
      </w:pPr>
      <w:r w:rsidRPr="00E94C96">
        <w:rPr>
          <w:rFonts w:ascii="Times New Roman" w:hAnsi="Times New Roman" w:cs="Times New Roman"/>
          <w:sz w:val="28"/>
          <w:szCs w:val="28"/>
        </w:rPr>
        <w:t>Подойдёт и щёлкнет зубами:</w:t>
      </w:r>
    </w:p>
    <w:p w:rsidR="00E94C96" w:rsidRPr="00E94C96" w:rsidRDefault="00E94C96" w:rsidP="00416CAA">
      <w:pPr>
        <w:spacing w:after="0" w:line="276" w:lineRule="auto"/>
        <w:jc w:val="both"/>
        <w:rPr>
          <w:rFonts w:ascii="Times New Roman" w:hAnsi="Times New Roman" w:cs="Times New Roman"/>
          <w:sz w:val="28"/>
          <w:szCs w:val="28"/>
        </w:rPr>
      </w:pPr>
      <w:r w:rsidRPr="00E94C96">
        <w:rPr>
          <w:rFonts w:ascii="Times New Roman" w:hAnsi="Times New Roman" w:cs="Times New Roman"/>
          <w:sz w:val="28"/>
          <w:szCs w:val="28"/>
        </w:rPr>
        <w:t>— Что же это ты со мной так тихо здороваешься?</w:t>
      </w:r>
    </w:p>
    <w:p w:rsidR="00E94C96" w:rsidRPr="00E94C96" w:rsidRDefault="00E94C96" w:rsidP="00416CAA">
      <w:pPr>
        <w:spacing w:after="0" w:line="276" w:lineRule="auto"/>
        <w:jc w:val="both"/>
        <w:rPr>
          <w:rFonts w:ascii="Times New Roman" w:hAnsi="Times New Roman" w:cs="Times New Roman"/>
          <w:sz w:val="28"/>
          <w:szCs w:val="28"/>
        </w:rPr>
      </w:pPr>
      <w:r w:rsidRPr="00E94C96">
        <w:rPr>
          <w:rFonts w:ascii="Times New Roman" w:hAnsi="Times New Roman" w:cs="Times New Roman"/>
          <w:sz w:val="28"/>
          <w:szCs w:val="28"/>
        </w:rPr>
        <w:t>И обидится. А это очень плохо, когда на тебя Волк обижается. И потому вернулся Заяц и, проходя мимо Волка, сказал во весь голос:</w:t>
      </w:r>
    </w:p>
    <w:p w:rsidR="00E94C96" w:rsidRPr="00E94C96" w:rsidRDefault="00E94C96" w:rsidP="00416CAA">
      <w:pPr>
        <w:spacing w:after="0" w:line="276" w:lineRule="auto"/>
        <w:jc w:val="both"/>
        <w:rPr>
          <w:rFonts w:ascii="Times New Roman" w:hAnsi="Times New Roman" w:cs="Times New Roman"/>
          <w:sz w:val="28"/>
          <w:szCs w:val="28"/>
        </w:rPr>
      </w:pPr>
      <w:r w:rsidRPr="00E94C96">
        <w:rPr>
          <w:rFonts w:ascii="Times New Roman" w:hAnsi="Times New Roman" w:cs="Times New Roman"/>
          <w:sz w:val="28"/>
          <w:szCs w:val="28"/>
        </w:rPr>
        <w:t>— Здравствуй, Волк.</w:t>
      </w:r>
    </w:p>
    <w:p w:rsidR="00E94C96" w:rsidRPr="00E94C96" w:rsidRDefault="00E94C96" w:rsidP="00416CAA">
      <w:pPr>
        <w:spacing w:after="0" w:line="276" w:lineRule="auto"/>
        <w:jc w:val="both"/>
        <w:rPr>
          <w:rFonts w:ascii="Times New Roman" w:hAnsi="Times New Roman" w:cs="Times New Roman"/>
          <w:sz w:val="28"/>
          <w:szCs w:val="28"/>
        </w:rPr>
      </w:pPr>
      <w:r w:rsidRPr="00E94C96">
        <w:rPr>
          <w:rFonts w:ascii="Times New Roman" w:hAnsi="Times New Roman" w:cs="Times New Roman"/>
          <w:sz w:val="28"/>
          <w:szCs w:val="28"/>
        </w:rPr>
        <w:t>А Волк и на этот раз ни гу-гу. Как лежал с закрытыми глазами, так и остался лежать. Совсем Заяц духом пал. Что делать? Идти дальше? А вдруг не спит Волк, притворился только спящим. Пойдёт он, а Волк поднимется и скажет:</w:t>
      </w:r>
    </w:p>
    <w:p w:rsidR="00E94C96" w:rsidRPr="00E94C96" w:rsidRDefault="00E94C96" w:rsidP="00416CAA">
      <w:pPr>
        <w:spacing w:after="0" w:line="276" w:lineRule="auto"/>
        <w:jc w:val="both"/>
        <w:rPr>
          <w:rFonts w:ascii="Times New Roman" w:hAnsi="Times New Roman" w:cs="Times New Roman"/>
          <w:sz w:val="28"/>
          <w:szCs w:val="28"/>
        </w:rPr>
      </w:pPr>
      <w:r w:rsidRPr="00E94C96">
        <w:rPr>
          <w:rFonts w:ascii="Times New Roman" w:hAnsi="Times New Roman" w:cs="Times New Roman"/>
          <w:sz w:val="28"/>
          <w:szCs w:val="28"/>
        </w:rPr>
        <w:t>— А ну, иди-ка сюда. Ты что же это обрадовался, что я сплю, и не разбудил, чтобы здоровья пожелать мне? Значит, ты не хочешь, чтобы я был здоровым?</w:t>
      </w:r>
    </w:p>
    <w:p w:rsidR="00E94C96" w:rsidRPr="00E94C96" w:rsidRDefault="00E94C96" w:rsidP="00416CAA">
      <w:pPr>
        <w:spacing w:after="0" w:line="276" w:lineRule="auto"/>
        <w:jc w:val="both"/>
        <w:rPr>
          <w:rFonts w:ascii="Times New Roman" w:hAnsi="Times New Roman" w:cs="Times New Roman"/>
          <w:sz w:val="28"/>
          <w:szCs w:val="28"/>
        </w:rPr>
      </w:pPr>
      <w:r w:rsidRPr="00E94C96">
        <w:rPr>
          <w:rFonts w:ascii="Times New Roman" w:hAnsi="Times New Roman" w:cs="Times New Roman"/>
          <w:sz w:val="28"/>
          <w:szCs w:val="28"/>
        </w:rPr>
        <w:t>И стоит Заяц перед Волком и не знает, что ему делать. Мимо пройти, вдруг обидится Волк: почему не разбудил, не поздоровался? Разбудишь, поздороваешься, а он возьмёт и опять обидится: зачем потревожил.</w:t>
      </w:r>
    </w:p>
    <w:p w:rsidR="00E94C96" w:rsidRDefault="00E94C96" w:rsidP="00416CAA">
      <w:pPr>
        <w:spacing w:after="0" w:line="276" w:lineRule="auto"/>
        <w:jc w:val="both"/>
        <w:rPr>
          <w:rFonts w:ascii="Times New Roman" w:hAnsi="Times New Roman" w:cs="Times New Roman"/>
          <w:sz w:val="28"/>
          <w:szCs w:val="28"/>
        </w:rPr>
      </w:pPr>
      <w:r w:rsidRPr="00E94C96">
        <w:rPr>
          <w:rFonts w:ascii="Times New Roman" w:hAnsi="Times New Roman" w:cs="Times New Roman"/>
          <w:sz w:val="28"/>
          <w:szCs w:val="28"/>
        </w:rPr>
        <w:t>Как быть? Что делать Зайцу?</w:t>
      </w:r>
    </w:p>
    <w:p w:rsidR="00151514" w:rsidRDefault="00151514" w:rsidP="00416CAA">
      <w:pPr>
        <w:spacing w:after="0" w:line="276" w:lineRule="auto"/>
        <w:jc w:val="both"/>
        <w:rPr>
          <w:rFonts w:ascii="Times New Roman" w:hAnsi="Times New Roman" w:cs="Times New Roman"/>
          <w:sz w:val="28"/>
          <w:szCs w:val="28"/>
        </w:rPr>
      </w:pPr>
    </w:p>
    <w:p w:rsidR="00151514" w:rsidRPr="00151514" w:rsidRDefault="00151514" w:rsidP="00416CAA">
      <w:pPr>
        <w:spacing w:after="0" w:line="276" w:lineRule="auto"/>
        <w:rPr>
          <w:rFonts w:ascii="Times New Roman" w:hAnsi="Times New Roman" w:cs="Times New Roman"/>
          <w:b/>
          <w:bCs/>
          <w:sz w:val="28"/>
          <w:szCs w:val="28"/>
        </w:rPr>
      </w:pPr>
      <w:bookmarkStart w:id="80" w:name="Шарик_и_Мурка"/>
      <w:r w:rsidRPr="00151514">
        <w:rPr>
          <w:rFonts w:ascii="Times New Roman" w:hAnsi="Times New Roman" w:cs="Times New Roman"/>
          <w:b/>
          <w:bCs/>
          <w:sz w:val="28"/>
          <w:szCs w:val="28"/>
        </w:rPr>
        <w:t>Шарик и Мурка</w:t>
      </w:r>
      <w:bookmarkEnd w:id="80"/>
    </w:p>
    <w:p w:rsidR="00151514" w:rsidRPr="00AC0634" w:rsidRDefault="00394976" w:rsidP="00416CAA">
      <w:pPr>
        <w:spacing w:after="0" w:line="276" w:lineRule="auto"/>
        <w:rPr>
          <w:rFonts w:ascii="Times New Roman" w:hAnsi="Times New Roman" w:cs="Times New Roman"/>
          <w:bCs/>
          <w:i/>
          <w:iCs/>
          <w:sz w:val="24"/>
          <w:szCs w:val="24"/>
        </w:rPr>
      </w:pPr>
      <w:r w:rsidRPr="00AC0634">
        <w:rPr>
          <w:rFonts w:ascii="Times New Roman" w:hAnsi="Times New Roman" w:cs="Times New Roman"/>
          <w:bCs/>
          <w:i/>
          <w:iCs/>
          <w:sz w:val="24"/>
          <w:szCs w:val="24"/>
        </w:rPr>
        <w:t>Притча для детей</w:t>
      </w:r>
    </w:p>
    <w:p w:rsidR="00151514" w:rsidRPr="00151514" w:rsidRDefault="00151514" w:rsidP="00416CAA">
      <w:pPr>
        <w:spacing w:after="0" w:line="276" w:lineRule="auto"/>
        <w:jc w:val="both"/>
        <w:rPr>
          <w:rFonts w:ascii="Times New Roman" w:hAnsi="Times New Roman" w:cs="Times New Roman"/>
          <w:sz w:val="28"/>
          <w:szCs w:val="28"/>
        </w:rPr>
      </w:pPr>
      <w:r w:rsidRPr="00151514">
        <w:rPr>
          <w:rFonts w:ascii="Times New Roman" w:hAnsi="Times New Roman" w:cs="Times New Roman"/>
          <w:sz w:val="28"/>
          <w:szCs w:val="28"/>
        </w:rPr>
        <w:t>Надумала кошка Мурка Шарика из конуры выжить. И зачем казалось ей это: сама в большом доме живёт, а Шарик в крошечной будке. Но всё дело в том, что дом этот не её, а конура — Шарикова! И стала она хозяевам намурлыкивать, что мол, Шарик совсем стар да ленив стал, а ещё добр не в меру, из-за чего чужие люди их двор проходным сделали!</w:t>
      </w:r>
    </w:p>
    <w:p w:rsidR="00151514" w:rsidRPr="00151514" w:rsidRDefault="00151514" w:rsidP="00416CAA">
      <w:pPr>
        <w:spacing w:after="0" w:line="276" w:lineRule="auto"/>
        <w:jc w:val="both"/>
        <w:rPr>
          <w:rFonts w:ascii="Times New Roman" w:hAnsi="Times New Roman" w:cs="Times New Roman"/>
          <w:sz w:val="28"/>
          <w:szCs w:val="28"/>
        </w:rPr>
      </w:pPr>
      <w:r w:rsidRPr="00151514">
        <w:rPr>
          <w:rFonts w:ascii="Times New Roman" w:hAnsi="Times New Roman" w:cs="Times New Roman"/>
          <w:sz w:val="28"/>
          <w:szCs w:val="28"/>
        </w:rPr>
        <w:t>Кончилось всё это тем, что выгнали Шарика из будки. А на цепь вместо него Мурку посадили.</w:t>
      </w:r>
    </w:p>
    <w:p w:rsidR="00151514" w:rsidRDefault="00151514" w:rsidP="00416CAA">
      <w:pPr>
        <w:spacing w:after="0" w:line="276" w:lineRule="auto"/>
        <w:jc w:val="both"/>
        <w:rPr>
          <w:rFonts w:ascii="Times New Roman" w:hAnsi="Times New Roman" w:cs="Times New Roman"/>
          <w:sz w:val="28"/>
          <w:szCs w:val="28"/>
        </w:rPr>
      </w:pPr>
      <w:r w:rsidRPr="00151514">
        <w:rPr>
          <w:rFonts w:ascii="Times New Roman" w:hAnsi="Times New Roman" w:cs="Times New Roman"/>
          <w:sz w:val="28"/>
          <w:szCs w:val="28"/>
        </w:rPr>
        <w:t>Умные были хозяева. Поняли, что такая злая кошка лучше доброй собаки дом охранять будет. А Шарика, так уж и быть, в сени пустили — век доживать!</w:t>
      </w:r>
    </w:p>
    <w:p w:rsidR="00AC0634" w:rsidRDefault="00AC0634" w:rsidP="00046EBA">
      <w:pPr>
        <w:spacing w:after="0" w:line="276" w:lineRule="auto"/>
        <w:rPr>
          <w:rFonts w:ascii="Times New Roman" w:hAnsi="Times New Roman" w:cs="Times New Roman"/>
          <w:b/>
          <w:bCs/>
          <w:sz w:val="28"/>
          <w:szCs w:val="28"/>
        </w:rPr>
      </w:pPr>
      <w:bookmarkStart w:id="81" w:name="Не_своя_работа"/>
      <w:bookmarkEnd w:id="81"/>
    </w:p>
    <w:p w:rsidR="00241707" w:rsidRPr="00241707" w:rsidRDefault="00241707" w:rsidP="00416CAA">
      <w:pPr>
        <w:spacing w:after="0" w:line="276" w:lineRule="auto"/>
        <w:jc w:val="both"/>
        <w:rPr>
          <w:rFonts w:ascii="Times New Roman" w:hAnsi="Times New Roman" w:cs="Times New Roman"/>
          <w:b/>
          <w:bCs/>
          <w:sz w:val="28"/>
          <w:szCs w:val="28"/>
        </w:rPr>
      </w:pPr>
      <w:r w:rsidRPr="00241707">
        <w:rPr>
          <w:rFonts w:ascii="Times New Roman" w:hAnsi="Times New Roman" w:cs="Times New Roman"/>
          <w:b/>
          <w:bCs/>
          <w:sz w:val="28"/>
          <w:szCs w:val="28"/>
        </w:rPr>
        <w:t>Не своя работа</w:t>
      </w:r>
    </w:p>
    <w:p w:rsidR="00241707" w:rsidRPr="00AC0634" w:rsidRDefault="00241707" w:rsidP="00416CAA">
      <w:pPr>
        <w:spacing w:after="0" w:line="276" w:lineRule="auto"/>
        <w:jc w:val="both"/>
        <w:rPr>
          <w:rFonts w:ascii="Times New Roman" w:hAnsi="Times New Roman" w:cs="Times New Roman"/>
          <w:bCs/>
          <w:i/>
          <w:iCs/>
          <w:sz w:val="24"/>
          <w:szCs w:val="24"/>
        </w:rPr>
      </w:pPr>
      <w:r w:rsidRPr="00AC0634">
        <w:rPr>
          <w:rFonts w:ascii="Times New Roman" w:hAnsi="Times New Roman" w:cs="Times New Roman"/>
          <w:bCs/>
          <w:i/>
          <w:iCs/>
          <w:sz w:val="24"/>
          <w:szCs w:val="24"/>
        </w:rPr>
        <w:t>Русская притча</w:t>
      </w:r>
    </w:p>
    <w:p w:rsidR="00241707" w:rsidRPr="00241707" w:rsidRDefault="00241707" w:rsidP="00416CAA">
      <w:pPr>
        <w:spacing w:after="0" w:line="276" w:lineRule="auto"/>
        <w:jc w:val="both"/>
        <w:rPr>
          <w:rFonts w:ascii="Times New Roman" w:hAnsi="Times New Roman" w:cs="Times New Roman"/>
          <w:sz w:val="28"/>
          <w:szCs w:val="28"/>
        </w:rPr>
      </w:pPr>
      <w:r w:rsidRPr="00241707">
        <w:rPr>
          <w:rFonts w:ascii="Times New Roman" w:hAnsi="Times New Roman" w:cs="Times New Roman"/>
          <w:sz w:val="28"/>
          <w:szCs w:val="28"/>
        </w:rPr>
        <w:t>Каждый день муж работал в поле, а жена дома хозяйничала.</w:t>
      </w:r>
    </w:p>
    <w:p w:rsidR="00241707" w:rsidRPr="00241707" w:rsidRDefault="00241707" w:rsidP="00416CAA">
      <w:pPr>
        <w:spacing w:after="0" w:line="276" w:lineRule="auto"/>
        <w:jc w:val="both"/>
        <w:rPr>
          <w:rFonts w:ascii="Times New Roman" w:hAnsi="Times New Roman" w:cs="Times New Roman"/>
          <w:sz w:val="28"/>
          <w:szCs w:val="28"/>
        </w:rPr>
      </w:pPr>
      <w:r w:rsidRPr="00241707">
        <w:rPr>
          <w:rFonts w:ascii="Times New Roman" w:hAnsi="Times New Roman" w:cs="Times New Roman"/>
          <w:sz w:val="28"/>
          <w:szCs w:val="28"/>
        </w:rPr>
        <w:t>Муж часто говорил ей:</w:t>
      </w:r>
    </w:p>
    <w:p w:rsidR="00241707" w:rsidRPr="00241707" w:rsidRDefault="00241707" w:rsidP="00416CAA">
      <w:pPr>
        <w:spacing w:after="0" w:line="276" w:lineRule="auto"/>
        <w:jc w:val="both"/>
        <w:rPr>
          <w:rFonts w:ascii="Times New Roman" w:hAnsi="Times New Roman" w:cs="Times New Roman"/>
          <w:sz w:val="28"/>
          <w:szCs w:val="28"/>
        </w:rPr>
      </w:pPr>
      <w:r w:rsidRPr="00241707">
        <w:rPr>
          <w:rFonts w:ascii="Times New Roman" w:hAnsi="Times New Roman" w:cs="Times New Roman"/>
          <w:sz w:val="28"/>
          <w:szCs w:val="28"/>
        </w:rPr>
        <w:lastRenderedPageBreak/>
        <w:t>— Я целый день в поле работаю, а ты что делаешь? Ты ничего не делаешь! Целый день дома сидишь!</w:t>
      </w:r>
    </w:p>
    <w:p w:rsidR="00241707" w:rsidRPr="00241707" w:rsidRDefault="00241707" w:rsidP="00416CAA">
      <w:pPr>
        <w:spacing w:after="0" w:line="276" w:lineRule="auto"/>
        <w:jc w:val="both"/>
        <w:rPr>
          <w:rFonts w:ascii="Times New Roman" w:hAnsi="Times New Roman" w:cs="Times New Roman"/>
          <w:sz w:val="28"/>
          <w:szCs w:val="28"/>
        </w:rPr>
      </w:pPr>
      <w:r w:rsidRPr="00241707">
        <w:rPr>
          <w:rFonts w:ascii="Times New Roman" w:hAnsi="Times New Roman" w:cs="Times New Roman"/>
          <w:sz w:val="28"/>
          <w:szCs w:val="28"/>
        </w:rPr>
        <w:t>— Хорошо, — сказала она однажды. — Ты оставайся дома, а я пойду в поле.</w:t>
      </w:r>
    </w:p>
    <w:p w:rsidR="00241707" w:rsidRPr="00241707" w:rsidRDefault="00241707" w:rsidP="00416CAA">
      <w:pPr>
        <w:spacing w:after="0" w:line="276" w:lineRule="auto"/>
        <w:jc w:val="both"/>
        <w:rPr>
          <w:rFonts w:ascii="Times New Roman" w:hAnsi="Times New Roman" w:cs="Times New Roman"/>
          <w:sz w:val="28"/>
          <w:szCs w:val="28"/>
        </w:rPr>
      </w:pPr>
      <w:r w:rsidRPr="00241707">
        <w:rPr>
          <w:rFonts w:ascii="Times New Roman" w:hAnsi="Times New Roman" w:cs="Times New Roman"/>
          <w:sz w:val="28"/>
          <w:szCs w:val="28"/>
        </w:rPr>
        <w:t>Так и сделали. Жена в поле работать пошла, а муж дома остался хозяйничать. Пришла жена домой на обед и видит: коза капусту ела, все куры в огороде, корова мычала голодная, кошка молоко разлила, печка холодная и обеда нет.</w:t>
      </w:r>
    </w:p>
    <w:p w:rsidR="00241707" w:rsidRPr="00241707" w:rsidRDefault="00241707" w:rsidP="00416CAA">
      <w:pPr>
        <w:spacing w:after="0" w:line="276" w:lineRule="auto"/>
        <w:jc w:val="both"/>
        <w:rPr>
          <w:rFonts w:ascii="Times New Roman" w:hAnsi="Times New Roman" w:cs="Times New Roman"/>
          <w:sz w:val="28"/>
          <w:szCs w:val="28"/>
        </w:rPr>
      </w:pPr>
      <w:r w:rsidRPr="00241707">
        <w:rPr>
          <w:rFonts w:ascii="Times New Roman" w:hAnsi="Times New Roman" w:cs="Times New Roman"/>
          <w:sz w:val="28"/>
          <w:szCs w:val="28"/>
        </w:rPr>
        <w:t>Пошла жена мужа искать. А он около колодца стоял, ведро уронил в колодец и достать не мог. Жена посмотрела и сказала:</w:t>
      </w:r>
    </w:p>
    <w:p w:rsidR="00241707" w:rsidRDefault="00241707" w:rsidP="00416CAA">
      <w:pPr>
        <w:spacing w:after="0" w:line="276" w:lineRule="auto"/>
        <w:jc w:val="both"/>
        <w:rPr>
          <w:rFonts w:ascii="Times New Roman" w:hAnsi="Times New Roman" w:cs="Times New Roman"/>
          <w:sz w:val="28"/>
          <w:szCs w:val="28"/>
        </w:rPr>
      </w:pPr>
      <w:r w:rsidRPr="00241707">
        <w:rPr>
          <w:rFonts w:ascii="Times New Roman" w:hAnsi="Times New Roman" w:cs="Times New Roman"/>
          <w:sz w:val="28"/>
          <w:szCs w:val="28"/>
        </w:rPr>
        <w:t>— Нечего сказать, нахозяйничал! Хорошо, что сам жив остался!</w:t>
      </w:r>
    </w:p>
    <w:p w:rsidR="002C0C97" w:rsidRDefault="002C0C97" w:rsidP="00416CAA">
      <w:pPr>
        <w:spacing w:after="0" w:line="276" w:lineRule="auto"/>
        <w:rPr>
          <w:rFonts w:ascii="Times New Roman" w:hAnsi="Times New Roman" w:cs="Times New Roman"/>
          <w:sz w:val="28"/>
          <w:szCs w:val="28"/>
        </w:rPr>
      </w:pPr>
    </w:p>
    <w:p w:rsidR="002C0C97" w:rsidRDefault="002C0C97" w:rsidP="00416CAA">
      <w:pPr>
        <w:spacing w:after="0" w:line="276" w:lineRule="auto"/>
        <w:jc w:val="both"/>
        <w:rPr>
          <w:rFonts w:ascii="Times New Roman" w:hAnsi="Times New Roman" w:cs="Times New Roman"/>
          <w:b/>
          <w:sz w:val="28"/>
          <w:szCs w:val="28"/>
        </w:rPr>
      </w:pPr>
      <w:bookmarkStart w:id="82" w:name="Притча_о_подвиге_клея"/>
      <w:r w:rsidRPr="002C0C97">
        <w:rPr>
          <w:rFonts w:ascii="Times New Roman" w:hAnsi="Times New Roman" w:cs="Times New Roman"/>
          <w:b/>
          <w:sz w:val="28"/>
          <w:szCs w:val="28"/>
        </w:rPr>
        <w:t>Притча о подвиге клея</w:t>
      </w:r>
      <w:bookmarkEnd w:id="82"/>
    </w:p>
    <w:p w:rsidR="00AC0634" w:rsidRPr="00AC0634" w:rsidRDefault="00AC0634" w:rsidP="00416CAA">
      <w:pPr>
        <w:spacing w:after="0" w:line="276" w:lineRule="auto"/>
        <w:jc w:val="both"/>
        <w:rPr>
          <w:rFonts w:ascii="Times New Roman" w:hAnsi="Times New Roman" w:cs="Times New Roman"/>
          <w:b/>
          <w:sz w:val="24"/>
          <w:szCs w:val="24"/>
        </w:rPr>
      </w:pPr>
      <w:r w:rsidRPr="00AC0634">
        <w:rPr>
          <w:rFonts w:ascii="Times New Roman" w:hAnsi="Times New Roman" w:cs="Times New Roman"/>
          <w:i/>
          <w:sz w:val="24"/>
          <w:szCs w:val="24"/>
        </w:rPr>
        <w:t>Притча для детей</w:t>
      </w:r>
    </w:p>
    <w:p w:rsidR="002C0C97" w:rsidRPr="002C0C97" w:rsidRDefault="002C0C97" w:rsidP="00416CAA">
      <w:pPr>
        <w:spacing w:after="0" w:line="276" w:lineRule="auto"/>
        <w:jc w:val="both"/>
        <w:rPr>
          <w:rFonts w:ascii="Times New Roman" w:hAnsi="Times New Roman" w:cs="Times New Roman"/>
          <w:sz w:val="28"/>
          <w:szCs w:val="28"/>
        </w:rPr>
      </w:pPr>
      <w:r w:rsidRPr="002C0C97">
        <w:rPr>
          <w:rFonts w:ascii="Times New Roman" w:hAnsi="Times New Roman" w:cs="Times New Roman"/>
          <w:sz w:val="28"/>
          <w:szCs w:val="28"/>
        </w:rPr>
        <w:t>Решил клей всего себя без остатка людям отдать. (Услыхал он от них, что очень им нужен). Вылез из тюбика — и ну по всему дому работать!</w:t>
      </w:r>
    </w:p>
    <w:p w:rsidR="002C0C97" w:rsidRPr="002C0C97" w:rsidRDefault="002C0C97" w:rsidP="00416CAA">
      <w:pPr>
        <w:spacing w:after="0" w:line="276" w:lineRule="auto"/>
        <w:jc w:val="both"/>
        <w:rPr>
          <w:rFonts w:ascii="Times New Roman" w:hAnsi="Times New Roman" w:cs="Times New Roman"/>
          <w:sz w:val="28"/>
          <w:szCs w:val="28"/>
        </w:rPr>
      </w:pPr>
      <w:r w:rsidRPr="002C0C97">
        <w:rPr>
          <w:rFonts w:ascii="Times New Roman" w:hAnsi="Times New Roman" w:cs="Times New Roman"/>
          <w:sz w:val="28"/>
          <w:szCs w:val="28"/>
        </w:rPr>
        <w:t>Работал-работал…</w:t>
      </w:r>
    </w:p>
    <w:p w:rsidR="002C0C97" w:rsidRPr="002C0C97" w:rsidRDefault="002C0C97" w:rsidP="00416CAA">
      <w:pPr>
        <w:spacing w:after="0" w:line="276" w:lineRule="auto"/>
        <w:jc w:val="both"/>
        <w:rPr>
          <w:rFonts w:ascii="Times New Roman" w:hAnsi="Times New Roman" w:cs="Times New Roman"/>
          <w:sz w:val="28"/>
          <w:szCs w:val="28"/>
        </w:rPr>
      </w:pPr>
      <w:r w:rsidRPr="002C0C97">
        <w:rPr>
          <w:rFonts w:ascii="Times New Roman" w:hAnsi="Times New Roman" w:cs="Times New Roman"/>
          <w:sz w:val="28"/>
          <w:szCs w:val="28"/>
        </w:rPr>
        <w:t>Все пары обуви друг с дружкой склеил, стулья к столу, стол к полу. Не забыл даже прищепки: приклеил их к бельевой верёвке так, что их теперь только с ней можно было оторвать.</w:t>
      </w:r>
    </w:p>
    <w:p w:rsidR="002C0C97" w:rsidRPr="002C0C97" w:rsidRDefault="002C0C97" w:rsidP="00416CAA">
      <w:pPr>
        <w:spacing w:after="0" w:line="276" w:lineRule="auto"/>
        <w:jc w:val="both"/>
        <w:rPr>
          <w:rFonts w:ascii="Times New Roman" w:hAnsi="Times New Roman" w:cs="Times New Roman"/>
          <w:sz w:val="28"/>
          <w:szCs w:val="28"/>
        </w:rPr>
      </w:pPr>
      <w:r w:rsidRPr="002C0C97">
        <w:rPr>
          <w:rFonts w:ascii="Times New Roman" w:hAnsi="Times New Roman" w:cs="Times New Roman"/>
          <w:sz w:val="28"/>
          <w:szCs w:val="28"/>
        </w:rPr>
        <w:t>Клей-то был крепкий — хорошо клеил.</w:t>
      </w:r>
    </w:p>
    <w:p w:rsidR="002C0C97" w:rsidRPr="002C0C97" w:rsidRDefault="002C0C97" w:rsidP="00416CAA">
      <w:pPr>
        <w:spacing w:after="0" w:line="276" w:lineRule="auto"/>
        <w:jc w:val="both"/>
        <w:rPr>
          <w:rFonts w:ascii="Times New Roman" w:hAnsi="Times New Roman" w:cs="Times New Roman"/>
          <w:sz w:val="28"/>
          <w:szCs w:val="28"/>
        </w:rPr>
      </w:pPr>
      <w:r w:rsidRPr="002C0C97">
        <w:rPr>
          <w:rFonts w:ascii="Times New Roman" w:hAnsi="Times New Roman" w:cs="Times New Roman"/>
          <w:sz w:val="28"/>
          <w:szCs w:val="28"/>
        </w:rPr>
        <w:t>Закончил он свою работу. И так и не понял, почему ужаснулись хозяева, придя домой.</w:t>
      </w:r>
    </w:p>
    <w:p w:rsidR="002C0C97" w:rsidRPr="002C0C97" w:rsidRDefault="002C0C97" w:rsidP="00416CAA">
      <w:pPr>
        <w:spacing w:after="0" w:line="276" w:lineRule="auto"/>
        <w:jc w:val="both"/>
        <w:rPr>
          <w:rFonts w:ascii="Times New Roman" w:hAnsi="Times New Roman" w:cs="Times New Roman"/>
          <w:sz w:val="28"/>
          <w:szCs w:val="28"/>
        </w:rPr>
      </w:pPr>
      <w:r w:rsidRPr="002C0C97">
        <w:rPr>
          <w:rFonts w:ascii="Times New Roman" w:hAnsi="Times New Roman" w:cs="Times New Roman"/>
          <w:sz w:val="28"/>
          <w:szCs w:val="28"/>
        </w:rPr>
        <w:t>Так ведь всегда бывает, когда не к тому прикладываешь свои силы.</w:t>
      </w:r>
    </w:p>
    <w:p w:rsidR="00151514" w:rsidRPr="00E94C96" w:rsidRDefault="002C0C97" w:rsidP="00416CAA">
      <w:pPr>
        <w:spacing w:after="0" w:line="276" w:lineRule="auto"/>
        <w:jc w:val="both"/>
        <w:rPr>
          <w:rFonts w:ascii="Times New Roman" w:hAnsi="Times New Roman" w:cs="Times New Roman"/>
          <w:sz w:val="28"/>
          <w:szCs w:val="28"/>
        </w:rPr>
      </w:pPr>
      <w:r w:rsidRPr="002C0C97">
        <w:rPr>
          <w:rFonts w:ascii="Times New Roman" w:hAnsi="Times New Roman" w:cs="Times New Roman"/>
          <w:sz w:val="28"/>
          <w:szCs w:val="28"/>
        </w:rPr>
        <w:t xml:space="preserve">Даже </w:t>
      </w:r>
      <w:r w:rsidR="00394976">
        <w:rPr>
          <w:rFonts w:ascii="Times New Roman" w:hAnsi="Times New Roman" w:cs="Times New Roman"/>
          <w:sz w:val="28"/>
          <w:szCs w:val="28"/>
        </w:rPr>
        <w:t>если при этом совершишь подвиг!</w:t>
      </w:r>
    </w:p>
    <w:p w:rsidR="00E94C96" w:rsidRPr="0060367F" w:rsidRDefault="00E94C96" w:rsidP="00416CAA">
      <w:pPr>
        <w:spacing w:after="0" w:line="276" w:lineRule="auto"/>
        <w:jc w:val="both"/>
        <w:rPr>
          <w:rFonts w:ascii="Times New Roman" w:hAnsi="Times New Roman" w:cs="Times New Roman"/>
          <w:sz w:val="28"/>
          <w:szCs w:val="28"/>
        </w:rPr>
      </w:pPr>
    </w:p>
    <w:p w:rsidR="00BE7F13" w:rsidRDefault="003E7CD3" w:rsidP="00416CAA">
      <w:pPr>
        <w:pStyle w:val="1"/>
        <w:spacing w:before="0" w:line="276" w:lineRule="auto"/>
        <w:jc w:val="center"/>
        <w:rPr>
          <w:rFonts w:ascii="Times New Roman" w:hAnsi="Times New Roman" w:cs="Times New Roman"/>
          <w:color w:val="FF0000"/>
          <w:sz w:val="36"/>
          <w:szCs w:val="36"/>
        </w:rPr>
      </w:pPr>
      <w:bookmarkStart w:id="83" w:name="_Toc521411106"/>
      <w:r w:rsidRPr="00645A09">
        <w:rPr>
          <w:rFonts w:ascii="Times New Roman" w:hAnsi="Times New Roman" w:cs="Times New Roman"/>
          <w:color w:val="FF0000"/>
          <w:sz w:val="36"/>
          <w:szCs w:val="36"/>
        </w:rPr>
        <w:t>Притчи о страхе перед силами природы</w:t>
      </w:r>
      <w:bookmarkEnd w:id="83"/>
    </w:p>
    <w:p w:rsidR="00884836" w:rsidRPr="00884836" w:rsidRDefault="00884836" w:rsidP="00416CAA">
      <w:pPr>
        <w:spacing w:after="0" w:line="276" w:lineRule="auto"/>
        <w:rPr>
          <w:rFonts w:ascii="Times New Roman" w:hAnsi="Times New Roman" w:cs="Times New Roman"/>
          <w:sz w:val="28"/>
        </w:rPr>
      </w:pPr>
    </w:p>
    <w:bookmarkStart w:id="84" w:name="Притча_о_лягушке_дошедшей_до_цели"/>
    <w:p w:rsidR="00645A09" w:rsidRDefault="008C639A" w:rsidP="00416CAA">
      <w:pPr>
        <w:spacing w:after="0" w:line="276" w:lineRule="auto"/>
        <w:jc w:val="both"/>
        <w:rPr>
          <w:rStyle w:val="a7"/>
          <w:rFonts w:ascii="Times New Roman" w:hAnsi="Times New Roman" w:cs="Times New Roman"/>
          <w:b/>
          <w:bCs/>
          <w:color w:val="auto"/>
          <w:sz w:val="28"/>
          <w:szCs w:val="28"/>
          <w:u w:val="none"/>
        </w:rPr>
      </w:pPr>
      <w:r>
        <w:fldChar w:fldCharType="begin"/>
      </w:r>
      <w:r>
        <w:instrText xml:space="preserve"> HYPERLINK "http://aforizmy-citaty.ru/pritchi/mudry-e-pritchi/pritcha-o-lyagushke-doshedshej-do-tseli.html" </w:instrText>
      </w:r>
      <w:r>
        <w:fldChar w:fldCharType="separate"/>
      </w:r>
      <w:r w:rsidR="00645A09" w:rsidRPr="00BD38EC">
        <w:rPr>
          <w:rStyle w:val="a7"/>
          <w:rFonts w:ascii="Times New Roman" w:hAnsi="Times New Roman" w:cs="Times New Roman"/>
          <w:b/>
          <w:bCs/>
          <w:color w:val="auto"/>
          <w:sz w:val="28"/>
          <w:szCs w:val="28"/>
          <w:u w:val="none"/>
        </w:rPr>
        <w:t>Притча о лягушке, дошедшей до цели</w:t>
      </w:r>
      <w:r>
        <w:rPr>
          <w:rStyle w:val="a7"/>
          <w:rFonts w:ascii="Times New Roman" w:hAnsi="Times New Roman" w:cs="Times New Roman"/>
          <w:b/>
          <w:bCs/>
          <w:color w:val="auto"/>
          <w:sz w:val="28"/>
          <w:szCs w:val="28"/>
          <w:u w:val="none"/>
        </w:rPr>
        <w:fldChar w:fldCharType="end"/>
      </w:r>
      <w:bookmarkEnd w:id="84"/>
    </w:p>
    <w:p w:rsidR="0087367C" w:rsidRPr="0087367C" w:rsidRDefault="0087367C" w:rsidP="00416CAA">
      <w:pPr>
        <w:spacing w:after="0" w:line="276" w:lineRule="auto"/>
        <w:jc w:val="both"/>
        <w:rPr>
          <w:rFonts w:ascii="Times New Roman" w:hAnsi="Times New Roman" w:cs="Times New Roman"/>
          <w:b/>
          <w:bCs/>
          <w:sz w:val="24"/>
          <w:szCs w:val="24"/>
        </w:rPr>
      </w:pPr>
      <w:r w:rsidRPr="0087367C">
        <w:rPr>
          <w:rFonts w:ascii="Times New Roman" w:hAnsi="Times New Roman" w:cs="Times New Roman"/>
          <w:i/>
          <w:sz w:val="24"/>
          <w:szCs w:val="24"/>
          <w:shd w:val="clear" w:color="auto" w:fill="FFFFFF"/>
        </w:rPr>
        <w:t>Поучительная притча</w:t>
      </w:r>
    </w:p>
    <w:p w:rsidR="00645A09" w:rsidRPr="00645A09" w:rsidRDefault="00645A09" w:rsidP="00416CAA">
      <w:pPr>
        <w:spacing w:after="0" w:line="276" w:lineRule="auto"/>
        <w:jc w:val="both"/>
        <w:rPr>
          <w:rFonts w:ascii="Times New Roman" w:hAnsi="Times New Roman" w:cs="Times New Roman"/>
          <w:sz w:val="28"/>
          <w:szCs w:val="28"/>
        </w:rPr>
      </w:pPr>
      <w:r w:rsidRPr="00645A09">
        <w:rPr>
          <w:rFonts w:ascii="Times New Roman" w:hAnsi="Times New Roman" w:cs="Times New Roman"/>
          <w:sz w:val="28"/>
          <w:szCs w:val="28"/>
        </w:rPr>
        <w:t>Собрались несколько лягушек и разговорились:</w:t>
      </w:r>
    </w:p>
    <w:p w:rsidR="00645A09" w:rsidRPr="00645A09" w:rsidRDefault="00645A09" w:rsidP="00416CAA">
      <w:pPr>
        <w:spacing w:after="0" w:line="276" w:lineRule="auto"/>
        <w:jc w:val="both"/>
        <w:rPr>
          <w:rFonts w:ascii="Times New Roman" w:hAnsi="Times New Roman" w:cs="Times New Roman"/>
          <w:sz w:val="28"/>
          <w:szCs w:val="28"/>
        </w:rPr>
      </w:pPr>
      <w:r w:rsidRPr="00645A09">
        <w:rPr>
          <w:rFonts w:ascii="Times New Roman" w:hAnsi="Times New Roman" w:cs="Times New Roman"/>
          <w:sz w:val="28"/>
          <w:szCs w:val="28"/>
        </w:rPr>
        <w:t>— Как жаль, что мы живём в таком маленьком болоте. Вот бы добраться до соседнего болота, там значительно лучше! — проквакала одна лягушка.</w:t>
      </w:r>
    </w:p>
    <w:p w:rsidR="00645A09" w:rsidRPr="00645A09" w:rsidRDefault="00645A09" w:rsidP="00416CAA">
      <w:pPr>
        <w:spacing w:after="0" w:line="276" w:lineRule="auto"/>
        <w:jc w:val="both"/>
        <w:rPr>
          <w:rFonts w:ascii="Times New Roman" w:hAnsi="Times New Roman" w:cs="Times New Roman"/>
          <w:sz w:val="28"/>
          <w:szCs w:val="28"/>
        </w:rPr>
      </w:pPr>
      <w:r w:rsidRPr="00645A09">
        <w:rPr>
          <w:rFonts w:ascii="Times New Roman" w:hAnsi="Times New Roman" w:cs="Times New Roman"/>
          <w:sz w:val="28"/>
          <w:szCs w:val="28"/>
        </w:rPr>
        <w:t>— А я слышала, что в горах есть отличное место! Там чистый большой пруд, свежий воздух, и нет этих хулиганов-мальчишек, — мечтательно проквакала вторая лягушка.</w:t>
      </w:r>
    </w:p>
    <w:p w:rsidR="00645A09" w:rsidRPr="00645A09" w:rsidRDefault="00645A09" w:rsidP="00416CAA">
      <w:pPr>
        <w:spacing w:after="0" w:line="276" w:lineRule="auto"/>
        <w:jc w:val="both"/>
        <w:rPr>
          <w:rFonts w:ascii="Times New Roman" w:hAnsi="Times New Roman" w:cs="Times New Roman"/>
          <w:sz w:val="28"/>
          <w:szCs w:val="28"/>
        </w:rPr>
      </w:pPr>
      <w:r w:rsidRPr="00645A09">
        <w:rPr>
          <w:rFonts w:ascii="Times New Roman" w:hAnsi="Times New Roman" w:cs="Times New Roman"/>
          <w:sz w:val="28"/>
          <w:szCs w:val="28"/>
        </w:rPr>
        <w:t>— А вам-то что с этого? — огрызнулась большая жаба. — Всё равно вам туда никогда не добраться!</w:t>
      </w:r>
    </w:p>
    <w:p w:rsidR="00645A09" w:rsidRPr="00645A09" w:rsidRDefault="00645A09" w:rsidP="00416CAA">
      <w:pPr>
        <w:spacing w:after="0" w:line="276" w:lineRule="auto"/>
        <w:jc w:val="both"/>
        <w:rPr>
          <w:rFonts w:ascii="Times New Roman" w:hAnsi="Times New Roman" w:cs="Times New Roman"/>
          <w:sz w:val="28"/>
          <w:szCs w:val="28"/>
        </w:rPr>
      </w:pPr>
      <w:r w:rsidRPr="00645A09">
        <w:rPr>
          <w:rFonts w:ascii="Times New Roman" w:hAnsi="Times New Roman" w:cs="Times New Roman"/>
          <w:sz w:val="28"/>
          <w:szCs w:val="28"/>
        </w:rPr>
        <w:t>— Почему не добраться? Мы лягушки можем всё! Правда, друзья? — сказала лягушка-мечтатель и добавила, — давайте докажем этой вредной жабе, что мы сможем перебраться в горы!</w:t>
      </w:r>
    </w:p>
    <w:p w:rsidR="00645A09" w:rsidRPr="00645A09" w:rsidRDefault="00645A09" w:rsidP="00416CAA">
      <w:pPr>
        <w:spacing w:after="0" w:line="276" w:lineRule="auto"/>
        <w:jc w:val="both"/>
        <w:rPr>
          <w:rFonts w:ascii="Times New Roman" w:hAnsi="Times New Roman" w:cs="Times New Roman"/>
          <w:sz w:val="28"/>
          <w:szCs w:val="28"/>
        </w:rPr>
      </w:pPr>
      <w:r w:rsidRPr="00645A09">
        <w:rPr>
          <w:rFonts w:ascii="Times New Roman" w:hAnsi="Times New Roman" w:cs="Times New Roman"/>
          <w:sz w:val="28"/>
          <w:szCs w:val="28"/>
        </w:rPr>
        <w:lastRenderedPageBreak/>
        <w:t>— Давайте! Давайте! Переберёмся в большой чистый пруд! — заквакали все лягушки на разные голоса.</w:t>
      </w:r>
    </w:p>
    <w:p w:rsidR="00645A09" w:rsidRPr="00645A09" w:rsidRDefault="00645A09" w:rsidP="00416CAA">
      <w:pPr>
        <w:spacing w:after="0" w:line="276" w:lineRule="auto"/>
        <w:jc w:val="both"/>
        <w:rPr>
          <w:rFonts w:ascii="Times New Roman" w:hAnsi="Times New Roman" w:cs="Times New Roman"/>
          <w:sz w:val="28"/>
          <w:szCs w:val="28"/>
        </w:rPr>
      </w:pPr>
      <w:r w:rsidRPr="00645A09">
        <w:rPr>
          <w:rFonts w:ascii="Times New Roman" w:hAnsi="Times New Roman" w:cs="Times New Roman"/>
          <w:sz w:val="28"/>
          <w:szCs w:val="28"/>
        </w:rPr>
        <w:t>Так они все стали собираться в дорогу. А старая жаба рассказала всем жителям болота о «глупой затее лягушек». И вот когда лягушки двинулись в путь, все, кто остался в болоте, в один голос закричали:</w:t>
      </w:r>
    </w:p>
    <w:p w:rsidR="00645A09" w:rsidRPr="00645A09" w:rsidRDefault="00645A09" w:rsidP="00416CAA">
      <w:pPr>
        <w:spacing w:after="0" w:line="276" w:lineRule="auto"/>
        <w:jc w:val="both"/>
        <w:rPr>
          <w:rFonts w:ascii="Times New Roman" w:hAnsi="Times New Roman" w:cs="Times New Roman"/>
          <w:sz w:val="28"/>
          <w:szCs w:val="28"/>
        </w:rPr>
      </w:pPr>
      <w:r w:rsidRPr="00645A09">
        <w:rPr>
          <w:rFonts w:ascii="Times New Roman" w:hAnsi="Times New Roman" w:cs="Times New Roman"/>
          <w:sz w:val="28"/>
          <w:szCs w:val="28"/>
        </w:rPr>
        <w:t>— Куда вы, лягушки, это же невозможно! Вы не дойдёте до пруда. Уж лучше сидеть в своём болоте!</w:t>
      </w:r>
    </w:p>
    <w:p w:rsidR="00645A09" w:rsidRPr="00645A09" w:rsidRDefault="00645A09" w:rsidP="00416CAA">
      <w:pPr>
        <w:spacing w:after="0" w:line="276" w:lineRule="auto"/>
        <w:jc w:val="both"/>
        <w:rPr>
          <w:rFonts w:ascii="Times New Roman" w:hAnsi="Times New Roman" w:cs="Times New Roman"/>
          <w:sz w:val="28"/>
          <w:szCs w:val="28"/>
        </w:rPr>
      </w:pPr>
      <w:r w:rsidRPr="00645A09">
        <w:rPr>
          <w:rFonts w:ascii="Times New Roman" w:hAnsi="Times New Roman" w:cs="Times New Roman"/>
          <w:sz w:val="28"/>
          <w:szCs w:val="28"/>
        </w:rPr>
        <w:t>Но лягушки не послушали, и двинулись в путь. Несколько дней они шли, многие выбивались из последних сил и отказывались от своей цели. Они поворачивали обратно в родное болото. Все, кого встречали лягушки на своём нелёгком пути, отговаривали их от этой безумной затеи.</w:t>
      </w:r>
    </w:p>
    <w:p w:rsidR="00645A09" w:rsidRPr="00645A09" w:rsidRDefault="00645A09" w:rsidP="00416CAA">
      <w:pPr>
        <w:spacing w:after="0" w:line="276" w:lineRule="auto"/>
        <w:jc w:val="both"/>
        <w:rPr>
          <w:rFonts w:ascii="Times New Roman" w:hAnsi="Times New Roman" w:cs="Times New Roman"/>
          <w:sz w:val="28"/>
          <w:szCs w:val="28"/>
        </w:rPr>
      </w:pPr>
      <w:r w:rsidRPr="00645A09">
        <w:rPr>
          <w:rFonts w:ascii="Times New Roman" w:hAnsi="Times New Roman" w:cs="Times New Roman"/>
          <w:sz w:val="28"/>
          <w:szCs w:val="28"/>
        </w:rPr>
        <w:t>И так их компания становилась всё меньше и меньше. И только одна лягушка не свернула с пути. Она не вернулась обратно в болото, а дошла до чистого красивого пруда и поселилась в нём.</w:t>
      </w:r>
    </w:p>
    <w:p w:rsidR="00645A09" w:rsidRPr="00645A09" w:rsidRDefault="00645A09" w:rsidP="00416CAA">
      <w:pPr>
        <w:spacing w:after="0" w:line="276" w:lineRule="auto"/>
        <w:jc w:val="both"/>
        <w:rPr>
          <w:rFonts w:ascii="Times New Roman" w:hAnsi="Times New Roman" w:cs="Times New Roman"/>
          <w:sz w:val="28"/>
          <w:szCs w:val="28"/>
        </w:rPr>
      </w:pPr>
      <w:r w:rsidRPr="00645A09">
        <w:rPr>
          <w:rFonts w:ascii="Times New Roman" w:hAnsi="Times New Roman" w:cs="Times New Roman"/>
          <w:sz w:val="28"/>
          <w:szCs w:val="28"/>
        </w:rPr>
        <w:t>Эта лягушка не была сильнее и настойчивее других — просто она бы</w:t>
      </w:r>
      <w:r w:rsidR="005E0C9E">
        <w:rPr>
          <w:rFonts w:ascii="Times New Roman" w:hAnsi="Times New Roman" w:cs="Times New Roman"/>
          <w:sz w:val="28"/>
          <w:szCs w:val="28"/>
        </w:rPr>
        <w:t>ла глухая.</w:t>
      </w:r>
    </w:p>
    <w:p w:rsidR="00645A09" w:rsidRPr="003E7CD3" w:rsidRDefault="00645A09" w:rsidP="00416CAA">
      <w:pPr>
        <w:spacing w:after="0" w:line="276" w:lineRule="auto"/>
        <w:rPr>
          <w:rFonts w:ascii="Times New Roman" w:hAnsi="Times New Roman" w:cs="Times New Roman"/>
          <w:sz w:val="28"/>
          <w:szCs w:val="28"/>
        </w:rPr>
      </w:pPr>
    </w:p>
    <w:p w:rsidR="002F5364" w:rsidRPr="005E0C9E" w:rsidRDefault="003E7CD3" w:rsidP="00416CAA">
      <w:pPr>
        <w:pStyle w:val="1"/>
        <w:spacing w:before="0" w:line="276" w:lineRule="auto"/>
        <w:jc w:val="center"/>
        <w:rPr>
          <w:rFonts w:ascii="Times New Roman" w:hAnsi="Times New Roman" w:cs="Times New Roman"/>
          <w:color w:val="FF0000"/>
          <w:sz w:val="36"/>
          <w:szCs w:val="36"/>
        </w:rPr>
      </w:pPr>
      <w:bookmarkStart w:id="85" w:name="_Toc521411107"/>
      <w:r w:rsidRPr="002F5364">
        <w:rPr>
          <w:rFonts w:ascii="Times New Roman" w:hAnsi="Times New Roman" w:cs="Times New Roman"/>
          <w:color w:val="FF0000"/>
          <w:sz w:val="36"/>
          <w:szCs w:val="36"/>
        </w:rPr>
        <w:t>Притчи о сем</w:t>
      </w:r>
      <w:r w:rsidR="005E0C9E">
        <w:rPr>
          <w:rFonts w:ascii="Times New Roman" w:hAnsi="Times New Roman" w:cs="Times New Roman"/>
          <w:color w:val="FF0000"/>
          <w:sz w:val="36"/>
          <w:szCs w:val="36"/>
        </w:rPr>
        <w:t>ейных устоях и воспитании детей</w:t>
      </w:r>
      <w:bookmarkEnd w:id="85"/>
    </w:p>
    <w:p w:rsidR="0087367C" w:rsidRDefault="0087367C" w:rsidP="00416CAA">
      <w:pPr>
        <w:spacing w:after="0" w:line="276" w:lineRule="auto"/>
        <w:rPr>
          <w:rFonts w:ascii="Times New Roman" w:hAnsi="Times New Roman" w:cs="Times New Roman"/>
          <w:b/>
          <w:bCs/>
          <w:sz w:val="28"/>
          <w:szCs w:val="28"/>
        </w:rPr>
      </w:pPr>
    </w:p>
    <w:p w:rsidR="002F5364" w:rsidRPr="002F5364" w:rsidRDefault="002F5364" w:rsidP="00416CAA">
      <w:pPr>
        <w:spacing w:after="0" w:line="276" w:lineRule="auto"/>
        <w:rPr>
          <w:rFonts w:ascii="Times New Roman" w:hAnsi="Times New Roman" w:cs="Times New Roman"/>
          <w:b/>
          <w:bCs/>
          <w:sz w:val="28"/>
          <w:szCs w:val="28"/>
        </w:rPr>
      </w:pPr>
      <w:bookmarkStart w:id="86" w:name="Сыновья"/>
      <w:r w:rsidRPr="002F5364">
        <w:rPr>
          <w:rFonts w:ascii="Times New Roman" w:hAnsi="Times New Roman" w:cs="Times New Roman"/>
          <w:b/>
          <w:bCs/>
          <w:sz w:val="28"/>
          <w:szCs w:val="28"/>
        </w:rPr>
        <w:t>Сыновья</w:t>
      </w:r>
      <w:bookmarkEnd w:id="86"/>
    </w:p>
    <w:p w:rsidR="002F5364" w:rsidRPr="0087367C" w:rsidRDefault="000D1FFA" w:rsidP="00416CAA">
      <w:pPr>
        <w:spacing w:after="0" w:line="276" w:lineRule="auto"/>
        <w:rPr>
          <w:rFonts w:ascii="Times New Roman" w:hAnsi="Times New Roman" w:cs="Times New Roman"/>
          <w:bCs/>
          <w:i/>
          <w:iCs/>
          <w:sz w:val="24"/>
          <w:szCs w:val="24"/>
        </w:rPr>
      </w:pPr>
      <w:r>
        <w:rPr>
          <w:rFonts w:ascii="Times New Roman" w:hAnsi="Times New Roman" w:cs="Times New Roman"/>
          <w:bCs/>
          <w:i/>
          <w:iCs/>
          <w:sz w:val="24"/>
          <w:szCs w:val="24"/>
        </w:rPr>
        <w:t>Притча</w:t>
      </w:r>
      <w:r w:rsidR="002F5364" w:rsidRPr="0087367C">
        <w:rPr>
          <w:rFonts w:ascii="Times New Roman" w:hAnsi="Times New Roman" w:cs="Times New Roman"/>
          <w:bCs/>
          <w:i/>
          <w:iCs/>
          <w:sz w:val="24"/>
          <w:szCs w:val="24"/>
        </w:rPr>
        <w:t xml:space="preserve"> Валентины Осеевой</w:t>
      </w:r>
    </w:p>
    <w:p w:rsidR="002F5364" w:rsidRPr="002F5364" w:rsidRDefault="002F5364" w:rsidP="00416CAA">
      <w:pPr>
        <w:spacing w:after="0" w:line="276" w:lineRule="auto"/>
        <w:rPr>
          <w:rFonts w:ascii="Times New Roman" w:hAnsi="Times New Roman" w:cs="Times New Roman"/>
          <w:sz w:val="28"/>
          <w:szCs w:val="28"/>
        </w:rPr>
      </w:pPr>
      <w:r w:rsidRPr="002F5364">
        <w:rPr>
          <w:rFonts w:ascii="Times New Roman" w:hAnsi="Times New Roman" w:cs="Times New Roman"/>
          <w:sz w:val="28"/>
          <w:szCs w:val="28"/>
        </w:rPr>
        <w:t>Две женщины брали воду из колодца. Подошла к ним третья. И старенький старичок на камушек отдохнуть присел.</w:t>
      </w:r>
    </w:p>
    <w:p w:rsidR="002F5364" w:rsidRPr="002F5364" w:rsidRDefault="002F5364" w:rsidP="00416CAA">
      <w:pPr>
        <w:spacing w:after="0" w:line="276" w:lineRule="auto"/>
        <w:rPr>
          <w:rFonts w:ascii="Times New Roman" w:hAnsi="Times New Roman" w:cs="Times New Roman"/>
          <w:sz w:val="28"/>
          <w:szCs w:val="28"/>
        </w:rPr>
      </w:pPr>
      <w:r w:rsidRPr="002F5364">
        <w:rPr>
          <w:rFonts w:ascii="Times New Roman" w:hAnsi="Times New Roman" w:cs="Times New Roman"/>
          <w:sz w:val="28"/>
          <w:szCs w:val="28"/>
        </w:rPr>
        <w:t>Вот говорит одна женщина другой:</w:t>
      </w:r>
    </w:p>
    <w:p w:rsidR="002F5364" w:rsidRPr="002F5364" w:rsidRDefault="002F5364" w:rsidP="00416CAA">
      <w:pPr>
        <w:spacing w:after="0" w:line="276" w:lineRule="auto"/>
        <w:rPr>
          <w:rFonts w:ascii="Times New Roman" w:hAnsi="Times New Roman" w:cs="Times New Roman"/>
          <w:sz w:val="28"/>
          <w:szCs w:val="28"/>
        </w:rPr>
      </w:pPr>
      <w:r w:rsidRPr="002F5364">
        <w:rPr>
          <w:rFonts w:ascii="Times New Roman" w:hAnsi="Times New Roman" w:cs="Times New Roman"/>
          <w:sz w:val="28"/>
          <w:szCs w:val="28"/>
        </w:rPr>
        <w:t>— Мой сынок ловок да силён, никто с ним не сладит.</w:t>
      </w:r>
    </w:p>
    <w:p w:rsidR="002F5364" w:rsidRPr="002F5364" w:rsidRDefault="002F5364" w:rsidP="00416CAA">
      <w:pPr>
        <w:spacing w:after="0" w:line="276" w:lineRule="auto"/>
        <w:rPr>
          <w:rFonts w:ascii="Times New Roman" w:hAnsi="Times New Roman" w:cs="Times New Roman"/>
          <w:sz w:val="28"/>
          <w:szCs w:val="28"/>
        </w:rPr>
      </w:pPr>
      <w:r w:rsidRPr="002F5364">
        <w:rPr>
          <w:rFonts w:ascii="Times New Roman" w:hAnsi="Times New Roman" w:cs="Times New Roman"/>
          <w:sz w:val="28"/>
          <w:szCs w:val="28"/>
        </w:rPr>
        <w:t>— А мой поёт, как соловей</w:t>
      </w:r>
      <w:r w:rsidR="000D1FFA">
        <w:rPr>
          <w:rFonts w:ascii="Times New Roman" w:hAnsi="Times New Roman" w:cs="Times New Roman"/>
          <w:sz w:val="28"/>
          <w:szCs w:val="28"/>
        </w:rPr>
        <w:t>. Ни у кого голоса такого нет -</w:t>
      </w:r>
      <w:r w:rsidRPr="002F5364">
        <w:rPr>
          <w:rFonts w:ascii="Times New Roman" w:hAnsi="Times New Roman" w:cs="Times New Roman"/>
          <w:sz w:val="28"/>
          <w:szCs w:val="28"/>
        </w:rPr>
        <w:t xml:space="preserve"> говорит другая.</w:t>
      </w:r>
    </w:p>
    <w:p w:rsidR="002F5364" w:rsidRPr="002F5364" w:rsidRDefault="002F5364" w:rsidP="00416CAA">
      <w:pPr>
        <w:spacing w:after="0" w:line="276" w:lineRule="auto"/>
        <w:rPr>
          <w:rFonts w:ascii="Times New Roman" w:hAnsi="Times New Roman" w:cs="Times New Roman"/>
          <w:sz w:val="28"/>
          <w:szCs w:val="28"/>
        </w:rPr>
      </w:pPr>
      <w:r w:rsidRPr="002F5364">
        <w:rPr>
          <w:rFonts w:ascii="Times New Roman" w:hAnsi="Times New Roman" w:cs="Times New Roman"/>
          <w:sz w:val="28"/>
          <w:szCs w:val="28"/>
        </w:rPr>
        <w:t>А третья молчит.</w:t>
      </w:r>
    </w:p>
    <w:p w:rsidR="002F5364" w:rsidRPr="002F5364" w:rsidRDefault="002F5364" w:rsidP="00416CAA">
      <w:pPr>
        <w:spacing w:after="0" w:line="276" w:lineRule="auto"/>
        <w:rPr>
          <w:rFonts w:ascii="Times New Roman" w:hAnsi="Times New Roman" w:cs="Times New Roman"/>
          <w:sz w:val="28"/>
          <w:szCs w:val="28"/>
        </w:rPr>
      </w:pPr>
      <w:r w:rsidRPr="002F5364">
        <w:rPr>
          <w:rFonts w:ascii="Times New Roman" w:hAnsi="Times New Roman" w:cs="Times New Roman"/>
          <w:sz w:val="28"/>
          <w:szCs w:val="28"/>
        </w:rPr>
        <w:t>— Что же ты про своего сына не скажешь? — спрашивают её соседки.</w:t>
      </w:r>
    </w:p>
    <w:p w:rsidR="002F5364" w:rsidRPr="002F5364" w:rsidRDefault="002F5364" w:rsidP="00416CAA">
      <w:pPr>
        <w:spacing w:after="0" w:line="276" w:lineRule="auto"/>
        <w:rPr>
          <w:rFonts w:ascii="Times New Roman" w:hAnsi="Times New Roman" w:cs="Times New Roman"/>
          <w:sz w:val="28"/>
          <w:szCs w:val="28"/>
        </w:rPr>
      </w:pPr>
      <w:r w:rsidRPr="002F5364">
        <w:rPr>
          <w:rFonts w:ascii="Times New Roman" w:hAnsi="Times New Roman" w:cs="Times New Roman"/>
          <w:sz w:val="28"/>
          <w:szCs w:val="28"/>
        </w:rPr>
        <w:t>— Что ж сказать? — говорит женщина. — Ничего в нём особенного нету.</w:t>
      </w:r>
    </w:p>
    <w:p w:rsidR="002F5364" w:rsidRPr="002F5364" w:rsidRDefault="002F5364" w:rsidP="00416CAA">
      <w:pPr>
        <w:spacing w:after="0" w:line="276" w:lineRule="auto"/>
        <w:rPr>
          <w:rFonts w:ascii="Times New Roman" w:hAnsi="Times New Roman" w:cs="Times New Roman"/>
          <w:sz w:val="28"/>
          <w:szCs w:val="28"/>
        </w:rPr>
      </w:pPr>
      <w:r w:rsidRPr="002F5364">
        <w:rPr>
          <w:rFonts w:ascii="Times New Roman" w:hAnsi="Times New Roman" w:cs="Times New Roman"/>
          <w:sz w:val="28"/>
          <w:szCs w:val="28"/>
        </w:rPr>
        <w:t>Вот набрали женщины полные вёдра и пошли. А старичок — за ними. Идут женщины, останавливаются. Болят руки, плещется вода, ломит спину.</w:t>
      </w:r>
    </w:p>
    <w:p w:rsidR="002F5364" w:rsidRPr="002F5364" w:rsidRDefault="002F5364" w:rsidP="00416CAA">
      <w:pPr>
        <w:spacing w:after="0" w:line="276" w:lineRule="auto"/>
        <w:rPr>
          <w:rFonts w:ascii="Times New Roman" w:hAnsi="Times New Roman" w:cs="Times New Roman"/>
          <w:sz w:val="28"/>
          <w:szCs w:val="28"/>
        </w:rPr>
      </w:pPr>
      <w:r w:rsidRPr="002F5364">
        <w:rPr>
          <w:rFonts w:ascii="Times New Roman" w:hAnsi="Times New Roman" w:cs="Times New Roman"/>
          <w:sz w:val="28"/>
          <w:szCs w:val="28"/>
        </w:rPr>
        <w:t>Вдруг навстречу три мальчика выбегают. Один через голову кувыркается, колесом ходит — любуются им женщины. Другой песню поёт, соловьём заливается — заслушались его женщины. А третий к матери подбежал, взял у неё тяжёлые вёдра и потащил их.</w:t>
      </w:r>
    </w:p>
    <w:p w:rsidR="002F5364" w:rsidRPr="002F5364" w:rsidRDefault="002F5364" w:rsidP="00416CAA">
      <w:pPr>
        <w:spacing w:after="0" w:line="276" w:lineRule="auto"/>
        <w:rPr>
          <w:rFonts w:ascii="Times New Roman" w:hAnsi="Times New Roman" w:cs="Times New Roman"/>
          <w:sz w:val="28"/>
          <w:szCs w:val="28"/>
        </w:rPr>
      </w:pPr>
      <w:r w:rsidRPr="002F5364">
        <w:rPr>
          <w:rFonts w:ascii="Times New Roman" w:hAnsi="Times New Roman" w:cs="Times New Roman"/>
          <w:sz w:val="28"/>
          <w:szCs w:val="28"/>
        </w:rPr>
        <w:t>Спрашивают женщины старичка:</w:t>
      </w:r>
    </w:p>
    <w:p w:rsidR="002F5364" w:rsidRPr="002F5364" w:rsidRDefault="002F5364" w:rsidP="00416CAA">
      <w:pPr>
        <w:spacing w:after="0" w:line="276" w:lineRule="auto"/>
        <w:rPr>
          <w:rFonts w:ascii="Times New Roman" w:hAnsi="Times New Roman" w:cs="Times New Roman"/>
          <w:sz w:val="28"/>
          <w:szCs w:val="28"/>
        </w:rPr>
      </w:pPr>
      <w:r w:rsidRPr="002F5364">
        <w:rPr>
          <w:rFonts w:ascii="Times New Roman" w:hAnsi="Times New Roman" w:cs="Times New Roman"/>
          <w:sz w:val="28"/>
          <w:szCs w:val="28"/>
        </w:rPr>
        <w:t>— Ну что? Каковы наши сыновья?</w:t>
      </w:r>
    </w:p>
    <w:p w:rsidR="002F5364" w:rsidRPr="002F5364" w:rsidRDefault="002F5364" w:rsidP="00416CAA">
      <w:pPr>
        <w:spacing w:after="0" w:line="276" w:lineRule="auto"/>
        <w:rPr>
          <w:rFonts w:ascii="Times New Roman" w:hAnsi="Times New Roman" w:cs="Times New Roman"/>
          <w:sz w:val="28"/>
          <w:szCs w:val="28"/>
        </w:rPr>
      </w:pPr>
      <w:r w:rsidRPr="002F5364">
        <w:rPr>
          <w:rFonts w:ascii="Times New Roman" w:hAnsi="Times New Roman" w:cs="Times New Roman"/>
          <w:sz w:val="28"/>
          <w:szCs w:val="28"/>
        </w:rPr>
        <w:t>— А где же они? — отвечает старик. Я только одного сына вижу.</w:t>
      </w:r>
    </w:p>
    <w:p w:rsidR="003E7CD3" w:rsidRPr="003E7CD3" w:rsidRDefault="003E7CD3" w:rsidP="00416CAA">
      <w:pPr>
        <w:spacing w:after="0" w:line="276" w:lineRule="auto"/>
        <w:rPr>
          <w:rFonts w:ascii="Times New Roman" w:hAnsi="Times New Roman" w:cs="Times New Roman"/>
          <w:sz w:val="28"/>
          <w:szCs w:val="28"/>
        </w:rPr>
      </w:pPr>
    </w:p>
    <w:p w:rsidR="003E7CD3" w:rsidRDefault="003E7CD3" w:rsidP="00416CAA">
      <w:pPr>
        <w:pStyle w:val="1"/>
        <w:spacing w:before="0" w:line="276" w:lineRule="auto"/>
        <w:jc w:val="center"/>
        <w:rPr>
          <w:rFonts w:ascii="Times New Roman" w:hAnsi="Times New Roman" w:cs="Times New Roman"/>
          <w:color w:val="FF0000"/>
          <w:sz w:val="36"/>
          <w:szCs w:val="36"/>
        </w:rPr>
      </w:pPr>
      <w:bookmarkStart w:id="87" w:name="_Toc521411108"/>
      <w:r w:rsidRPr="00E8457E">
        <w:rPr>
          <w:rFonts w:ascii="Times New Roman" w:hAnsi="Times New Roman" w:cs="Times New Roman"/>
          <w:color w:val="FF0000"/>
          <w:sz w:val="36"/>
          <w:szCs w:val="36"/>
        </w:rPr>
        <w:lastRenderedPageBreak/>
        <w:t>Притчи об уважении</w:t>
      </w:r>
      <w:r w:rsidR="008C2A14">
        <w:rPr>
          <w:rFonts w:ascii="Times New Roman" w:hAnsi="Times New Roman" w:cs="Times New Roman"/>
          <w:color w:val="FF0000"/>
          <w:sz w:val="36"/>
          <w:szCs w:val="36"/>
        </w:rPr>
        <w:t xml:space="preserve"> родителей </w:t>
      </w:r>
      <w:r w:rsidRPr="00E8457E">
        <w:rPr>
          <w:rFonts w:ascii="Times New Roman" w:hAnsi="Times New Roman" w:cs="Times New Roman"/>
          <w:color w:val="FF0000"/>
          <w:sz w:val="36"/>
          <w:szCs w:val="36"/>
        </w:rPr>
        <w:t>и почитании старшего поколения</w:t>
      </w:r>
      <w:bookmarkEnd w:id="87"/>
    </w:p>
    <w:p w:rsidR="00884836" w:rsidRPr="00884836" w:rsidRDefault="00884836" w:rsidP="00416CAA">
      <w:pPr>
        <w:spacing w:after="0" w:line="276" w:lineRule="auto"/>
      </w:pPr>
    </w:p>
    <w:p w:rsidR="00E8457E" w:rsidRPr="00E8457E" w:rsidRDefault="00E8457E" w:rsidP="00416CAA">
      <w:pPr>
        <w:spacing w:after="0" w:line="276" w:lineRule="auto"/>
        <w:jc w:val="both"/>
        <w:rPr>
          <w:rFonts w:ascii="Times New Roman" w:hAnsi="Times New Roman" w:cs="Times New Roman"/>
          <w:b/>
          <w:bCs/>
          <w:sz w:val="28"/>
          <w:szCs w:val="28"/>
        </w:rPr>
      </w:pPr>
      <w:bookmarkStart w:id="88" w:name="Чёрные_очки"/>
      <w:r w:rsidRPr="00E8457E">
        <w:rPr>
          <w:rFonts w:ascii="Times New Roman" w:hAnsi="Times New Roman" w:cs="Times New Roman"/>
          <w:b/>
          <w:bCs/>
          <w:sz w:val="28"/>
          <w:szCs w:val="28"/>
        </w:rPr>
        <w:t>Чёрные очки</w:t>
      </w:r>
      <w:bookmarkEnd w:id="88"/>
    </w:p>
    <w:p w:rsidR="00E8457E" w:rsidRPr="00C35FCD" w:rsidRDefault="00E8457E" w:rsidP="00416CAA">
      <w:pPr>
        <w:spacing w:after="0" w:line="276" w:lineRule="auto"/>
        <w:jc w:val="both"/>
        <w:rPr>
          <w:rFonts w:ascii="Times New Roman" w:hAnsi="Times New Roman" w:cs="Times New Roman"/>
          <w:bCs/>
          <w:i/>
          <w:iCs/>
          <w:sz w:val="24"/>
          <w:szCs w:val="24"/>
        </w:rPr>
      </w:pPr>
      <w:r w:rsidRPr="00C35FCD">
        <w:rPr>
          <w:rFonts w:ascii="Times New Roman" w:hAnsi="Times New Roman" w:cs="Times New Roman"/>
          <w:bCs/>
          <w:i/>
          <w:iCs/>
          <w:sz w:val="24"/>
          <w:szCs w:val="24"/>
        </w:rPr>
        <w:t>Притча для детей</w:t>
      </w:r>
    </w:p>
    <w:p w:rsidR="00E8457E" w:rsidRPr="00E8457E" w:rsidRDefault="00E8457E" w:rsidP="00416CAA">
      <w:pPr>
        <w:spacing w:after="0" w:line="276" w:lineRule="auto"/>
        <w:jc w:val="both"/>
        <w:rPr>
          <w:rFonts w:ascii="Times New Roman" w:hAnsi="Times New Roman" w:cs="Times New Roman"/>
          <w:sz w:val="28"/>
          <w:szCs w:val="28"/>
        </w:rPr>
      </w:pPr>
      <w:r w:rsidRPr="00E8457E">
        <w:rPr>
          <w:rFonts w:ascii="Times New Roman" w:hAnsi="Times New Roman" w:cs="Times New Roman"/>
          <w:sz w:val="28"/>
          <w:szCs w:val="28"/>
        </w:rPr>
        <w:t>Мальчик, проходя по улице к своему дому, никогда не приветствовал соседей. Соседи рассказали родителям, что их сын ведёт себя невежливо. Отец взялся журить сына. Тот слушал отца, опустив голову от стыда. Затем мальчик обратился к отцу:</w:t>
      </w:r>
    </w:p>
    <w:p w:rsidR="00E8457E" w:rsidRPr="00E8457E" w:rsidRDefault="00E8457E" w:rsidP="00416CAA">
      <w:pPr>
        <w:spacing w:after="0" w:line="276" w:lineRule="auto"/>
        <w:jc w:val="both"/>
        <w:rPr>
          <w:rFonts w:ascii="Times New Roman" w:hAnsi="Times New Roman" w:cs="Times New Roman"/>
          <w:sz w:val="28"/>
          <w:szCs w:val="28"/>
        </w:rPr>
      </w:pPr>
      <w:r w:rsidRPr="00E8457E">
        <w:rPr>
          <w:rFonts w:ascii="Times New Roman" w:hAnsi="Times New Roman" w:cs="Times New Roman"/>
          <w:sz w:val="28"/>
          <w:szCs w:val="28"/>
        </w:rPr>
        <w:t>— Папа, купи мне, пожалуйста, чёрные очки!</w:t>
      </w:r>
    </w:p>
    <w:p w:rsidR="00E8457E" w:rsidRPr="00E8457E" w:rsidRDefault="00E8457E" w:rsidP="00416CAA">
      <w:pPr>
        <w:spacing w:after="0" w:line="276" w:lineRule="auto"/>
        <w:jc w:val="both"/>
        <w:rPr>
          <w:rFonts w:ascii="Times New Roman" w:hAnsi="Times New Roman" w:cs="Times New Roman"/>
          <w:sz w:val="28"/>
          <w:szCs w:val="28"/>
        </w:rPr>
      </w:pPr>
      <w:r w:rsidRPr="00E8457E">
        <w:rPr>
          <w:rFonts w:ascii="Times New Roman" w:hAnsi="Times New Roman" w:cs="Times New Roman"/>
          <w:sz w:val="28"/>
          <w:szCs w:val="28"/>
        </w:rPr>
        <w:t>— Зачем, сынок? — спросил удивлённо отец.</w:t>
      </w:r>
    </w:p>
    <w:p w:rsidR="00E8457E" w:rsidRPr="00E8457E" w:rsidRDefault="00E8457E" w:rsidP="00416CAA">
      <w:pPr>
        <w:spacing w:after="0" w:line="276" w:lineRule="auto"/>
        <w:jc w:val="both"/>
        <w:rPr>
          <w:rFonts w:ascii="Times New Roman" w:hAnsi="Times New Roman" w:cs="Times New Roman"/>
          <w:sz w:val="28"/>
          <w:szCs w:val="28"/>
        </w:rPr>
      </w:pPr>
      <w:r w:rsidRPr="00E8457E">
        <w:rPr>
          <w:rFonts w:ascii="Times New Roman" w:hAnsi="Times New Roman" w:cs="Times New Roman"/>
          <w:sz w:val="28"/>
          <w:szCs w:val="28"/>
        </w:rPr>
        <w:t>— Потому, что теперь мне очень стыдно будет ходить по нашей улице…</w:t>
      </w:r>
    </w:p>
    <w:p w:rsidR="00E8457E" w:rsidRDefault="00E8457E" w:rsidP="00416CAA">
      <w:pPr>
        <w:spacing w:after="0" w:line="276" w:lineRule="auto"/>
        <w:jc w:val="both"/>
        <w:rPr>
          <w:rFonts w:ascii="Times New Roman" w:hAnsi="Times New Roman" w:cs="Times New Roman"/>
          <w:sz w:val="28"/>
          <w:szCs w:val="28"/>
        </w:rPr>
      </w:pPr>
      <w:r w:rsidRPr="00E8457E">
        <w:rPr>
          <w:rFonts w:ascii="Times New Roman" w:hAnsi="Times New Roman" w:cs="Times New Roman"/>
          <w:sz w:val="28"/>
          <w:szCs w:val="28"/>
        </w:rPr>
        <w:t>— Эх, сынок! Ты лучше постарайся исправиться и тогда тебе не понадобятся чёрные очки! — улыбнулся отец.</w:t>
      </w:r>
    </w:p>
    <w:p w:rsidR="006F1416" w:rsidRDefault="006F1416" w:rsidP="00416CAA">
      <w:pPr>
        <w:spacing w:after="0" w:line="276" w:lineRule="auto"/>
        <w:rPr>
          <w:rFonts w:ascii="Times New Roman" w:hAnsi="Times New Roman" w:cs="Times New Roman"/>
          <w:sz w:val="28"/>
          <w:szCs w:val="28"/>
        </w:rPr>
      </w:pPr>
    </w:p>
    <w:p w:rsidR="006F1416" w:rsidRPr="006F1416" w:rsidRDefault="006F1416" w:rsidP="00416CAA">
      <w:pPr>
        <w:spacing w:after="0" w:line="276" w:lineRule="auto"/>
        <w:rPr>
          <w:rFonts w:ascii="Times New Roman" w:hAnsi="Times New Roman" w:cs="Times New Roman"/>
          <w:b/>
          <w:bCs/>
          <w:sz w:val="28"/>
          <w:szCs w:val="28"/>
        </w:rPr>
      </w:pPr>
      <w:bookmarkStart w:id="89" w:name="Как_найти_хорошую_школу"/>
      <w:r w:rsidRPr="006F1416">
        <w:rPr>
          <w:rFonts w:ascii="Times New Roman" w:hAnsi="Times New Roman" w:cs="Times New Roman"/>
          <w:b/>
          <w:bCs/>
          <w:sz w:val="28"/>
          <w:szCs w:val="28"/>
        </w:rPr>
        <w:t>Как найти хорошую школу?</w:t>
      </w:r>
      <w:bookmarkEnd w:id="89"/>
    </w:p>
    <w:p w:rsidR="006F1416" w:rsidRPr="00C35FCD" w:rsidRDefault="00C35FCD" w:rsidP="00416CAA">
      <w:pPr>
        <w:spacing w:after="0" w:line="276" w:lineRule="auto"/>
        <w:rPr>
          <w:rFonts w:ascii="Times New Roman" w:hAnsi="Times New Roman" w:cs="Times New Roman"/>
          <w:bCs/>
          <w:i/>
          <w:iCs/>
          <w:sz w:val="24"/>
          <w:szCs w:val="24"/>
        </w:rPr>
      </w:pPr>
      <w:r>
        <w:rPr>
          <w:rFonts w:ascii="Times New Roman" w:hAnsi="Times New Roman" w:cs="Times New Roman"/>
          <w:bCs/>
          <w:i/>
          <w:iCs/>
          <w:sz w:val="24"/>
          <w:szCs w:val="24"/>
        </w:rPr>
        <w:t>Притча</w:t>
      </w:r>
      <w:r w:rsidR="006F1416" w:rsidRPr="00C35FCD">
        <w:rPr>
          <w:rFonts w:ascii="Times New Roman" w:hAnsi="Times New Roman" w:cs="Times New Roman"/>
          <w:bCs/>
          <w:i/>
          <w:iCs/>
          <w:sz w:val="24"/>
          <w:szCs w:val="24"/>
        </w:rPr>
        <w:t xml:space="preserve"> Александры Лопатиной</w:t>
      </w:r>
    </w:p>
    <w:p w:rsidR="006F1416" w:rsidRPr="006F1416" w:rsidRDefault="006F1416" w:rsidP="00416CAA">
      <w:pPr>
        <w:spacing w:after="0" w:line="276" w:lineRule="auto"/>
        <w:rPr>
          <w:rFonts w:ascii="Times New Roman" w:hAnsi="Times New Roman" w:cs="Times New Roman"/>
          <w:sz w:val="28"/>
          <w:szCs w:val="28"/>
        </w:rPr>
      </w:pPr>
      <w:r w:rsidRPr="006F1416">
        <w:rPr>
          <w:rFonts w:ascii="Times New Roman" w:hAnsi="Times New Roman" w:cs="Times New Roman"/>
          <w:sz w:val="28"/>
          <w:szCs w:val="28"/>
        </w:rPr>
        <w:t>Родители выбрали для сына лучшего учителя. Утром дед повёл внука в школу. Когда дед и внук вошли во двор, их окружили дети.</w:t>
      </w:r>
    </w:p>
    <w:p w:rsidR="006F1416" w:rsidRPr="006F1416" w:rsidRDefault="006F1416" w:rsidP="00416CAA">
      <w:pPr>
        <w:spacing w:after="0" w:line="276" w:lineRule="auto"/>
        <w:rPr>
          <w:rFonts w:ascii="Times New Roman" w:hAnsi="Times New Roman" w:cs="Times New Roman"/>
          <w:sz w:val="28"/>
          <w:szCs w:val="28"/>
        </w:rPr>
      </w:pPr>
      <w:r w:rsidRPr="006F1416">
        <w:rPr>
          <w:rFonts w:ascii="Times New Roman" w:hAnsi="Times New Roman" w:cs="Times New Roman"/>
          <w:sz w:val="28"/>
          <w:szCs w:val="28"/>
        </w:rPr>
        <w:t>— Какой смешной старик, — засмеялся один мальчик.</w:t>
      </w:r>
    </w:p>
    <w:p w:rsidR="006F1416" w:rsidRPr="006F1416" w:rsidRDefault="006F1416" w:rsidP="00416CAA">
      <w:pPr>
        <w:spacing w:after="0" w:line="276" w:lineRule="auto"/>
        <w:rPr>
          <w:rFonts w:ascii="Times New Roman" w:hAnsi="Times New Roman" w:cs="Times New Roman"/>
          <w:sz w:val="28"/>
          <w:szCs w:val="28"/>
        </w:rPr>
      </w:pPr>
      <w:r w:rsidRPr="006F1416">
        <w:rPr>
          <w:rFonts w:ascii="Times New Roman" w:hAnsi="Times New Roman" w:cs="Times New Roman"/>
          <w:sz w:val="28"/>
          <w:szCs w:val="28"/>
        </w:rPr>
        <w:t>— Эй, маленький толстяк, — скорчил рожицу другой.</w:t>
      </w:r>
    </w:p>
    <w:p w:rsidR="006F1416" w:rsidRPr="006F1416" w:rsidRDefault="006F1416" w:rsidP="00416CAA">
      <w:pPr>
        <w:spacing w:after="0" w:line="276" w:lineRule="auto"/>
        <w:rPr>
          <w:rFonts w:ascii="Times New Roman" w:hAnsi="Times New Roman" w:cs="Times New Roman"/>
          <w:sz w:val="28"/>
          <w:szCs w:val="28"/>
        </w:rPr>
      </w:pPr>
      <w:r w:rsidRPr="006F1416">
        <w:rPr>
          <w:rFonts w:ascii="Times New Roman" w:hAnsi="Times New Roman" w:cs="Times New Roman"/>
          <w:sz w:val="28"/>
          <w:szCs w:val="28"/>
        </w:rPr>
        <w:t>Дети кричали и скакали вокруг деда и внука. Тут учитель позвонил в колокольчик, объявляя начало урока, и дети убежали.</w:t>
      </w:r>
    </w:p>
    <w:p w:rsidR="006F1416" w:rsidRPr="006F1416" w:rsidRDefault="006F1416" w:rsidP="00416CAA">
      <w:pPr>
        <w:spacing w:after="0" w:line="276" w:lineRule="auto"/>
        <w:rPr>
          <w:rFonts w:ascii="Times New Roman" w:hAnsi="Times New Roman" w:cs="Times New Roman"/>
          <w:sz w:val="28"/>
          <w:szCs w:val="28"/>
        </w:rPr>
      </w:pPr>
      <w:r w:rsidRPr="006F1416">
        <w:rPr>
          <w:rFonts w:ascii="Times New Roman" w:hAnsi="Times New Roman" w:cs="Times New Roman"/>
          <w:sz w:val="28"/>
          <w:szCs w:val="28"/>
        </w:rPr>
        <w:t>Дедушка решительно взял внука за руку и вышел на улицу.</w:t>
      </w:r>
    </w:p>
    <w:p w:rsidR="006F1416" w:rsidRPr="006F1416" w:rsidRDefault="006F1416" w:rsidP="00416CAA">
      <w:pPr>
        <w:spacing w:after="0" w:line="276" w:lineRule="auto"/>
        <w:rPr>
          <w:rFonts w:ascii="Times New Roman" w:hAnsi="Times New Roman" w:cs="Times New Roman"/>
          <w:sz w:val="28"/>
          <w:szCs w:val="28"/>
        </w:rPr>
      </w:pPr>
      <w:r w:rsidRPr="006F1416">
        <w:rPr>
          <w:rFonts w:ascii="Times New Roman" w:hAnsi="Times New Roman" w:cs="Times New Roman"/>
          <w:sz w:val="28"/>
          <w:szCs w:val="28"/>
        </w:rPr>
        <w:t>— Ура, я не пойду в школу, — обрадовался мальчик.</w:t>
      </w:r>
    </w:p>
    <w:p w:rsidR="006F1416" w:rsidRPr="006F1416" w:rsidRDefault="006F1416" w:rsidP="00416CAA">
      <w:pPr>
        <w:spacing w:after="0" w:line="276" w:lineRule="auto"/>
        <w:rPr>
          <w:rFonts w:ascii="Times New Roman" w:hAnsi="Times New Roman" w:cs="Times New Roman"/>
          <w:sz w:val="28"/>
          <w:szCs w:val="28"/>
        </w:rPr>
      </w:pPr>
      <w:r w:rsidRPr="006F1416">
        <w:rPr>
          <w:rFonts w:ascii="Times New Roman" w:hAnsi="Times New Roman" w:cs="Times New Roman"/>
          <w:sz w:val="28"/>
          <w:szCs w:val="28"/>
        </w:rPr>
        <w:t>— Пойдёшь, но не в эту, — сердито ответил дед. — Я сам найду тебе школу.</w:t>
      </w:r>
    </w:p>
    <w:p w:rsidR="006F1416" w:rsidRPr="006F1416" w:rsidRDefault="006F1416" w:rsidP="00416CAA">
      <w:pPr>
        <w:spacing w:after="0" w:line="276" w:lineRule="auto"/>
        <w:rPr>
          <w:rFonts w:ascii="Times New Roman" w:hAnsi="Times New Roman" w:cs="Times New Roman"/>
          <w:sz w:val="28"/>
          <w:szCs w:val="28"/>
        </w:rPr>
      </w:pPr>
      <w:r w:rsidRPr="006F1416">
        <w:rPr>
          <w:rFonts w:ascii="Times New Roman" w:hAnsi="Times New Roman" w:cs="Times New Roman"/>
          <w:sz w:val="28"/>
          <w:szCs w:val="28"/>
        </w:rPr>
        <w:t>Дед отвёл внука в свой дом, поручил его заботам бабушки, а сам пошёл искать лучшего учителя.</w:t>
      </w:r>
    </w:p>
    <w:p w:rsidR="006F1416" w:rsidRPr="006F1416" w:rsidRDefault="006F1416" w:rsidP="00416CAA">
      <w:pPr>
        <w:spacing w:after="0" w:line="276" w:lineRule="auto"/>
        <w:rPr>
          <w:rFonts w:ascii="Times New Roman" w:hAnsi="Times New Roman" w:cs="Times New Roman"/>
          <w:sz w:val="28"/>
          <w:szCs w:val="28"/>
        </w:rPr>
      </w:pPr>
      <w:r w:rsidRPr="006F1416">
        <w:rPr>
          <w:rFonts w:ascii="Times New Roman" w:hAnsi="Times New Roman" w:cs="Times New Roman"/>
          <w:sz w:val="28"/>
          <w:szCs w:val="28"/>
        </w:rPr>
        <w:t>Увидев какую-нибудь школу, дед заходил во двор и ждал, когда учитель отпустит детей на перерыв. В некоторых школах дети не обращали на старика внимания, в других — дразнили его. Дед молча поворачивался и уходил. Наконец он вошёл в крохотный дворик маленькой школы и устало прислонился к ограде. Зазвенел звонок, и дети высыпали во двор.</w:t>
      </w:r>
    </w:p>
    <w:p w:rsidR="006F1416" w:rsidRPr="006F1416" w:rsidRDefault="006F1416" w:rsidP="00416CAA">
      <w:pPr>
        <w:spacing w:after="0" w:line="276" w:lineRule="auto"/>
        <w:rPr>
          <w:rFonts w:ascii="Times New Roman" w:hAnsi="Times New Roman" w:cs="Times New Roman"/>
          <w:sz w:val="28"/>
          <w:szCs w:val="28"/>
        </w:rPr>
      </w:pPr>
      <w:r w:rsidRPr="006F1416">
        <w:rPr>
          <w:rFonts w:ascii="Times New Roman" w:hAnsi="Times New Roman" w:cs="Times New Roman"/>
          <w:sz w:val="28"/>
          <w:szCs w:val="28"/>
        </w:rPr>
        <w:t>— Дедушка, вам плохо, принести воды? — послышался голосок.</w:t>
      </w:r>
    </w:p>
    <w:p w:rsidR="006F1416" w:rsidRPr="006F1416" w:rsidRDefault="006F1416" w:rsidP="00416CAA">
      <w:pPr>
        <w:spacing w:after="0" w:line="276" w:lineRule="auto"/>
        <w:rPr>
          <w:rFonts w:ascii="Times New Roman" w:hAnsi="Times New Roman" w:cs="Times New Roman"/>
          <w:sz w:val="28"/>
          <w:szCs w:val="28"/>
        </w:rPr>
      </w:pPr>
      <w:r w:rsidRPr="006F1416">
        <w:rPr>
          <w:rFonts w:ascii="Times New Roman" w:hAnsi="Times New Roman" w:cs="Times New Roman"/>
          <w:sz w:val="28"/>
          <w:szCs w:val="28"/>
        </w:rPr>
        <w:t>— У нас во дворе есть скамейка, садитесь, пожалуйста, — предложил один мальчик.</w:t>
      </w:r>
    </w:p>
    <w:p w:rsidR="006F1416" w:rsidRPr="006F1416" w:rsidRDefault="006F1416" w:rsidP="00416CAA">
      <w:pPr>
        <w:spacing w:after="0" w:line="276" w:lineRule="auto"/>
        <w:rPr>
          <w:rFonts w:ascii="Times New Roman" w:hAnsi="Times New Roman" w:cs="Times New Roman"/>
          <w:sz w:val="28"/>
          <w:szCs w:val="28"/>
        </w:rPr>
      </w:pPr>
      <w:r w:rsidRPr="006F1416">
        <w:rPr>
          <w:rFonts w:ascii="Times New Roman" w:hAnsi="Times New Roman" w:cs="Times New Roman"/>
          <w:sz w:val="28"/>
          <w:szCs w:val="28"/>
        </w:rPr>
        <w:t>— Хотите, я позову учителя? — спросил другой ребёнок.</w:t>
      </w:r>
    </w:p>
    <w:p w:rsidR="006F1416" w:rsidRPr="006F1416" w:rsidRDefault="006F1416" w:rsidP="00416CAA">
      <w:pPr>
        <w:spacing w:after="0" w:line="276" w:lineRule="auto"/>
        <w:rPr>
          <w:rFonts w:ascii="Times New Roman" w:hAnsi="Times New Roman" w:cs="Times New Roman"/>
          <w:sz w:val="28"/>
          <w:szCs w:val="28"/>
        </w:rPr>
      </w:pPr>
      <w:r w:rsidRPr="006F1416">
        <w:rPr>
          <w:rFonts w:ascii="Times New Roman" w:hAnsi="Times New Roman" w:cs="Times New Roman"/>
          <w:sz w:val="28"/>
          <w:szCs w:val="28"/>
        </w:rPr>
        <w:t>Вскоре во двор вышел молодой учитель. Дед поздоровался и сказал:</w:t>
      </w:r>
    </w:p>
    <w:p w:rsidR="006F1416" w:rsidRPr="006F1416" w:rsidRDefault="006F1416" w:rsidP="00416CAA">
      <w:pPr>
        <w:spacing w:after="0" w:line="276" w:lineRule="auto"/>
        <w:rPr>
          <w:rFonts w:ascii="Times New Roman" w:hAnsi="Times New Roman" w:cs="Times New Roman"/>
          <w:sz w:val="28"/>
          <w:szCs w:val="28"/>
        </w:rPr>
      </w:pPr>
      <w:r w:rsidRPr="006F1416">
        <w:rPr>
          <w:rFonts w:ascii="Times New Roman" w:hAnsi="Times New Roman" w:cs="Times New Roman"/>
          <w:sz w:val="28"/>
          <w:szCs w:val="28"/>
        </w:rPr>
        <w:t>— Наконец я нашёл лучшую школу для моего внука.</w:t>
      </w:r>
    </w:p>
    <w:p w:rsidR="006F1416" w:rsidRPr="006F1416" w:rsidRDefault="006F1416" w:rsidP="00416CAA">
      <w:pPr>
        <w:spacing w:after="0" w:line="276" w:lineRule="auto"/>
        <w:rPr>
          <w:rFonts w:ascii="Times New Roman" w:hAnsi="Times New Roman" w:cs="Times New Roman"/>
          <w:sz w:val="28"/>
          <w:szCs w:val="28"/>
        </w:rPr>
      </w:pPr>
      <w:r w:rsidRPr="006F1416">
        <w:rPr>
          <w:rFonts w:ascii="Times New Roman" w:hAnsi="Times New Roman" w:cs="Times New Roman"/>
          <w:sz w:val="28"/>
          <w:szCs w:val="28"/>
        </w:rPr>
        <w:lastRenderedPageBreak/>
        <w:t>— Вы ошибаетесь, дедушка, наша школа не лучшая. Она маленькая и тесная.</w:t>
      </w:r>
    </w:p>
    <w:p w:rsidR="006F1416" w:rsidRPr="006F1416" w:rsidRDefault="006F1416" w:rsidP="00416CAA">
      <w:pPr>
        <w:spacing w:after="0" w:line="276" w:lineRule="auto"/>
        <w:rPr>
          <w:rFonts w:ascii="Times New Roman" w:hAnsi="Times New Roman" w:cs="Times New Roman"/>
          <w:sz w:val="28"/>
          <w:szCs w:val="28"/>
        </w:rPr>
      </w:pPr>
      <w:r w:rsidRPr="006F1416">
        <w:rPr>
          <w:rFonts w:ascii="Times New Roman" w:hAnsi="Times New Roman" w:cs="Times New Roman"/>
          <w:sz w:val="28"/>
          <w:szCs w:val="28"/>
        </w:rPr>
        <w:t>Старик не стал спорить. Он обо всём договорился с учителем и ушёл.</w:t>
      </w:r>
    </w:p>
    <w:p w:rsidR="006F1416" w:rsidRPr="006F1416" w:rsidRDefault="006F1416" w:rsidP="00416CAA">
      <w:pPr>
        <w:spacing w:after="0" w:line="276" w:lineRule="auto"/>
        <w:rPr>
          <w:rFonts w:ascii="Times New Roman" w:hAnsi="Times New Roman" w:cs="Times New Roman"/>
          <w:sz w:val="28"/>
          <w:szCs w:val="28"/>
        </w:rPr>
      </w:pPr>
      <w:r w:rsidRPr="006F1416">
        <w:rPr>
          <w:rFonts w:ascii="Times New Roman" w:hAnsi="Times New Roman" w:cs="Times New Roman"/>
          <w:sz w:val="28"/>
          <w:szCs w:val="28"/>
        </w:rPr>
        <w:t>Вечером мама мальчика спросили деда:</w:t>
      </w:r>
    </w:p>
    <w:p w:rsidR="006F1416" w:rsidRPr="006F1416" w:rsidRDefault="006F1416" w:rsidP="00416CAA">
      <w:pPr>
        <w:spacing w:after="0" w:line="276" w:lineRule="auto"/>
        <w:rPr>
          <w:rFonts w:ascii="Times New Roman" w:hAnsi="Times New Roman" w:cs="Times New Roman"/>
          <w:sz w:val="28"/>
          <w:szCs w:val="28"/>
        </w:rPr>
      </w:pPr>
      <w:r w:rsidRPr="006F1416">
        <w:rPr>
          <w:rFonts w:ascii="Times New Roman" w:hAnsi="Times New Roman" w:cs="Times New Roman"/>
          <w:sz w:val="28"/>
          <w:szCs w:val="28"/>
        </w:rPr>
        <w:t>— Отец, вы неграмотны. Почему вы думаете, что нашли лучшего учителя?</w:t>
      </w:r>
    </w:p>
    <w:p w:rsidR="00E8457E" w:rsidRDefault="006F1416" w:rsidP="00416CAA">
      <w:pPr>
        <w:spacing w:after="0" w:line="276" w:lineRule="auto"/>
        <w:rPr>
          <w:rFonts w:ascii="Times New Roman" w:hAnsi="Times New Roman" w:cs="Times New Roman"/>
          <w:sz w:val="28"/>
          <w:szCs w:val="28"/>
        </w:rPr>
      </w:pPr>
      <w:r w:rsidRPr="006F1416">
        <w:rPr>
          <w:rFonts w:ascii="Times New Roman" w:hAnsi="Times New Roman" w:cs="Times New Roman"/>
          <w:sz w:val="28"/>
          <w:szCs w:val="28"/>
        </w:rPr>
        <w:t xml:space="preserve">— По ученикам </w:t>
      </w:r>
      <w:r w:rsidR="00CA7BDC">
        <w:rPr>
          <w:rFonts w:ascii="Times New Roman" w:hAnsi="Times New Roman" w:cs="Times New Roman"/>
          <w:sz w:val="28"/>
          <w:szCs w:val="28"/>
        </w:rPr>
        <w:t>узнают учителей, — ответил дед.</w:t>
      </w:r>
    </w:p>
    <w:p w:rsidR="00884836" w:rsidRPr="003E7CD3" w:rsidRDefault="00884836" w:rsidP="00416CAA">
      <w:pPr>
        <w:spacing w:after="0" w:line="276" w:lineRule="auto"/>
        <w:rPr>
          <w:rFonts w:ascii="Times New Roman" w:hAnsi="Times New Roman" w:cs="Times New Roman"/>
          <w:sz w:val="28"/>
          <w:szCs w:val="28"/>
        </w:rPr>
      </w:pPr>
    </w:p>
    <w:p w:rsidR="003E7CD3" w:rsidRDefault="003E7CD3" w:rsidP="00416CAA">
      <w:pPr>
        <w:pStyle w:val="1"/>
        <w:spacing w:before="0" w:line="276" w:lineRule="auto"/>
        <w:jc w:val="center"/>
        <w:rPr>
          <w:rFonts w:ascii="Times New Roman" w:hAnsi="Times New Roman" w:cs="Times New Roman"/>
          <w:color w:val="FF0000"/>
          <w:sz w:val="36"/>
          <w:szCs w:val="36"/>
        </w:rPr>
      </w:pPr>
      <w:bookmarkStart w:id="90" w:name="_Toc521411109"/>
      <w:r w:rsidRPr="000E5B3F">
        <w:rPr>
          <w:rFonts w:ascii="Times New Roman" w:hAnsi="Times New Roman" w:cs="Times New Roman"/>
          <w:color w:val="FF0000"/>
          <w:sz w:val="36"/>
          <w:szCs w:val="36"/>
        </w:rPr>
        <w:t>Притчи о жизни</w:t>
      </w:r>
      <w:r w:rsidR="00A4739C">
        <w:rPr>
          <w:rFonts w:ascii="Times New Roman" w:hAnsi="Times New Roman" w:cs="Times New Roman"/>
          <w:color w:val="FF0000"/>
          <w:sz w:val="36"/>
          <w:szCs w:val="36"/>
        </w:rPr>
        <w:t xml:space="preserve"> и </w:t>
      </w:r>
      <w:r w:rsidR="003E3394">
        <w:rPr>
          <w:rFonts w:ascii="Times New Roman" w:hAnsi="Times New Roman" w:cs="Times New Roman"/>
          <w:color w:val="FF0000"/>
          <w:sz w:val="36"/>
          <w:szCs w:val="36"/>
        </w:rPr>
        <w:t xml:space="preserve">её </w:t>
      </w:r>
      <w:r w:rsidR="003E3394" w:rsidRPr="003E3394">
        <w:rPr>
          <w:rFonts w:ascii="Times New Roman" w:hAnsi="Times New Roman" w:cs="Times New Roman"/>
          <w:color w:val="FF0000"/>
          <w:sz w:val="36"/>
          <w:szCs w:val="36"/>
        </w:rPr>
        <w:t>ценности</w:t>
      </w:r>
      <w:bookmarkEnd w:id="90"/>
    </w:p>
    <w:p w:rsidR="00884836" w:rsidRPr="00884836" w:rsidRDefault="00884836" w:rsidP="00416CAA">
      <w:pPr>
        <w:spacing w:after="0" w:line="276" w:lineRule="auto"/>
        <w:rPr>
          <w:rFonts w:ascii="Times New Roman" w:hAnsi="Times New Roman" w:cs="Times New Roman"/>
          <w:sz w:val="28"/>
          <w:szCs w:val="28"/>
        </w:rPr>
      </w:pPr>
    </w:p>
    <w:p w:rsidR="000E5B3F" w:rsidRDefault="000E5B3F" w:rsidP="00416CAA">
      <w:pPr>
        <w:spacing w:after="0" w:line="276" w:lineRule="auto"/>
        <w:rPr>
          <w:rFonts w:ascii="Times New Roman" w:hAnsi="Times New Roman" w:cs="Times New Roman"/>
          <w:b/>
          <w:bCs/>
          <w:sz w:val="28"/>
          <w:szCs w:val="28"/>
        </w:rPr>
      </w:pPr>
      <w:bookmarkStart w:id="91" w:name="Гусеница"/>
      <w:r w:rsidRPr="000E5B3F">
        <w:rPr>
          <w:rFonts w:ascii="Times New Roman" w:hAnsi="Times New Roman" w:cs="Times New Roman"/>
          <w:b/>
          <w:bCs/>
          <w:sz w:val="28"/>
          <w:szCs w:val="28"/>
        </w:rPr>
        <w:t>Гусеница</w:t>
      </w:r>
      <w:bookmarkEnd w:id="91"/>
    </w:p>
    <w:p w:rsidR="00923368" w:rsidRPr="00923368" w:rsidRDefault="00923368" w:rsidP="00416CAA">
      <w:pPr>
        <w:spacing w:after="0" w:line="276" w:lineRule="auto"/>
        <w:rPr>
          <w:rFonts w:ascii="Times New Roman" w:hAnsi="Times New Roman" w:cs="Times New Roman"/>
          <w:b/>
          <w:bCs/>
          <w:sz w:val="24"/>
          <w:szCs w:val="24"/>
        </w:rPr>
      </w:pPr>
      <w:r w:rsidRPr="00923368">
        <w:rPr>
          <w:rFonts w:ascii="Times New Roman" w:hAnsi="Times New Roman" w:cs="Times New Roman"/>
          <w:i/>
          <w:sz w:val="24"/>
          <w:szCs w:val="24"/>
        </w:rPr>
        <w:t>Притча Леонардо да Винчи</w:t>
      </w:r>
    </w:p>
    <w:p w:rsidR="000E5B3F" w:rsidRPr="000E5B3F" w:rsidRDefault="000E5B3F" w:rsidP="00416CAA">
      <w:pPr>
        <w:spacing w:after="0" w:line="276" w:lineRule="auto"/>
        <w:jc w:val="both"/>
        <w:rPr>
          <w:rFonts w:ascii="Times New Roman" w:hAnsi="Times New Roman" w:cs="Times New Roman"/>
          <w:sz w:val="28"/>
          <w:szCs w:val="28"/>
        </w:rPr>
      </w:pPr>
      <w:r w:rsidRPr="000E5B3F">
        <w:rPr>
          <w:rFonts w:ascii="Times New Roman" w:hAnsi="Times New Roman" w:cs="Times New Roman"/>
          <w:sz w:val="28"/>
          <w:szCs w:val="28"/>
        </w:rPr>
        <w:t>Прилипнув к листочку, гусеница с интересом наблюдала, как насекомые пели, прыгали, скакали, бегали наперегонки, летали… Всё вокруг было в постоянном движении. И лишь одной ей, бедняге, отказано было в голосе и не дано ни бегать, ни летать. С превеликим трудом она могла только ползать. И пока гусеница неуклюже перебиралась с одного листка на другой, ей казалось, что она совершает кругосветное путешествие.</w:t>
      </w:r>
    </w:p>
    <w:p w:rsidR="000E5B3F" w:rsidRPr="000E5B3F" w:rsidRDefault="000E5B3F" w:rsidP="00416CAA">
      <w:pPr>
        <w:spacing w:after="0" w:line="276" w:lineRule="auto"/>
        <w:jc w:val="both"/>
        <w:rPr>
          <w:rFonts w:ascii="Times New Roman" w:hAnsi="Times New Roman" w:cs="Times New Roman"/>
          <w:sz w:val="28"/>
          <w:szCs w:val="28"/>
        </w:rPr>
      </w:pPr>
      <w:r w:rsidRPr="000E5B3F">
        <w:rPr>
          <w:rFonts w:ascii="Times New Roman" w:hAnsi="Times New Roman" w:cs="Times New Roman"/>
          <w:sz w:val="28"/>
          <w:szCs w:val="28"/>
        </w:rPr>
        <w:t>И всё же она не сетовала на судьбу и никому не завидовала, сознавая, что каждый должен заниматься своим делом. Вот и ей, гусенице, предстояло научиться ткать тонкие шёлковые нити, чтобы из них свить для себя прочный домик-кокон.</w:t>
      </w:r>
    </w:p>
    <w:p w:rsidR="000E5B3F" w:rsidRPr="000E5B3F" w:rsidRDefault="000E5B3F" w:rsidP="00416CAA">
      <w:pPr>
        <w:spacing w:after="0" w:line="276" w:lineRule="auto"/>
        <w:jc w:val="both"/>
        <w:rPr>
          <w:rFonts w:ascii="Times New Roman" w:hAnsi="Times New Roman" w:cs="Times New Roman"/>
          <w:sz w:val="28"/>
          <w:szCs w:val="28"/>
        </w:rPr>
      </w:pPr>
      <w:r w:rsidRPr="000E5B3F">
        <w:rPr>
          <w:rFonts w:ascii="Times New Roman" w:hAnsi="Times New Roman" w:cs="Times New Roman"/>
          <w:sz w:val="28"/>
          <w:szCs w:val="28"/>
        </w:rPr>
        <w:t>Без лишних рассуждений гусеница старательно принялась за работу и к нужному сроку оказалась укутанной с ног до головы в тёплый кокон.</w:t>
      </w:r>
    </w:p>
    <w:p w:rsidR="000E5B3F" w:rsidRPr="000E5B3F" w:rsidRDefault="000E5B3F" w:rsidP="00416CAA">
      <w:pPr>
        <w:spacing w:after="0" w:line="276" w:lineRule="auto"/>
        <w:jc w:val="both"/>
        <w:rPr>
          <w:rFonts w:ascii="Times New Roman" w:hAnsi="Times New Roman" w:cs="Times New Roman"/>
          <w:sz w:val="28"/>
          <w:szCs w:val="28"/>
        </w:rPr>
      </w:pPr>
      <w:r w:rsidRPr="000E5B3F">
        <w:rPr>
          <w:rFonts w:ascii="Times New Roman" w:hAnsi="Times New Roman" w:cs="Times New Roman"/>
          <w:sz w:val="28"/>
          <w:szCs w:val="28"/>
        </w:rPr>
        <w:t>— А дальше что? — спросила она, отрезанная в своём укрытии от остального мира.</w:t>
      </w:r>
    </w:p>
    <w:p w:rsidR="000E5B3F" w:rsidRPr="000E5B3F" w:rsidRDefault="000E5B3F" w:rsidP="00416CAA">
      <w:pPr>
        <w:spacing w:after="0" w:line="276" w:lineRule="auto"/>
        <w:jc w:val="both"/>
        <w:rPr>
          <w:rFonts w:ascii="Times New Roman" w:hAnsi="Times New Roman" w:cs="Times New Roman"/>
          <w:sz w:val="28"/>
          <w:szCs w:val="28"/>
        </w:rPr>
      </w:pPr>
      <w:r w:rsidRPr="000E5B3F">
        <w:rPr>
          <w:rFonts w:ascii="Times New Roman" w:hAnsi="Times New Roman" w:cs="Times New Roman"/>
          <w:sz w:val="28"/>
          <w:szCs w:val="28"/>
        </w:rPr>
        <w:t>— Всему свой черёд! — послышалось ей в ответ. — Наберись немного терпения, а там увидишь.</w:t>
      </w:r>
    </w:p>
    <w:p w:rsidR="000E5B3F" w:rsidRDefault="000E5B3F" w:rsidP="00416CAA">
      <w:pPr>
        <w:spacing w:after="0" w:line="276" w:lineRule="auto"/>
        <w:jc w:val="both"/>
        <w:rPr>
          <w:rFonts w:ascii="Times New Roman" w:hAnsi="Times New Roman" w:cs="Times New Roman"/>
          <w:sz w:val="28"/>
          <w:szCs w:val="28"/>
        </w:rPr>
      </w:pPr>
      <w:r w:rsidRPr="000E5B3F">
        <w:rPr>
          <w:rFonts w:ascii="Times New Roman" w:hAnsi="Times New Roman" w:cs="Times New Roman"/>
          <w:sz w:val="28"/>
          <w:szCs w:val="28"/>
        </w:rPr>
        <w:t>Когда настала пора, и она очнулась, то уже не была прежней неповоротливой гусеницей. Ловко высвободившись из кокона, она с удивлением заметила, что у неё отросли лёгкие крылышки, щедро раскрашенные в яркие цвета. Весело взмахнув ими, она, словно пушок, вспорхнула с листка и полетела, растворившись в голубой дымке.</w:t>
      </w:r>
    </w:p>
    <w:p w:rsidR="00884836" w:rsidRDefault="00884836" w:rsidP="00416CAA">
      <w:pPr>
        <w:spacing w:after="0" w:line="276" w:lineRule="auto"/>
        <w:rPr>
          <w:rFonts w:ascii="Times New Roman" w:hAnsi="Times New Roman" w:cs="Times New Roman"/>
          <w:sz w:val="28"/>
          <w:szCs w:val="28"/>
        </w:rPr>
      </w:pPr>
    </w:p>
    <w:p w:rsidR="00E6406F" w:rsidRDefault="00E6406F" w:rsidP="00416CAA">
      <w:pPr>
        <w:pStyle w:val="1"/>
        <w:spacing w:before="0" w:line="276" w:lineRule="auto"/>
        <w:jc w:val="center"/>
        <w:rPr>
          <w:rFonts w:ascii="Times New Roman" w:hAnsi="Times New Roman" w:cs="Times New Roman"/>
          <w:bCs/>
          <w:color w:val="FF0000"/>
          <w:sz w:val="36"/>
          <w:szCs w:val="36"/>
        </w:rPr>
      </w:pPr>
      <w:bookmarkStart w:id="92" w:name="_Toc521411110"/>
      <w:r w:rsidRPr="00AE2B1F">
        <w:rPr>
          <w:rFonts w:ascii="Times New Roman" w:hAnsi="Times New Roman" w:cs="Times New Roman"/>
          <w:bCs/>
          <w:color w:val="FF0000"/>
          <w:sz w:val="36"/>
          <w:szCs w:val="36"/>
        </w:rPr>
        <w:t>Притча о проблемах жизни</w:t>
      </w:r>
      <w:bookmarkEnd w:id="92"/>
    </w:p>
    <w:p w:rsidR="00006C25" w:rsidRPr="00006C25" w:rsidRDefault="00006C25" w:rsidP="00416CAA">
      <w:pPr>
        <w:spacing w:after="0" w:line="276" w:lineRule="auto"/>
        <w:rPr>
          <w:rFonts w:ascii="Times New Roman" w:hAnsi="Times New Roman" w:cs="Times New Roman"/>
          <w:sz w:val="28"/>
        </w:rPr>
      </w:pPr>
    </w:p>
    <w:p w:rsidR="00E66C9C" w:rsidRDefault="00E66C9C" w:rsidP="00416CAA">
      <w:pPr>
        <w:spacing w:after="0" w:line="276" w:lineRule="auto"/>
        <w:rPr>
          <w:rFonts w:ascii="Times New Roman" w:hAnsi="Times New Roman" w:cs="Times New Roman"/>
          <w:b/>
          <w:bCs/>
          <w:sz w:val="28"/>
          <w:szCs w:val="28"/>
        </w:rPr>
      </w:pPr>
      <w:bookmarkStart w:id="93" w:name="Осёл_и_колодец"/>
      <w:r>
        <w:rPr>
          <w:rFonts w:ascii="Times New Roman" w:hAnsi="Times New Roman" w:cs="Times New Roman"/>
          <w:b/>
          <w:bCs/>
          <w:sz w:val="28"/>
          <w:szCs w:val="28"/>
        </w:rPr>
        <w:t>Осёл и колодец</w:t>
      </w:r>
      <w:bookmarkEnd w:id="93"/>
    </w:p>
    <w:p w:rsidR="00006C25" w:rsidRDefault="00923368" w:rsidP="00416CAA">
      <w:pPr>
        <w:spacing w:after="0" w:line="276" w:lineRule="auto"/>
        <w:rPr>
          <w:rFonts w:ascii="Times New Roman" w:hAnsi="Times New Roman" w:cs="Times New Roman"/>
          <w:i/>
          <w:sz w:val="24"/>
          <w:szCs w:val="24"/>
        </w:rPr>
      </w:pPr>
      <w:r w:rsidRPr="00923368">
        <w:rPr>
          <w:rFonts w:ascii="Times New Roman" w:hAnsi="Times New Roman" w:cs="Times New Roman"/>
          <w:i/>
          <w:sz w:val="24"/>
          <w:szCs w:val="24"/>
        </w:rPr>
        <w:t>Мудрая притча</w:t>
      </w:r>
    </w:p>
    <w:p w:rsidR="00531E93" w:rsidRDefault="00531E93" w:rsidP="00416CAA">
      <w:pPr>
        <w:spacing w:after="0" w:line="276" w:lineRule="auto"/>
        <w:rPr>
          <w:rFonts w:ascii="Times New Roman" w:hAnsi="Times New Roman" w:cs="Times New Roman"/>
          <w:sz w:val="28"/>
          <w:szCs w:val="28"/>
        </w:rPr>
      </w:pPr>
      <w:r w:rsidRPr="00E6406F">
        <w:rPr>
          <w:rFonts w:ascii="Times New Roman" w:hAnsi="Times New Roman" w:cs="Times New Roman"/>
          <w:sz w:val="28"/>
          <w:szCs w:val="28"/>
        </w:rPr>
        <w:t>Однажды осел упал в колодец и стал громко вопить, призывая на помощь</w:t>
      </w:r>
    </w:p>
    <w:p w:rsidR="00531E93" w:rsidRPr="00531E93" w:rsidRDefault="00531E93" w:rsidP="00416CAA">
      <w:pPr>
        <w:spacing w:after="0" w:line="276" w:lineRule="auto"/>
        <w:rPr>
          <w:rFonts w:ascii="Times New Roman" w:hAnsi="Times New Roman" w:cs="Times New Roman"/>
          <w:i/>
          <w:sz w:val="28"/>
          <w:szCs w:val="24"/>
        </w:rPr>
      </w:pPr>
      <w:r w:rsidRPr="00E6406F">
        <w:rPr>
          <w:rFonts w:ascii="Times New Roman" w:hAnsi="Times New Roman" w:cs="Times New Roman"/>
          <w:sz w:val="28"/>
          <w:szCs w:val="28"/>
        </w:rPr>
        <w:t>На его крики прибежал хозяин ослика и развел руками - ведь вытащить</w:t>
      </w:r>
      <w:r>
        <w:rPr>
          <w:rFonts w:ascii="Times New Roman" w:hAnsi="Times New Roman" w:cs="Times New Roman"/>
          <w:sz w:val="28"/>
          <w:szCs w:val="28"/>
        </w:rPr>
        <w:t xml:space="preserve"> </w:t>
      </w:r>
    </w:p>
    <w:p w:rsidR="00006C25" w:rsidRDefault="00E6406F" w:rsidP="00416CAA">
      <w:pPr>
        <w:spacing w:after="0" w:line="276" w:lineRule="auto"/>
        <w:jc w:val="both"/>
        <w:rPr>
          <w:rFonts w:ascii="Times New Roman" w:hAnsi="Times New Roman" w:cs="Times New Roman"/>
          <w:sz w:val="28"/>
          <w:szCs w:val="28"/>
        </w:rPr>
      </w:pPr>
      <w:r w:rsidRPr="00E6406F">
        <w:rPr>
          <w:rFonts w:ascii="Times New Roman" w:hAnsi="Times New Roman" w:cs="Times New Roman"/>
          <w:sz w:val="28"/>
          <w:szCs w:val="28"/>
        </w:rPr>
        <w:lastRenderedPageBreak/>
        <w:t>ослика из колодца было невозможно.</w:t>
      </w:r>
    </w:p>
    <w:p w:rsidR="00006C25" w:rsidRDefault="00E6406F" w:rsidP="00416CAA">
      <w:pPr>
        <w:spacing w:after="0" w:line="276" w:lineRule="auto"/>
        <w:jc w:val="both"/>
        <w:rPr>
          <w:rFonts w:ascii="Times New Roman" w:hAnsi="Times New Roman" w:cs="Times New Roman"/>
          <w:sz w:val="28"/>
          <w:szCs w:val="28"/>
        </w:rPr>
      </w:pPr>
      <w:r w:rsidRPr="00E6406F">
        <w:rPr>
          <w:rFonts w:ascii="Times New Roman" w:hAnsi="Times New Roman" w:cs="Times New Roman"/>
          <w:sz w:val="28"/>
          <w:szCs w:val="28"/>
        </w:rPr>
        <w:t>Тогда хозяин рассудил так: "Осел мой уже стар, и ему недолго осталось, а я все равно хотел купить нового молодого осла. Этот колодец уже совсем высох, и я уже давно хотел его засыпать и вырыть новый. Так почему бы сразу не убить двух зайцев - засыплю-ка я старый колодец, да и ослика заодно закопаю".</w:t>
      </w:r>
    </w:p>
    <w:p w:rsidR="00006C25" w:rsidRDefault="00E6406F" w:rsidP="00416CAA">
      <w:pPr>
        <w:spacing w:after="0" w:line="276" w:lineRule="auto"/>
        <w:jc w:val="both"/>
        <w:rPr>
          <w:rFonts w:ascii="Times New Roman" w:hAnsi="Times New Roman" w:cs="Times New Roman"/>
          <w:sz w:val="28"/>
          <w:szCs w:val="28"/>
        </w:rPr>
      </w:pPr>
      <w:r w:rsidRPr="00E6406F">
        <w:rPr>
          <w:rFonts w:ascii="Times New Roman" w:hAnsi="Times New Roman" w:cs="Times New Roman"/>
          <w:sz w:val="28"/>
          <w:szCs w:val="28"/>
        </w:rPr>
        <w:t>Недолго думая, он пригласил своих соседей - все дружно взялись за лопаты и стали бросать землю в колодец. Осел сразу же понял, что к чему и начал громко вопить, но люди не обращали внимания на его вопли и молча продолжали бросать землю в колодец.</w:t>
      </w:r>
    </w:p>
    <w:p w:rsidR="00006C25" w:rsidRDefault="00E6406F" w:rsidP="00416CAA">
      <w:pPr>
        <w:spacing w:after="0" w:line="276" w:lineRule="auto"/>
        <w:jc w:val="both"/>
        <w:rPr>
          <w:rFonts w:ascii="Times New Roman" w:hAnsi="Times New Roman" w:cs="Times New Roman"/>
          <w:sz w:val="28"/>
          <w:szCs w:val="28"/>
        </w:rPr>
      </w:pPr>
      <w:r w:rsidRPr="00E6406F">
        <w:rPr>
          <w:rFonts w:ascii="Times New Roman" w:hAnsi="Times New Roman" w:cs="Times New Roman"/>
          <w:sz w:val="28"/>
          <w:szCs w:val="28"/>
        </w:rPr>
        <w:t>Однако очень скоро ослик замолчал. Когда хозяин заглянули в колодец, он увидел следующую картину - каждый кусок земли, который падал на спину ослика, он стряхивал и приминал ногами. Через некоторое время, к всеобщему удивлению, ослик оказался наверху и выпрыгнул из колодца!</w:t>
      </w:r>
    </w:p>
    <w:p w:rsidR="00E6406F" w:rsidRPr="00923368" w:rsidRDefault="00E6406F" w:rsidP="00416CAA">
      <w:pPr>
        <w:spacing w:after="0" w:line="276" w:lineRule="auto"/>
        <w:jc w:val="both"/>
        <w:rPr>
          <w:rFonts w:ascii="Times New Roman" w:hAnsi="Times New Roman" w:cs="Times New Roman"/>
          <w:sz w:val="24"/>
          <w:szCs w:val="24"/>
        </w:rPr>
      </w:pPr>
      <w:r w:rsidRPr="00E6406F">
        <w:rPr>
          <w:rFonts w:ascii="Times New Roman" w:hAnsi="Times New Roman" w:cs="Times New Roman"/>
          <w:sz w:val="28"/>
          <w:szCs w:val="28"/>
        </w:rPr>
        <w:t>В жизни каждого из нас бывают неприятности</w:t>
      </w:r>
      <w:r w:rsidR="00AE2561">
        <w:rPr>
          <w:rFonts w:ascii="Times New Roman" w:hAnsi="Times New Roman" w:cs="Times New Roman"/>
          <w:sz w:val="28"/>
          <w:szCs w:val="28"/>
        </w:rPr>
        <w:t xml:space="preserve"> </w:t>
      </w:r>
      <w:r w:rsidRPr="00E6406F">
        <w:rPr>
          <w:rFonts w:ascii="Times New Roman" w:hAnsi="Times New Roman" w:cs="Times New Roman"/>
          <w:sz w:val="28"/>
          <w:szCs w:val="28"/>
        </w:rPr>
        <w:t>и</w:t>
      </w:r>
      <w:r w:rsidR="00AE2561">
        <w:rPr>
          <w:rFonts w:ascii="Times New Roman" w:hAnsi="Times New Roman" w:cs="Times New Roman"/>
          <w:sz w:val="28"/>
          <w:szCs w:val="28"/>
        </w:rPr>
        <w:t xml:space="preserve"> </w:t>
      </w:r>
      <w:r w:rsidRPr="00E6406F">
        <w:rPr>
          <w:rFonts w:ascii="Times New Roman" w:hAnsi="Times New Roman" w:cs="Times New Roman"/>
          <w:sz w:val="28"/>
          <w:szCs w:val="28"/>
        </w:rPr>
        <w:t>проблемы</w:t>
      </w:r>
      <w:r w:rsidR="00481539">
        <w:rPr>
          <w:rFonts w:ascii="Times New Roman" w:hAnsi="Times New Roman" w:cs="Times New Roman"/>
          <w:sz w:val="28"/>
          <w:szCs w:val="28"/>
        </w:rPr>
        <w:t>,</w:t>
      </w:r>
      <w:r w:rsidRPr="00E6406F">
        <w:rPr>
          <w:rFonts w:ascii="Times New Roman" w:hAnsi="Times New Roman" w:cs="Times New Roman"/>
          <w:sz w:val="28"/>
          <w:szCs w:val="28"/>
        </w:rPr>
        <w:t xml:space="preserve"> и они конечно же ещё будут. Но относиться к ним надо мудро и спокойно "стряхивать" и "приминать" каждый</w:t>
      </w:r>
      <w:r w:rsidR="003E4DF1">
        <w:rPr>
          <w:rFonts w:ascii="Times New Roman" w:hAnsi="Times New Roman" w:cs="Times New Roman"/>
          <w:sz w:val="28"/>
          <w:szCs w:val="28"/>
        </w:rPr>
        <w:t xml:space="preserve"> кусочек, чтобы подняться выше.</w:t>
      </w:r>
    </w:p>
    <w:p w:rsidR="003C22B2" w:rsidRPr="00E6406F" w:rsidRDefault="003C22B2" w:rsidP="00416CAA">
      <w:pPr>
        <w:spacing w:after="0" w:line="276" w:lineRule="auto"/>
        <w:rPr>
          <w:rFonts w:ascii="Times New Roman" w:hAnsi="Times New Roman" w:cs="Times New Roman"/>
          <w:sz w:val="28"/>
          <w:szCs w:val="28"/>
        </w:rPr>
      </w:pPr>
    </w:p>
    <w:p w:rsidR="003E7CD3" w:rsidRDefault="003E7CD3" w:rsidP="00416CAA">
      <w:pPr>
        <w:pStyle w:val="1"/>
        <w:spacing w:before="0" w:line="276" w:lineRule="auto"/>
        <w:jc w:val="center"/>
        <w:rPr>
          <w:rFonts w:ascii="Times New Roman" w:hAnsi="Times New Roman" w:cs="Times New Roman"/>
          <w:color w:val="FF0000"/>
          <w:sz w:val="36"/>
          <w:szCs w:val="36"/>
        </w:rPr>
      </w:pPr>
      <w:bookmarkStart w:id="94" w:name="_Toc521411111"/>
      <w:r w:rsidRPr="009E3B3F">
        <w:rPr>
          <w:rFonts w:ascii="Times New Roman" w:hAnsi="Times New Roman" w:cs="Times New Roman"/>
          <w:color w:val="FF0000"/>
          <w:sz w:val="36"/>
          <w:szCs w:val="36"/>
        </w:rPr>
        <w:t>Притчи о морали</w:t>
      </w:r>
      <w:bookmarkEnd w:id="94"/>
    </w:p>
    <w:p w:rsidR="00006C25" w:rsidRPr="00006C25" w:rsidRDefault="00006C25" w:rsidP="00416CAA">
      <w:pPr>
        <w:spacing w:after="0" w:line="276" w:lineRule="auto"/>
        <w:rPr>
          <w:rFonts w:ascii="Times New Roman" w:hAnsi="Times New Roman" w:cs="Times New Roman"/>
          <w:sz w:val="28"/>
          <w:szCs w:val="28"/>
        </w:rPr>
      </w:pPr>
    </w:p>
    <w:p w:rsidR="00323C7D" w:rsidRPr="00323C7D" w:rsidRDefault="00323C7D" w:rsidP="00416CAA">
      <w:pPr>
        <w:spacing w:after="0" w:line="276" w:lineRule="auto"/>
        <w:rPr>
          <w:rFonts w:ascii="Times New Roman" w:hAnsi="Times New Roman" w:cs="Times New Roman"/>
          <w:b/>
          <w:bCs/>
          <w:sz w:val="28"/>
          <w:szCs w:val="28"/>
        </w:rPr>
      </w:pPr>
      <w:bookmarkStart w:id="95" w:name="Эх_ты"/>
      <w:r w:rsidRPr="00323C7D">
        <w:rPr>
          <w:rFonts w:ascii="Times New Roman" w:hAnsi="Times New Roman" w:cs="Times New Roman"/>
          <w:b/>
          <w:bCs/>
          <w:sz w:val="28"/>
          <w:szCs w:val="28"/>
        </w:rPr>
        <w:t>Эх, ты!</w:t>
      </w:r>
      <w:bookmarkEnd w:id="95"/>
    </w:p>
    <w:p w:rsidR="00323C7D" w:rsidRPr="00B34815" w:rsidRDefault="00B34815" w:rsidP="00416CAA">
      <w:pPr>
        <w:spacing w:after="0" w:line="276" w:lineRule="auto"/>
        <w:rPr>
          <w:rFonts w:ascii="Times New Roman" w:hAnsi="Times New Roman" w:cs="Times New Roman"/>
          <w:bCs/>
          <w:i/>
          <w:iCs/>
          <w:sz w:val="24"/>
          <w:szCs w:val="24"/>
        </w:rPr>
      </w:pPr>
      <w:r>
        <w:rPr>
          <w:rFonts w:ascii="Times New Roman" w:hAnsi="Times New Roman" w:cs="Times New Roman"/>
          <w:bCs/>
          <w:i/>
          <w:iCs/>
          <w:sz w:val="24"/>
          <w:szCs w:val="24"/>
        </w:rPr>
        <w:t>Притча</w:t>
      </w:r>
      <w:r w:rsidR="002D1B22" w:rsidRPr="00B34815">
        <w:rPr>
          <w:rFonts w:ascii="Times New Roman" w:hAnsi="Times New Roman" w:cs="Times New Roman"/>
          <w:bCs/>
          <w:i/>
          <w:iCs/>
          <w:sz w:val="24"/>
          <w:szCs w:val="24"/>
        </w:rPr>
        <w:t xml:space="preserve"> братьев Бондаренко</w:t>
      </w:r>
    </w:p>
    <w:p w:rsidR="00323C7D" w:rsidRPr="00323C7D" w:rsidRDefault="00323C7D" w:rsidP="00416CAA">
      <w:pPr>
        <w:spacing w:after="0" w:line="276" w:lineRule="auto"/>
        <w:jc w:val="both"/>
        <w:rPr>
          <w:rFonts w:ascii="Times New Roman" w:hAnsi="Times New Roman" w:cs="Times New Roman"/>
          <w:sz w:val="28"/>
          <w:szCs w:val="28"/>
        </w:rPr>
      </w:pPr>
      <w:r w:rsidRPr="00323C7D">
        <w:rPr>
          <w:rFonts w:ascii="Times New Roman" w:hAnsi="Times New Roman" w:cs="Times New Roman"/>
          <w:sz w:val="28"/>
          <w:szCs w:val="28"/>
        </w:rPr>
        <w:t>Нашёл Бельчонок ежовую иголку в лесу. Острую, крепкую. Замечательную. Попробовал — ого! — как колется. И побежал к берёзовому пню; на котором, любил медведь Спиридон на солнышке греться. Воткнул иголку в пень, спрятался за ореховый куст. Выгладывает, посмеивается: придёт сейчас медведь, сядет и подпрыгнет.</w:t>
      </w:r>
    </w:p>
    <w:p w:rsidR="00323C7D" w:rsidRPr="00323C7D" w:rsidRDefault="00323C7D" w:rsidP="00416CAA">
      <w:pPr>
        <w:spacing w:after="0" w:line="276" w:lineRule="auto"/>
        <w:jc w:val="both"/>
        <w:rPr>
          <w:rFonts w:ascii="Times New Roman" w:hAnsi="Times New Roman" w:cs="Times New Roman"/>
          <w:sz w:val="28"/>
          <w:szCs w:val="28"/>
        </w:rPr>
      </w:pPr>
      <w:r w:rsidRPr="00323C7D">
        <w:rPr>
          <w:rFonts w:ascii="Times New Roman" w:hAnsi="Times New Roman" w:cs="Times New Roman"/>
          <w:sz w:val="28"/>
          <w:szCs w:val="28"/>
        </w:rPr>
        <w:t>Пришёл медведь. Сел и глаза сразу большими у него сделались, и рот открылся. Приподнялся он, вытащил из пня иголку. А Бельчонок — хи-хи! — за кустом. Посмотрел на него медведь и покачал головой:</w:t>
      </w:r>
    </w:p>
    <w:p w:rsidR="00323C7D" w:rsidRPr="00323C7D" w:rsidRDefault="00323C7D" w:rsidP="00416CAA">
      <w:pPr>
        <w:spacing w:after="0" w:line="276" w:lineRule="auto"/>
        <w:jc w:val="both"/>
        <w:rPr>
          <w:rFonts w:ascii="Times New Roman" w:hAnsi="Times New Roman" w:cs="Times New Roman"/>
          <w:sz w:val="28"/>
          <w:szCs w:val="28"/>
        </w:rPr>
      </w:pPr>
      <w:r w:rsidRPr="00323C7D">
        <w:rPr>
          <w:rFonts w:ascii="Times New Roman" w:hAnsi="Times New Roman" w:cs="Times New Roman"/>
          <w:sz w:val="28"/>
          <w:szCs w:val="28"/>
        </w:rPr>
        <w:t>— Эх, ты…</w:t>
      </w:r>
    </w:p>
    <w:p w:rsidR="00323C7D" w:rsidRPr="00323C7D" w:rsidRDefault="00323C7D" w:rsidP="00416CAA">
      <w:pPr>
        <w:spacing w:after="0" w:line="276" w:lineRule="auto"/>
        <w:jc w:val="both"/>
        <w:rPr>
          <w:rFonts w:ascii="Times New Roman" w:hAnsi="Times New Roman" w:cs="Times New Roman"/>
          <w:sz w:val="28"/>
          <w:szCs w:val="28"/>
        </w:rPr>
      </w:pPr>
      <w:r w:rsidRPr="00323C7D">
        <w:rPr>
          <w:rFonts w:ascii="Times New Roman" w:hAnsi="Times New Roman" w:cs="Times New Roman"/>
          <w:sz w:val="28"/>
          <w:szCs w:val="28"/>
        </w:rPr>
        <w:t>Сказал и ушёл к себе в берлогу. И Бельчонку стало стыдно немного. А потом подумал: «Медведь-то уж старенький, а я над ним такую шутку…» — и совсем застыдился.</w:t>
      </w:r>
    </w:p>
    <w:p w:rsidR="00323C7D" w:rsidRPr="00323C7D" w:rsidRDefault="00323C7D" w:rsidP="00416CAA">
      <w:pPr>
        <w:spacing w:after="0" w:line="276" w:lineRule="auto"/>
        <w:jc w:val="both"/>
        <w:rPr>
          <w:rFonts w:ascii="Times New Roman" w:hAnsi="Times New Roman" w:cs="Times New Roman"/>
          <w:sz w:val="28"/>
          <w:szCs w:val="28"/>
        </w:rPr>
      </w:pPr>
      <w:r w:rsidRPr="00323C7D">
        <w:rPr>
          <w:rFonts w:ascii="Times New Roman" w:hAnsi="Times New Roman" w:cs="Times New Roman"/>
          <w:sz w:val="28"/>
          <w:szCs w:val="28"/>
        </w:rPr>
        <w:t>Прибежал вечером к медведю, встал перед ним, зашмыгал носом:</w:t>
      </w:r>
    </w:p>
    <w:p w:rsidR="00323C7D" w:rsidRPr="00323C7D" w:rsidRDefault="00323C7D" w:rsidP="00416CAA">
      <w:pPr>
        <w:spacing w:after="0" w:line="276" w:lineRule="auto"/>
        <w:jc w:val="both"/>
        <w:rPr>
          <w:rFonts w:ascii="Times New Roman" w:hAnsi="Times New Roman" w:cs="Times New Roman"/>
          <w:sz w:val="28"/>
          <w:szCs w:val="28"/>
        </w:rPr>
      </w:pPr>
      <w:r w:rsidRPr="00323C7D">
        <w:rPr>
          <w:rFonts w:ascii="Times New Roman" w:hAnsi="Times New Roman" w:cs="Times New Roman"/>
          <w:sz w:val="28"/>
          <w:szCs w:val="28"/>
        </w:rPr>
        <w:t>— Прости меня, дядя Спиридон.</w:t>
      </w:r>
    </w:p>
    <w:p w:rsidR="00323C7D" w:rsidRPr="00323C7D" w:rsidRDefault="00323C7D" w:rsidP="00416CAA">
      <w:pPr>
        <w:spacing w:after="0" w:line="276" w:lineRule="auto"/>
        <w:jc w:val="both"/>
        <w:rPr>
          <w:rFonts w:ascii="Times New Roman" w:hAnsi="Times New Roman" w:cs="Times New Roman"/>
          <w:sz w:val="28"/>
          <w:szCs w:val="28"/>
        </w:rPr>
      </w:pPr>
      <w:r w:rsidRPr="00323C7D">
        <w:rPr>
          <w:rFonts w:ascii="Times New Roman" w:hAnsi="Times New Roman" w:cs="Times New Roman"/>
          <w:sz w:val="28"/>
          <w:szCs w:val="28"/>
        </w:rPr>
        <w:t>— За что это?</w:t>
      </w:r>
    </w:p>
    <w:p w:rsidR="00323C7D" w:rsidRPr="00323C7D" w:rsidRDefault="00006C25" w:rsidP="00416CAA">
      <w:pPr>
        <w:spacing w:after="0" w:line="276" w:lineRule="auto"/>
        <w:jc w:val="both"/>
        <w:rPr>
          <w:rFonts w:ascii="Times New Roman" w:hAnsi="Times New Roman" w:cs="Times New Roman"/>
          <w:sz w:val="28"/>
          <w:szCs w:val="28"/>
        </w:rPr>
      </w:pPr>
      <w:r w:rsidRPr="004B560A">
        <w:rPr>
          <w:rFonts w:ascii="Times New Roman" w:hAnsi="Times New Roman" w:cs="Times New Roman"/>
          <w:sz w:val="28"/>
          <w:szCs w:val="28"/>
        </w:rPr>
        <w:t>—</w:t>
      </w:r>
      <w:r w:rsidR="00323C7D" w:rsidRPr="00323C7D">
        <w:rPr>
          <w:rFonts w:ascii="Times New Roman" w:hAnsi="Times New Roman" w:cs="Times New Roman"/>
          <w:sz w:val="28"/>
          <w:szCs w:val="28"/>
        </w:rPr>
        <w:t xml:space="preserve"> Да что я иголку в пенёк воткнул, — сказал Бельчонок. — Старенький ты, а я такую шутку… Прости, не сердись на меня.</w:t>
      </w:r>
    </w:p>
    <w:p w:rsidR="00323C7D" w:rsidRPr="00323C7D" w:rsidRDefault="00323C7D" w:rsidP="00416CAA">
      <w:pPr>
        <w:spacing w:after="0" w:line="276" w:lineRule="auto"/>
        <w:jc w:val="both"/>
        <w:rPr>
          <w:rFonts w:ascii="Times New Roman" w:hAnsi="Times New Roman" w:cs="Times New Roman"/>
          <w:sz w:val="28"/>
          <w:szCs w:val="28"/>
        </w:rPr>
      </w:pPr>
      <w:r w:rsidRPr="00323C7D">
        <w:rPr>
          <w:rFonts w:ascii="Times New Roman" w:hAnsi="Times New Roman" w:cs="Times New Roman"/>
          <w:sz w:val="28"/>
          <w:szCs w:val="28"/>
        </w:rPr>
        <w:lastRenderedPageBreak/>
        <w:t>— А я и не сержусь вовсе, с чего это ты взял?</w:t>
      </w:r>
    </w:p>
    <w:p w:rsidR="00323C7D" w:rsidRPr="00323C7D" w:rsidRDefault="00323C7D" w:rsidP="00416CAA">
      <w:pPr>
        <w:spacing w:after="0" w:line="276" w:lineRule="auto"/>
        <w:jc w:val="both"/>
        <w:rPr>
          <w:rFonts w:ascii="Times New Roman" w:hAnsi="Times New Roman" w:cs="Times New Roman"/>
          <w:sz w:val="28"/>
          <w:szCs w:val="28"/>
        </w:rPr>
      </w:pPr>
      <w:r w:rsidRPr="00323C7D">
        <w:rPr>
          <w:rFonts w:ascii="Times New Roman" w:hAnsi="Times New Roman" w:cs="Times New Roman"/>
          <w:sz w:val="28"/>
          <w:szCs w:val="28"/>
        </w:rPr>
        <w:t>— Как же? Ведь ты же головой покачал и «Эх, ты…» сказал мне.</w:t>
      </w:r>
    </w:p>
    <w:p w:rsidR="00323C7D" w:rsidRPr="00323C7D" w:rsidRDefault="00323C7D" w:rsidP="00416CAA">
      <w:pPr>
        <w:spacing w:after="0" w:line="276" w:lineRule="auto"/>
        <w:jc w:val="both"/>
        <w:rPr>
          <w:rFonts w:ascii="Times New Roman" w:hAnsi="Times New Roman" w:cs="Times New Roman"/>
          <w:sz w:val="28"/>
          <w:szCs w:val="28"/>
        </w:rPr>
      </w:pPr>
      <w:r w:rsidRPr="00323C7D">
        <w:rPr>
          <w:rFonts w:ascii="Times New Roman" w:hAnsi="Times New Roman" w:cs="Times New Roman"/>
          <w:sz w:val="28"/>
          <w:szCs w:val="28"/>
        </w:rPr>
        <w:t>И засмеялся тогда медведь Спиридон.</w:t>
      </w:r>
    </w:p>
    <w:p w:rsidR="00323C7D" w:rsidRPr="00323C7D" w:rsidRDefault="00006C25" w:rsidP="00416CAA">
      <w:pPr>
        <w:spacing w:after="0" w:line="276" w:lineRule="auto"/>
        <w:jc w:val="both"/>
        <w:rPr>
          <w:rFonts w:ascii="Times New Roman" w:hAnsi="Times New Roman" w:cs="Times New Roman"/>
          <w:sz w:val="28"/>
          <w:szCs w:val="28"/>
        </w:rPr>
      </w:pPr>
      <w:r w:rsidRPr="004B560A">
        <w:rPr>
          <w:rFonts w:ascii="Times New Roman" w:hAnsi="Times New Roman" w:cs="Times New Roman"/>
          <w:sz w:val="28"/>
          <w:szCs w:val="28"/>
        </w:rPr>
        <w:t>—</w:t>
      </w:r>
      <w:r w:rsidR="00323C7D" w:rsidRPr="00323C7D">
        <w:rPr>
          <w:rFonts w:ascii="Times New Roman" w:hAnsi="Times New Roman" w:cs="Times New Roman"/>
          <w:sz w:val="28"/>
          <w:szCs w:val="28"/>
        </w:rPr>
        <w:t xml:space="preserve"> Вон что, — говорит. — Но ведь я почему тебе сказал так? Сел я и чувствую: иголка подо мной, а не колется. Глянул и покачал головой. Эх, ты, говорю, дескать, кто ж так иголки втыкает: острым концом в пень. Кверху острие править надо, тогда бы я, знаешь, как вскочил. Ого! Сам делал когда-то, знаю.</w:t>
      </w:r>
    </w:p>
    <w:p w:rsidR="00323C7D" w:rsidRPr="00323C7D" w:rsidRDefault="00323C7D" w:rsidP="00416CAA">
      <w:pPr>
        <w:spacing w:after="0" w:line="276" w:lineRule="auto"/>
        <w:jc w:val="both"/>
        <w:rPr>
          <w:rFonts w:ascii="Times New Roman" w:hAnsi="Times New Roman" w:cs="Times New Roman"/>
          <w:sz w:val="28"/>
          <w:szCs w:val="28"/>
        </w:rPr>
      </w:pPr>
      <w:r w:rsidRPr="00323C7D">
        <w:rPr>
          <w:rFonts w:ascii="Times New Roman" w:hAnsi="Times New Roman" w:cs="Times New Roman"/>
          <w:sz w:val="28"/>
          <w:szCs w:val="28"/>
        </w:rPr>
        <w:t>Услышал это Бельчонок и сказал:</w:t>
      </w:r>
    </w:p>
    <w:p w:rsidR="00323C7D" w:rsidRPr="00323C7D" w:rsidRDefault="00323C7D" w:rsidP="00416CAA">
      <w:pPr>
        <w:spacing w:after="0" w:line="276" w:lineRule="auto"/>
        <w:jc w:val="both"/>
        <w:rPr>
          <w:rFonts w:ascii="Times New Roman" w:hAnsi="Times New Roman" w:cs="Times New Roman"/>
          <w:sz w:val="28"/>
          <w:szCs w:val="28"/>
        </w:rPr>
      </w:pPr>
      <w:r w:rsidRPr="00323C7D">
        <w:rPr>
          <w:rFonts w:ascii="Times New Roman" w:hAnsi="Times New Roman" w:cs="Times New Roman"/>
          <w:sz w:val="28"/>
          <w:szCs w:val="28"/>
        </w:rPr>
        <w:t>— Эх, ты… Как же это я промашку такую дал, не сообразил. Но ничего, это ещё поправить можно.</w:t>
      </w:r>
    </w:p>
    <w:p w:rsidR="00323C7D" w:rsidRPr="00323C7D" w:rsidRDefault="00323C7D" w:rsidP="00416CAA">
      <w:pPr>
        <w:spacing w:after="0" w:line="276" w:lineRule="auto"/>
        <w:jc w:val="both"/>
        <w:rPr>
          <w:rFonts w:ascii="Times New Roman" w:hAnsi="Times New Roman" w:cs="Times New Roman"/>
          <w:sz w:val="28"/>
          <w:szCs w:val="28"/>
        </w:rPr>
      </w:pPr>
      <w:r w:rsidRPr="00323C7D">
        <w:rPr>
          <w:rFonts w:ascii="Times New Roman" w:hAnsi="Times New Roman" w:cs="Times New Roman"/>
          <w:sz w:val="28"/>
          <w:szCs w:val="28"/>
        </w:rPr>
        <w:t>И побежал новую иголку искать. Но ведь ежиные иголки на каждом шагу не валяются. Всё лето искал, нашёл-таки. Иголку нашёл, а шалить стало стыдно — вырос. И осталась его иголка без дела. Лежит у него в домике на видном месте. Иной раз посмотрит он на неё и вздохнёт:</w:t>
      </w:r>
    </w:p>
    <w:p w:rsidR="00323C7D" w:rsidRDefault="00323C7D" w:rsidP="00416CAA">
      <w:pPr>
        <w:spacing w:after="0" w:line="276" w:lineRule="auto"/>
        <w:jc w:val="both"/>
        <w:rPr>
          <w:rFonts w:ascii="Times New Roman" w:hAnsi="Times New Roman" w:cs="Times New Roman"/>
          <w:sz w:val="28"/>
          <w:szCs w:val="28"/>
        </w:rPr>
      </w:pPr>
      <w:r w:rsidRPr="00323C7D">
        <w:rPr>
          <w:rFonts w:ascii="Times New Roman" w:hAnsi="Times New Roman" w:cs="Times New Roman"/>
          <w:sz w:val="28"/>
          <w:szCs w:val="28"/>
        </w:rPr>
        <w:t>— Эх, ты… И как я тогда промашку такую дал?..</w:t>
      </w:r>
    </w:p>
    <w:p w:rsidR="000D029A" w:rsidRDefault="000D029A" w:rsidP="00416CAA">
      <w:pPr>
        <w:spacing w:after="0" w:line="276" w:lineRule="auto"/>
        <w:rPr>
          <w:rFonts w:ascii="Times New Roman" w:hAnsi="Times New Roman" w:cs="Times New Roman"/>
          <w:sz w:val="28"/>
          <w:szCs w:val="28"/>
        </w:rPr>
      </w:pPr>
    </w:p>
    <w:p w:rsidR="000D029A" w:rsidRPr="000D029A" w:rsidRDefault="000D029A" w:rsidP="00416CAA">
      <w:pPr>
        <w:spacing w:after="0" w:line="276" w:lineRule="auto"/>
        <w:jc w:val="both"/>
        <w:rPr>
          <w:rFonts w:ascii="Times New Roman" w:hAnsi="Times New Roman" w:cs="Times New Roman"/>
          <w:b/>
          <w:bCs/>
          <w:sz w:val="28"/>
          <w:szCs w:val="28"/>
        </w:rPr>
      </w:pPr>
      <w:bookmarkStart w:id="96" w:name="Муравьи_и_улитка"/>
      <w:r w:rsidRPr="000D029A">
        <w:rPr>
          <w:rFonts w:ascii="Times New Roman" w:hAnsi="Times New Roman" w:cs="Times New Roman"/>
          <w:b/>
          <w:bCs/>
          <w:sz w:val="28"/>
          <w:szCs w:val="28"/>
        </w:rPr>
        <w:t>Муравьи и улитка</w:t>
      </w:r>
      <w:bookmarkEnd w:id="96"/>
    </w:p>
    <w:p w:rsidR="000D029A" w:rsidRPr="009909E8" w:rsidRDefault="009909E8" w:rsidP="00416CAA">
      <w:pPr>
        <w:spacing w:after="0" w:line="276" w:lineRule="auto"/>
        <w:jc w:val="both"/>
        <w:rPr>
          <w:rFonts w:ascii="Times New Roman" w:hAnsi="Times New Roman" w:cs="Times New Roman"/>
          <w:bCs/>
          <w:i/>
          <w:iCs/>
          <w:sz w:val="24"/>
          <w:szCs w:val="24"/>
        </w:rPr>
      </w:pPr>
      <w:r>
        <w:rPr>
          <w:rFonts w:ascii="Times New Roman" w:hAnsi="Times New Roman" w:cs="Times New Roman"/>
          <w:bCs/>
          <w:i/>
          <w:iCs/>
          <w:sz w:val="24"/>
          <w:szCs w:val="24"/>
        </w:rPr>
        <w:t>Притча</w:t>
      </w:r>
      <w:r w:rsidR="000D029A" w:rsidRPr="009909E8">
        <w:rPr>
          <w:rFonts w:ascii="Times New Roman" w:hAnsi="Times New Roman" w:cs="Times New Roman"/>
          <w:bCs/>
          <w:i/>
          <w:iCs/>
          <w:sz w:val="24"/>
          <w:szCs w:val="24"/>
        </w:rPr>
        <w:t xml:space="preserve"> Юрия Степанова</w:t>
      </w:r>
    </w:p>
    <w:p w:rsidR="000D029A" w:rsidRPr="000D029A" w:rsidRDefault="000D029A" w:rsidP="00416CAA">
      <w:pPr>
        <w:spacing w:after="0" w:line="276" w:lineRule="auto"/>
        <w:jc w:val="both"/>
        <w:rPr>
          <w:rFonts w:ascii="Times New Roman" w:hAnsi="Times New Roman" w:cs="Times New Roman"/>
          <w:sz w:val="28"/>
          <w:szCs w:val="28"/>
        </w:rPr>
      </w:pPr>
      <w:r w:rsidRPr="000D029A">
        <w:rPr>
          <w:rFonts w:ascii="Times New Roman" w:hAnsi="Times New Roman" w:cs="Times New Roman"/>
          <w:sz w:val="28"/>
          <w:szCs w:val="28"/>
        </w:rPr>
        <w:t>Стали муравьи строить муравейник. Уложили с десяток иголочек, и тут появилась улитка и закричала:</w:t>
      </w:r>
    </w:p>
    <w:p w:rsidR="000D029A" w:rsidRPr="000D029A" w:rsidRDefault="000D029A" w:rsidP="00416CAA">
      <w:pPr>
        <w:spacing w:after="0" w:line="276" w:lineRule="auto"/>
        <w:jc w:val="both"/>
        <w:rPr>
          <w:rFonts w:ascii="Times New Roman" w:hAnsi="Times New Roman" w:cs="Times New Roman"/>
          <w:sz w:val="28"/>
          <w:szCs w:val="28"/>
        </w:rPr>
      </w:pPr>
      <w:r w:rsidRPr="000D029A">
        <w:rPr>
          <w:rFonts w:ascii="Times New Roman" w:hAnsi="Times New Roman" w:cs="Times New Roman"/>
          <w:sz w:val="28"/>
          <w:szCs w:val="28"/>
        </w:rPr>
        <w:t>— Вы почему у меня на дороге муравейник строите? Сейчас же убирайте всё!</w:t>
      </w:r>
    </w:p>
    <w:p w:rsidR="000D029A" w:rsidRPr="000D029A" w:rsidRDefault="000D029A" w:rsidP="00416CAA">
      <w:pPr>
        <w:spacing w:after="0" w:line="276" w:lineRule="auto"/>
        <w:jc w:val="both"/>
        <w:rPr>
          <w:rFonts w:ascii="Times New Roman" w:hAnsi="Times New Roman" w:cs="Times New Roman"/>
          <w:sz w:val="28"/>
          <w:szCs w:val="28"/>
        </w:rPr>
      </w:pPr>
      <w:r w:rsidRPr="000D029A">
        <w:rPr>
          <w:rFonts w:ascii="Times New Roman" w:hAnsi="Times New Roman" w:cs="Times New Roman"/>
          <w:sz w:val="28"/>
          <w:szCs w:val="28"/>
        </w:rPr>
        <w:t>Муравьи растащили иголочки, и улитка проползла. На новом месте муравьи построили высокий муравейник, и, когда положили наверх последнюю иголочку, появилась улитка.</w:t>
      </w:r>
    </w:p>
    <w:p w:rsidR="000D029A" w:rsidRPr="000D029A" w:rsidRDefault="000D029A" w:rsidP="00416CAA">
      <w:pPr>
        <w:spacing w:after="0" w:line="276" w:lineRule="auto"/>
        <w:jc w:val="both"/>
        <w:rPr>
          <w:rFonts w:ascii="Times New Roman" w:hAnsi="Times New Roman" w:cs="Times New Roman"/>
          <w:sz w:val="28"/>
          <w:szCs w:val="28"/>
        </w:rPr>
      </w:pPr>
      <w:r w:rsidRPr="000D029A">
        <w:rPr>
          <w:rFonts w:ascii="Times New Roman" w:hAnsi="Times New Roman" w:cs="Times New Roman"/>
          <w:sz w:val="28"/>
          <w:szCs w:val="28"/>
        </w:rPr>
        <w:t>— Опять? — закричала она. — Вы что, издеваетесь? Сейчас же убирайте всё с дороги.</w:t>
      </w:r>
    </w:p>
    <w:p w:rsidR="000D029A" w:rsidRPr="000D029A" w:rsidRDefault="000D029A" w:rsidP="00416CAA">
      <w:pPr>
        <w:spacing w:after="0" w:line="276" w:lineRule="auto"/>
        <w:jc w:val="both"/>
        <w:rPr>
          <w:rFonts w:ascii="Times New Roman" w:hAnsi="Times New Roman" w:cs="Times New Roman"/>
          <w:sz w:val="28"/>
          <w:szCs w:val="28"/>
        </w:rPr>
      </w:pPr>
      <w:r w:rsidRPr="000D029A">
        <w:rPr>
          <w:rFonts w:ascii="Times New Roman" w:hAnsi="Times New Roman" w:cs="Times New Roman"/>
          <w:sz w:val="28"/>
          <w:szCs w:val="28"/>
        </w:rPr>
        <w:t>Спряталась в домике и захрапела.</w:t>
      </w:r>
    </w:p>
    <w:p w:rsidR="000D029A" w:rsidRPr="000D029A" w:rsidRDefault="00413344"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0D029A" w:rsidRPr="000D029A">
        <w:rPr>
          <w:rFonts w:ascii="Times New Roman" w:hAnsi="Times New Roman" w:cs="Times New Roman"/>
          <w:sz w:val="28"/>
          <w:szCs w:val="28"/>
        </w:rPr>
        <w:t>Улитке всё равно, куда ползти, — сказал один муравей, — а нам без муравейника нельзя, замёрзнем зимой. Надо развернуть улитку.</w:t>
      </w:r>
    </w:p>
    <w:p w:rsidR="000D029A" w:rsidRPr="000D029A" w:rsidRDefault="000D029A" w:rsidP="00416CAA">
      <w:pPr>
        <w:spacing w:after="0" w:line="276" w:lineRule="auto"/>
        <w:jc w:val="both"/>
        <w:rPr>
          <w:rFonts w:ascii="Times New Roman" w:hAnsi="Times New Roman" w:cs="Times New Roman"/>
          <w:sz w:val="28"/>
          <w:szCs w:val="28"/>
        </w:rPr>
      </w:pPr>
      <w:r w:rsidRPr="000D029A">
        <w:rPr>
          <w:rFonts w:ascii="Times New Roman" w:hAnsi="Times New Roman" w:cs="Times New Roman"/>
          <w:sz w:val="28"/>
          <w:szCs w:val="28"/>
        </w:rPr>
        <w:t>Проснулась улитка утром и глазам не верит. Дорога свободна.</w:t>
      </w:r>
    </w:p>
    <w:p w:rsidR="000D029A" w:rsidRPr="000D029A" w:rsidRDefault="000D029A" w:rsidP="00416CAA">
      <w:pPr>
        <w:spacing w:after="0" w:line="276" w:lineRule="auto"/>
        <w:jc w:val="both"/>
        <w:rPr>
          <w:rFonts w:ascii="Times New Roman" w:hAnsi="Times New Roman" w:cs="Times New Roman"/>
          <w:sz w:val="28"/>
          <w:szCs w:val="28"/>
        </w:rPr>
      </w:pPr>
      <w:r w:rsidRPr="000D029A">
        <w:rPr>
          <w:rFonts w:ascii="Times New Roman" w:hAnsi="Times New Roman" w:cs="Times New Roman"/>
          <w:sz w:val="28"/>
          <w:szCs w:val="28"/>
        </w:rPr>
        <w:t>— Мне, конечно, всё равно, куда ползти, но я принципиально не желаю сворачивать, если можно ползти прямо.</w:t>
      </w:r>
    </w:p>
    <w:p w:rsidR="00D04F22" w:rsidRDefault="000D029A" w:rsidP="00416CAA">
      <w:pPr>
        <w:spacing w:after="0" w:line="276" w:lineRule="auto"/>
        <w:jc w:val="both"/>
        <w:rPr>
          <w:rFonts w:ascii="Times New Roman" w:hAnsi="Times New Roman" w:cs="Times New Roman"/>
          <w:sz w:val="28"/>
          <w:szCs w:val="28"/>
        </w:rPr>
      </w:pPr>
      <w:r w:rsidRPr="000D029A">
        <w:rPr>
          <w:rFonts w:ascii="Times New Roman" w:hAnsi="Times New Roman" w:cs="Times New Roman"/>
          <w:sz w:val="28"/>
          <w:szCs w:val="28"/>
        </w:rPr>
        <w:t>И, довольная, что муравьи уступили, она поползла туда, откуда появилась.</w:t>
      </w:r>
    </w:p>
    <w:p w:rsidR="000D20B2" w:rsidRDefault="000D20B2" w:rsidP="00416CAA">
      <w:pPr>
        <w:spacing w:after="0" w:line="276" w:lineRule="auto"/>
        <w:rPr>
          <w:rFonts w:ascii="Times New Roman" w:hAnsi="Times New Roman" w:cs="Times New Roman"/>
          <w:b/>
          <w:sz w:val="28"/>
          <w:szCs w:val="28"/>
        </w:rPr>
      </w:pPr>
      <w:bookmarkStart w:id="97" w:name="Чей_труд_легче"/>
    </w:p>
    <w:p w:rsidR="00D04F22" w:rsidRDefault="00D04F22" w:rsidP="00416CAA">
      <w:pPr>
        <w:spacing w:after="0" w:line="276" w:lineRule="auto"/>
        <w:jc w:val="both"/>
        <w:rPr>
          <w:rFonts w:ascii="Times New Roman" w:hAnsi="Times New Roman" w:cs="Times New Roman"/>
          <w:b/>
          <w:sz w:val="28"/>
          <w:szCs w:val="28"/>
        </w:rPr>
      </w:pPr>
      <w:r w:rsidRPr="00C371B4">
        <w:rPr>
          <w:rFonts w:ascii="Times New Roman" w:hAnsi="Times New Roman" w:cs="Times New Roman"/>
          <w:b/>
          <w:sz w:val="28"/>
          <w:szCs w:val="28"/>
        </w:rPr>
        <w:t>Чей труд легче?</w:t>
      </w:r>
      <w:bookmarkEnd w:id="97"/>
    </w:p>
    <w:p w:rsidR="005741AB" w:rsidRDefault="005741AB" w:rsidP="00416CAA">
      <w:pPr>
        <w:spacing w:after="0" w:line="276" w:lineRule="auto"/>
        <w:jc w:val="both"/>
        <w:rPr>
          <w:rFonts w:ascii="Times New Roman" w:hAnsi="Times New Roman" w:cs="Times New Roman"/>
          <w:i/>
          <w:iCs/>
          <w:color w:val="000000"/>
          <w:sz w:val="24"/>
          <w:szCs w:val="24"/>
          <w:shd w:val="clear" w:color="auto" w:fill="FFFFFF"/>
        </w:rPr>
      </w:pPr>
      <w:r w:rsidRPr="005741AB">
        <w:rPr>
          <w:rFonts w:ascii="Times New Roman" w:hAnsi="Times New Roman" w:cs="Times New Roman"/>
          <w:i/>
          <w:iCs/>
          <w:color w:val="333333"/>
          <w:sz w:val="24"/>
          <w:szCs w:val="24"/>
          <w:shd w:val="clear" w:color="auto" w:fill="FFFFFF"/>
        </w:rPr>
        <w:t xml:space="preserve">Притча </w:t>
      </w:r>
      <w:hyperlink r:id="rId62" w:tgtFrame="_blank" w:history="1">
        <w:r w:rsidRPr="005741AB">
          <w:rPr>
            <w:rFonts w:ascii="Times New Roman" w:hAnsi="Times New Roman" w:cs="Times New Roman"/>
            <w:i/>
            <w:iCs/>
            <w:color w:val="000000"/>
            <w:sz w:val="24"/>
            <w:szCs w:val="24"/>
            <w:shd w:val="clear" w:color="auto" w:fill="FFFFFF"/>
          </w:rPr>
          <w:t xml:space="preserve">Монаха Варнавы </w:t>
        </w:r>
      </w:hyperlink>
    </w:p>
    <w:p w:rsidR="00960CFB" w:rsidRDefault="00960CFB" w:rsidP="00416CAA">
      <w:pPr>
        <w:spacing w:after="0" w:line="276" w:lineRule="auto"/>
        <w:jc w:val="both"/>
        <w:rPr>
          <w:rFonts w:ascii="Times New Roman" w:hAnsi="Times New Roman" w:cs="Times New Roman"/>
          <w:sz w:val="28"/>
          <w:szCs w:val="28"/>
        </w:rPr>
      </w:pPr>
      <w:r w:rsidRPr="00D04F22">
        <w:rPr>
          <w:rFonts w:ascii="Times New Roman" w:hAnsi="Times New Roman" w:cs="Times New Roman"/>
          <w:sz w:val="28"/>
          <w:szCs w:val="28"/>
        </w:rPr>
        <w:t>Показалось однажды венику, что у совка более лёгкая работа. Ну что в ней</w:t>
      </w:r>
    </w:p>
    <w:p w:rsidR="00D04F22" w:rsidRPr="00D04F22" w:rsidRDefault="00D04F22" w:rsidP="00416CAA">
      <w:pPr>
        <w:spacing w:after="0" w:line="276" w:lineRule="auto"/>
        <w:jc w:val="both"/>
        <w:rPr>
          <w:rFonts w:ascii="Times New Roman" w:hAnsi="Times New Roman" w:cs="Times New Roman"/>
          <w:sz w:val="28"/>
          <w:szCs w:val="28"/>
        </w:rPr>
      </w:pPr>
      <w:r w:rsidRPr="00D04F22">
        <w:rPr>
          <w:rFonts w:ascii="Times New Roman" w:hAnsi="Times New Roman" w:cs="Times New Roman"/>
          <w:sz w:val="28"/>
          <w:szCs w:val="28"/>
        </w:rPr>
        <w:lastRenderedPageBreak/>
        <w:t>такого: лежи, да жди, пока в тебя сор наметут!</w:t>
      </w:r>
    </w:p>
    <w:p w:rsidR="00D04F22" w:rsidRPr="00D04F22" w:rsidRDefault="00D04F22" w:rsidP="00416CAA">
      <w:pPr>
        <w:spacing w:after="0" w:line="276" w:lineRule="auto"/>
        <w:jc w:val="both"/>
        <w:rPr>
          <w:rFonts w:ascii="Times New Roman" w:hAnsi="Times New Roman" w:cs="Times New Roman"/>
          <w:sz w:val="28"/>
          <w:szCs w:val="28"/>
        </w:rPr>
      </w:pPr>
      <w:r w:rsidRPr="00D04F22">
        <w:rPr>
          <w:rFonts w:ascii="Times New Roman" w:hAnsi="Times New Roman" w:cs="Times New Roman"/>
          <w:sz w:val="28"/>
          <w:szCs w:val="28"/>
        </w:rPr>
        <w:t>А совок сам давно уже мысль затаил, что его доля тяжелее. То ли дело у веника: знай, мети себе в удовольствие!</w:t>
      </w:r>
    </w:p>
    <w:p w:rsidR="00D04F22" w:rsidRPr="00D04F22" w:rsidRDefault="00D04F22" w:rsidP="00416CAA">
      <w:pPr>
        <w:spacing w:after="0" w:line="276" w:lineRule="auto"/>
        <w:jc w:val="both"/>
        <w:rPr>
          <w:rFonts w:ascii="Times New Roman" w:hAnsi="Times New Roman" w:cs="Times New Roman"/>
          <w:sz w:val="28"/>
          <w:szCs w:val="28"/>
        </w:rPr>
      </w:pPr>
      <w:r w:rsidRPr="00D04F22">
        <w:rPr>
          <w:rFonts w:ascii="Times New Roman" w:hAnsi="Times New Roman" w:cs="Times New Roman"/>
          <w:sz w:val="28"/>
          <w:szCs w:val="28"/>
        </w:rPr>
        <w:t>И решили они однажды своими работами поменяться.</w:t>
      </w:r>
    </w:p>
    <w:p w:rsidR="00D04F22" w:rsidRPr="00D04F22" w:rsidRDefault="00D04F22" w:rsidP="00416CAA">
      <w:pPr>
        <w:spacing w:after="0" w:line="276" w:lineRule="auto"/>
        <w:jc w:val="both"/>
        <w:rPr>
          <w:rFonts w:ascii="Times New Roman" w:hAnsi="Times New Roman" w:cs="Times New Roman"/>
          <w:sz w:val="28"/>
          <w:szCs w:val="28"/>
        </w:rPr>
      </w:pPr>
      <w:r w:rsidRPr="00D04F22">
        <w:rPr>
          <w:rFonts w:ascii="Times New Roman" w:hAnsi="Times New Roman" w:cs="Times New Roman"/>
          <w:sz w:val="28"/>
          <w:szCs w:val="28"/>
        </w:rPr>
        <w:t>Веник назвался совком.</w:t>
      </w:r>
    </w:p>
    <w:p w:rsidR="00D04F22" w:rsidRPr="00D04F22" w:rsidRDefault="00D04F22" w:rsidP="00416CAA">
      <w:pPr>
        <w:spacing w:after="0" w:line="276" w:lineRule="auto"/>
        <w:jc w:val="both"/>
        <w:rPr>
          <w:rFonts w:ascii="Times New Roman" w:hAnsi="Times New Roman" w:cs="Times New Roman"/>
          <w:sz w:val="28"/>
          <w:szCs w:val="28"/>
        </w:rPr>
      </w:pPr>
      <w:r w:rsidRPr="00D04F22">
        <w:rPr>
          <w:rFonts w:ascii="Times New Roman" w:hAnsi="Times New Roman" w:cs="Times New Roman"/>
          <w:sz w:val="28"/>
          <w:szCs w:val="28"/>
        </w:rPr>
        <w:t>Совок назвал себя веником.</w:t>
      </w:r>
    </w:p>
    <w:p w:rsidR="00D04F22" w:rsidRPr="00D04F22" w:rsidRDefault="00D04F22" w:rsidP="00416CAA">
      <w:pPr>
        <w:spacing w:after="0" w:line="276" w:lineRule="auto"/>
        <w:jc w:val="both"/>
        <w:rPr>
          <w:rFonts w:ascii="Times New Roman" w:hAnsi="Times New Roman" w:cs="Times New Roman"/>
          <w:sz w:val="28"/>
          <w:szCs w:val="28"/>
        </w:rPr>
      </w:pPr>
      <w:r w:rsidRPr="00D04F22">
        <w:rPr>
          <w:rFonts w:ascii="Times New Roman" w:hAnsi="Times New Roman" w:cs="Times New Roman"/>
          <w:sz w:val="28"/>
          <w:szCs w:val="28"/>
        </w:rPr>
        <w:t>И что тут началось!..</w:t>
      </w:r>
    </w:p>
    <w:p w:rsidR="00D04F22" w:rsidRPr="00D04F22" w:rsidRDefault="00D04F22" w:rsidP="00416CAA">
      <w:pPr>
        <w:spacing w:after="0" w:line="276" w:lineRule="auto"/>
        <w:jc w:val="both"/>
        <w:rPr>
          <w:rFonts w:ascii="Times New Roman" w:hAnsi="Times New Roman" w:cs="Times New Roman"/>
          <w:sz w:val="28"/>
          <w:szCs w:val="28"/>
        </w:rPr>
      </w:pPr>
      <w:r w:rsidRPr="00D04F22">
        <w:rPr>
          <w:rFonts w:ascii="Times New Roman" w:hAnsi="Times New Roman" w:cs="Times New Roman"/>
          <w:sz w:val="28"/>
          <w:szCs w:val="28"/>
        </w:rPr>
        <w:t>Совок стал по полу скрести, да и углы не забывал. А веник мусор, что на него сыпали, в ведро относить.</w:t>
      </w:r>
    </w:p>
    <w:p w:rsidR="00D04F22" w:rsidRDefault="00D04F22" w:rsidP="00416CAA">
      <w:pPr>
        <w:spacing w:after="0" w:line="276" w:lineRule="auto"/>
        <w:jc w:val="both"/>
        <w:rPr>
          <w:rFonts w:ascii="Times New Roman" w:hAnsi="Times New Roman" w:cs="Times New Roman"/>
          <w:sz w:val="28"/>
          <w:szCs w:val="28"/>
        </w:rPr>
      </w:pPr>
      <w:r w:rsidRPr="00D04F22">
        <w:rPr>
          <w:rFonts w:ascii="Times New Roman" w:hAnsi="Times New Roman" w:cs="Times New Roman"/>
          <w:sz w:val="28"/>
          <w:szCs w:val="28"/>
        </w:rPr>
        <w:t>Пришли хозяева и ужаснулись. Весь пол исцарапан, обои ободраны, всюду сор, а в центре комнаты совок и веник без сил лежат.</w:t>
      </w:r>
    </w:p>
    <w:p w:rsidR="004A32F9" w:rsidRDefault="004A32F9" w:rsidP="00416CAA">
      <w:pPr>
        <w:spacing w:after="0" w:line="276" w:lineRule="auto"/>
        <w:jc w:val="both"/>
        <w:rPr>
          <w:rFonts w:ascii="Times New Roman" w:hAnsi="Times New Roman" w:cs="Times New Roman"/>
          <w:sz w:val="28"/>
          <w:szCs w:val="28"/>
        </w:rPr>
      </w:pPr>
    </w:p>
    <w:p w:rsidR="001113C6" w:rsidRDefault="001113C6" w:rsidP="00416CAA">
      <w:pPr>
        <w:spacing w:after="0" w:line="276" w:lineRule="auto"/>
        <w:jc w:val="both"/>
        <w:rPr>
          <w:rFonts w:ascii="Times New Roman" w:hAnsi="Times New Roman" w:cs="Times New Roman"/>
          <w:b/>
          <w:sz w:val="28"/>
          <w:szCs w:val="28"/>
        </w:rPr>
      </w:pPr>
      <w:bookmarkStart w:id="98" w:name="Простая_истина"/>
      <w:r>
        <w:rPr>
          <w:rFonts w:ascii="Times New Roman" w:hAnsi="Times New Roman" w:cs="Times New Roman"/>
          <w:b/>
          <w:sz w:val="28"/>
          <w:szCs w:val="28"/>
        </w:rPr>
        <w:t>Простая истина</w:t>
      </w:r>
      <w:bookmarkEnd w:id="98"/>
    </w:p>
    <w:p w:rsidR="004A32F9" w:rsidRPr="00376535" w:rsidRDefault="00D6180E" w:rsidP="00416CAA">
      <w:pPr>
        <w:spacing w:after="0" w:line="276" w:lineRule="auto"/>
        <w:jc w:val="both"/>
        <w:rPr>
          <w:rFonts w:ascii="Times New Roman" w:hAnsi="Times New Roman" w:cs="Times New Roman"/>
          <w:i/>
          <w:sz w:val="24"/>
          <w:szCs w:val="24"/>
        </w:rPr>
      </w:pPr>
      <w:r w:rsidRPr="00376535">
        <w:rPr>
          <w:rFonts w:ascii="Times New Roman" w:hAnsi="Times New Roman" w:cs="Times New Roman"/>
          <w:i/>
          <w:sz w:val="24"/>
          <w:szCs w:val="24"/>
        </w:rPr>
        <w:t xml:space="preserve">Притча </w:t>
      </w:r>
      <w:r w:rsidR="005244BE" w:rsidRPr="00376535">
        <w:rPr>
          <w:rFonts w:ascii="Times New Roman" w:hAnsi="Times New Roman" w:cs="Times New Roman"/>
          <w:i/>
          <w:sz w:val="24"/>
          <w:szCs w:val="24"/>
        </w:rPr>
        <w:t>М</w:t>
      </w:r>
      <w:r w:rsidR="004A32F9" w:rsidRPr="00376535">
        <w:rPr>
          <w:rFonts w:ascii="Times New Roman" w:hAnsi="Times New Roman" w:cs="Times New Roman"/>
          <w:i/>
          <w:sz w:val="24"/>
          <w:szCs w:val="24"/>
        </w:rPr>
        <w:t>онаха Варнавы</w:t>
      </w:r>
      <w:r w:rsidR="00980B34">
        <w:rPr>
          <w:rFonts w:ascii="Times New Roman" w:hAnsi="Times New Roman" w:cs="Times New Roman"/>
          <w:i/>
          <w:sz w:val="24"/>
          <w:szCs w:val="24"/>
        </w:rPr>
        <w:t xml:space="preserve"> </w:t>
      </w:r>
      <w:r w:rsidR="00980B34" w:rsidRPr="00980B34">
        <w:rPr>
          <w:rFonts w:ascii="Times New Roman" w:hAnsi="Times New Roman" w:cs="Times New Roman"/>
          <w:i/>
          <w:sz w:val="24"/>
          <w:szCs w:val="24"/>
        </w:rPr>
        <w:t>(Евгений Санин)</w:t>
      </w:r>
    </w:p>
    <w:p w:rsidR="000D029A" w:rsidRDefault="004A32F9" w:rsidP="00416CAA">
      <w:pPr>
        <w:spacing w:after="0" w:line="276" w:lineRule="auto"/>
        <w:jc w:val="both"/>
        <w:rPr>
          <w:rFonts w:ascii="Times New Roman" w:hAnsi="Times New Roman" w:cs="Times New Roman"/>
          <w:sz w:val="28"/>
          <w:szCs w:val="28"/>
        </w:rPr>
      </w:pPr>
      <w:r w:rsidRPr="004A32F9">
        <w:rPr>
          <w:rFonts w:ascii="Times New Roman" w:hAnsi="Times New Roman" w:cs="Times New Roman"/>
          <w:sz w:val="28"/>
          <w:szCs w:val="28"/>
        </w:rPr>
        <w:t>Завидовала-завидовала поганка, что ее в отличие от благородных грибов, в лучшем случае, словно не замечают, и вот что придумала: «Это всё потому, что я маленькая и невзрачная! Вот вырасту большой и красивой – всем отомщу!» И принялась она пить дождевую воду. Пила-пила… Захлебывалась уже. Но своего добилась: стала выше самого большого белого гриба. Потом намазала ржавчиной от консервной банки шляпку, сделав ее красней, чем у самого красного подосиновика. Да еще и белыми пятнышками для пущей красоты разукрасила! И что же? Пришли в лес грибники. Собирают боровики, подосиновики, подберезовики. А как бывшую поганку увидели, то удивились: - Смотрите, какой мухомор! Давайте его поскорей затопчем, чтобы кто из новичков его за благородный гриб не принял! И затоптали, несмотря на то, что поганка стала большой и красивой. Ведь дело не в том, кто и каков т</w:t>
      </w:r>
      <w:r w:rsidR="00F613B5">
        <w:rPr>
          <w:rFonts w:ascii="Times New Roman" w:hAnsi="Times New Roman" w:cs="Times New Roman"/>
          <w:sz w:val="28"/>
          <w:szCs w:val="28"/>
        </w:rPr>
        <w:t>ы снаружи, а что у тебя внутри.</w:t>
      </w:r>
    </w:p>
    <w:p w:rsidR="0040727C" w:rsidRDefault="0040727C" w:rsidP="00416CAA">
      <w:pPr>
        <w:spacing w:after="0" w:line="276" w:lineRule="auto"/>
        <w:jc w:val="both"/>
        <w:rPr>
          <w:rFonts w:ascii="Times New Roman" w:hAnsi="Times New Roman" w:cs="Times New Roman"/>
          <w:sz w:val="28"/>
          <w:szCs w:val="28"/>
        </w:rPr>
      </w:pPr>
    </w:p>
    <w:p w:rsidR="003E7CD3" w:rsidRPr="009E3B3F" w:rsidRDefault="003E7CD3" w:rsidP="00416CAA">
      <w:pPr>
        <w:pStyle w:val="1"/>
        <w:spacing w:before="0" w:line="276" w:lineRule="auto"/>
        <w:jc w:val="center"/>
        <w:rPr>
          <w:rFonts w:ascii="Times New Roman" w:hAnsi="Times New Roman" w:cs="Times New Roman"/>
          <w:color w:val="FF0000"/>
          <w:sz w:val="36"/>
          <w:szCs w:val="36"/>
        </w:rPr>
      </w:pPr>
      <w:bookmarkStart w:id="99" w:name="_Toc521411112"/>
      <w:r w:rsidRPr="009E3B3F">
        <w:rPr>
          <w:rFonts w:ascii="Times New Roman" w:hAnsi="Times New Roman" w:cs="Times New Roman"/>
          <w:color w:val="FF0000"/>
          <w:sz w:val="36"/>
          <w:szCs w:val="36"/>
        </w:rPr>
        <w:t>Притчи о дружбе</w:t>
      </w:r>
      <w:bookmarkEnd w:id="99"/>
    </w:p>
    <w:p w:rsidR="00376535" w:rsidRDefault="00376535" w:rsidP="00416CAA">
      <w:pPr>
        <w:spacing w:after="0" w:line="276" w:lineRule="auto"/>
        <w:rPr>
          <w:rFonts w:ascii="Times New Roman" w:hAnsi="Times New Roman" w:cs="Times New Roman"/>
          <w:b/>
          <w:bCs/>
          <w:sz w:val="28"/>
          <w:szCs w:val="28"/>
        </w:rPr>
      </w:pPr>
    </w:p>
    <w:p w:rsidR="000E212E" w:rsidRDefault="000E212E" w:rsidP="00416CAA">
      <w:pPr>
        <w:spacing w:after="0" w:line="276" w:lineRule="auto"/>
        <w:jc w:val="both"/>
        <w:rPr>
          <w:rFonts w:ascii="Times New Roman" w:hAnsi="Times New Roman" w:cs="Times New Roman"/>
          <w:b/>
          <w:bCs/>
          <w:sz w:val="28"/>
          <w:szCs w:val="28"/>
        </w:rPr>
      </w:pPr>
      <w:bookmarkStart w:id="100" w:name="Сколько_человеку_необходимо_друзей"/>
      <w:r w:rsidRPr="000E212E">
        <w:rPr>
          <w:rFonts w:ascii="Times New Roman" w:hAnsi="Times New Roman" w:cs="Times New Roman"/>
          <w:b/>
          <w:bCs/>
          <w:sz w:val="28"/>
          <w:szCs w:val="28"/>
        </w:rPr>
        <w:t>Сколько человеку необходимо друзей?</w:t>
      </w:r>
      <w:bookmarkEnd w:id="100"/>
    </w:p>
    <w:p w:rsidR="006E35A0" w:rsidRPr="00376535" w:rsidRDefault="006E35A0" w:rsidP="00416CAA">
      <w:pPr>
        <w:spacing w:after="0" w:line="276" w:lineRule="auto"/>
        <w:jc w:val="both"/>
        <w:rPr>
          <w:rFonts w:ascii="Times New Roman" w:hAnsi="Times New Roman" w:cs="Times New Roman"/>
          <w:bCs/>
          <w:sz w:val="24"/>
          <w:szCs w:val="24"/>
        </w:rPr>
      </w:pPr>
      <w:r w:rsidRPr="00376535">
        <w:rPr>
          <w:rFonts w:ascii="Times New Roman" w:hAnsi="Times New Roman" w:cs="Times New Roman"/>
          <w:bCs/>
          <w:i/>
          <w:iCs/>
          <w:sz w:val="24"/>
          <w:szCs w:val="24"/>
        </w:rPr>
        <w:t>Притча Бориса Крумера</w:t>
      </w:r>
    </w:p>
    <w:p w:rsidR="000E212E" w:rsidRPr="000E212E" w:rsidRDefault="000E212E" w:rsidP="00416CAA">
      <w:pPr>
        <w:spacing w:after="0" w:line="276" w:lineRule="auto"/>
        <w:jc w:val="both"/>
        <w:rPr>
          <w:rFonts w:ascii="Times New Roman" w:hAnsi="Times New Roman" w:cs="Times New Roman"/>
          <w:sz w:val="28"/>
          <w:szCs w:val="28"/>
        </w:rPr>
      </w:pPr>
      <w:r w:rsidRPr="000E212E">
        <w:rPr>
          <w:rFonts w:ascii="Times New Roman" w:hAnsi="Times New Roman" w:cs="Times New Roman"/>
          <w:sz w:val="28"/>
          <w:szCs w:val="28"/>
        </w:rPr>
        <w:t>Ученик пришёл к Учителю и спросил его:</w:t>
      </w:r>
    </w:p>
    <w:p w:rsidR="000E212E" w:rsidRPr="000E212E" w:rsidRDefault="000E212E" w:rsidP="00416CAA">
      <w:pPr>
        <w:spacing w:after="0" w:line="276" w:lineRule="auto"/>
        <w:jc w:val="both"/>
        <w:rPr>
          <w:rFonts w:ascii="Times New Roman" w:hAnsi="Times New Roman" w:cs="Times New Roman"/>
          <w:sz w:val="28"/>
          <w:szCs w:val="28"/>
        </w:rPr>
      </w:pPr>
      <w:r w:rsidRPr="000E212E">
        <w:rPr>
          <w:rFonts w:ascii="Times New Roman" w:hAnsi="Times New Roman" w:cs="Times New Roman"/>
          <w:sz w:val="28"/>
          <w:szCs w:val="28"/>
        </w:rPr>
        <w:t>— Мастер, сколько друзей должно быть у человека — один или много?</w:t>
      </w:r>
    </w:p>
    <w:p w:rsidR="000E212E" w:rsidRPr="000E212E" w:rsidRDefault="000E212E" w:rsidP="00416CAA">
      <w:pPr>
        <w:spacing w:after="0" w:line="276" w:lineRule="auto"/>
        <w:jc w:val="both"/>
        <w:rPr>
          <w:rFonts w:ascii="Times New Roman" w:hAnsi="Times New Roman" w:cs="Times New Roman"/>
          <w:sz w:val="28"/>
          <w:szCs w:val="28"/>
        </w:rPr>
      </w:pPr>
      <w:r w:rsidRPr="000E212E">
        <w:rPr>
          <w:rFonts w:ascii="Times New Roman" w:hAnsi="Times New Roman" w:cs="Times New Roman"/>
          <w:sz w:val="28"/>
          <w:szCs w:val="28"/>
        </w:rPr>
        <w:t>— Всё очень просто, — ответил Учитель, — сорви мне вон то красное яблоко с самой верхней ветки.</w:t>
      </w:r>
    </w:p>
    <w:p w:rsidR="000E212E" w:rsidRPr="000E212E" w:rsidRDefault="000E212E" w:rsidP="00416CAA">
      <w:pPr>
        <w:spacing w:after="0" w:line="276" w:lineRule="auto"/>
        <w:jc w:val="both"/>
        <w:rPr>
          <w:rFonts w:ascii="Times New Roman" w:hAnsi="Times New Roman" w:cs="Times New Roman"/>
          <w:sz w:val="28"/>
          <w:szCs w:val="28"/>
        </w:rPr>
      </w:pPr>
      <w:r w:rsidRPr="000E212E">
        <w:rPr>
          <w:rFonts w:ascii="Times New Roman" w:hAnsi="Times New Roman" w:cs="Times New Roman"/>
          <w:sz w:val="28"/>
          <w:szCs w:val="28"/>
        </w:rPr>
        <w:t>Ученик задрал голову и ответил:</w:t>
      </w:r>
    </w:p>
    <w:p w:rsidR="000E212E" w:rsidRPr="000E212E" w:rsidRDefault="000E212E" w:rsidP="00416CAA">
      <w:pPr>
        <w:spacing w:after="0" w:line="276" w:lineRule="auto"/>
        <w:jc w:val="both"/>
        <w:rPr>
          <w:rFonts w:ascii="Times New Roman" w:hAnsi="Times New Roman" w:cs="Times New Roman"/>
          <w:sz w:val="28"/>
          <w:szCs w:val="28"/>
        </w:rPr>
      </w:pPr>
      <w:r w:rsidRPr="000E212E">
        <w:rPr>
          <w:rFonts w:ascii="Times New Roman" w:hAnsi="Times New Roman" w:cs="Times New Roman"/>
          <w:sz w:val="28"/>
          <w:szCs w:val="28"/>
        </w:rPr>
        <w:t>— Но оно очень высоко висит, Учитель! Мне не достать.</w:t>
      </w:r>
    </w:p>
    <w:p w:rsidR="000E212E" w:rsidRPr="000E212E" w:rsidRDefault="000E212E" w:rsidP="00416CAA">
      <w:pPr>
        <w:spacing w:after="0" w:line="276" w:lineRule="auto"/>
        <w:jc w:val="both"/>
        <w:rPr>
          <w:rFonts w:ascii="Times New Roman" w:hAnsi="Times New Roman" w:cs="Times New Roman"/>
          <w:sz w:val="28"/>
          <w:szCs w:val="28"/>
        </w:rPr>
      </w:pPr>
      <w:r w:rsidRPr="000E212E">
        <w:rPr>
          <w:rFonts w:ascii="Times New Roman" w:hAnsi="Times New Roman" w:cs="Times New Roman"/>
          <w:sz w:val="28"/>
          <w:szCs w:val="28"/>
        </w:rPr>
        <w:t>— Позови друга, пусть он поможет тебе, — ответил Мастер.</w:t>
      </w:r>
    </w:p>
    <w:p w:rsidR="000E212E" w:rsidRPr="000E212E" w:rsidRDefault="000E212E" w:rsidP="00416CAA">
      <w:pPr>
        <w:spacing w:after="0" w:line="276" w:lineRule="auto"/>
        <w:jc w:val="both"/>
        <w:rPr>
          <w:rFonts w:ascii="Times New Roman" w:hAnsi="Times New Roman" w:cs="Times New Roman"/>
          <w:sz w:val="28"/>
          <w:szCs w:val="28"/>
        </w:rPr>
      </w:pPr>
      <w:r w:rsidRPr="000E212E">
        <w:rPr>
          <w:rFonts w:ascii="Times New Roman" w:hAnsi="Times New Roman" w:cs="Times New Roman"/>
          <w:sz w:val="28"/>
          <w:szCs w:val="28"/>
        </w:rPr>
        <w:lastRenderedPageBreak/>
        <w:t>Ученик позвал другого ученика и встал ему на плечи.</w:t>
      </w:r>
    </w:p>
    <w:p w:rsidR="000E212E" w:rsidRPr="000E212E" w:rsidRDefault="000E212E" w:rsidP="00416CAA">
      <w:pPr>
        <w:spacing w:after="0" w:line="276" w:lineRule="auto"/>
        <w:jc w:val="both"/>
        <w:rPr>
          <w:rFonts w:ascii="Times New Roman" w:hAnsi="Times New Roman" w:cs="Times New Roman"/>
          <w:sz w:val="28"/>
          <w:szCs w:val="28"/>
        </w:rPr>
      </w:pPr>
      <w:r w:rsidRPr="000E212E">
        <w:rPr>
          <w:rFonts w:ascii="Times New Roman" w:hAnsi="Times New Roman" w:cs="Times New Roman"/>
          <w:sz w:val="28"/>
          <w:szCs w:val="28"/>
        </w:rPr>
        <w:t>— Мне всё равно не достать,</w:t>
      </w:r>
      <w:r w:rsidR="00507B56">
        <w:rPr>
          <w:rFonts w:ascii="Times New Roman" w:hAnsi="Times New Roman" w:cs="Times New Roman"/>
          <w:sz w:val="28"/>
          <w:szCs w:val="28"/>
        </w:rPr>
        <w:t xml:space="preserve"> Учитель</w:t>
      </w:r>
      <w:r w:rsidRPr="000E212E">
        <w:rPr>
          <w:rFonts w:ascii="Times New Roman" w:hAnsi="Times New Roman" w:cs="Times New Roman"/>
          <w:sz w:val="28"/>
          <w:szCs w:val="28"/>
        </w:rPr>
        <w:t xml:space="preserve"> — сказал огорчённый ученик.</w:t>
      </w:r>
    </w:p>
    <w:p w:rsidR="000E212E" w:rsidRPr="000E212E" w:rsidRDefault="000E212E" w:rsidP="00416CAA">
      <w:pPr>
        <w:spacing w:after="0" w:line="276" w:lineRule="auto"/>
        <w:jc w:val="both"/>
        <w:rPr>
          <w:rFonts w:ascii="Times New Roman" w:hAnsi="Times New Roman" w:cs="Times New Roman"/>
          <w:sz w:val="28"/>
          <w:szCs w:val="28"/>
        </w:rPr>
      </w:pPr>
      <w:r w:rsidRPr="000E212E">
        <w:rPr>
          <w:rFonts w:ascii="Times New Roman" w:hAnsi="Times New Roman" w:cs="Times New Roman"/>
          <w:sz w:val="28"/>
          <w:szCs w:val="28"/>
        </w:rPr>
        <w:t>— У тебя больше нет друзей? — усмехнулся Учитель.</w:t>
      </w:r>
    </w:p>
    <w:p w:rsidR="000E212E" w:rsidRPr="000E212E" w:rsidRDefault="000E212E" w:rsidP="00416CAA">
      <w:pPr>
        <w:spacing w:after="0" w:line="276" w:lineRule="auto"/>
        <w:jc w:val="both"/>
        <w:rPr>
          <w:rFonts w:ascii="Times New Roman" w:hAnsi="Times New Roman" w:cs="Times New Roman"/>
          <w:sz w:val="28"/>
          <w:szCs w:val="28"/>
        </w:rPr>
      </w:pPr>
      <w:r w:rsidRPr="000E212E">
        <w:rPr>
          <w:rFonts w:ascii="Times New Roman" w:hAnsi="Times New Roman" w:cs="Times New Roman"/>
          <w:sz w:val="28"/>
          <w:szCs w:val="28"/>
        </w:rPr>
        <w:t>Ученик позвал ещё приятелей, которые кряхтя стали взбираться друг другу на плечи и спины, пытаясь построить живую пирамиду. Но яблоко висело слишком высоко, пирамида рассыпалась, и ученик так и не смог сорвать вожделенное яблоко.</w:t>
      </w:r>
    </w:p>
    <w:p w:rsidR="000E212E" w:rsidRPr="000E212E" w:rsidRDefault="000E212E" w:rsidP="00416CAA">
      <w:pPr>
        <w:spacing w:after="0" w:line="276" w:lineRule="auto"/>
        <w:jc w:val="both"/>
        <w:rPr>
          <w:rFonts w:ascii="Times New Roman" w:hAnsi="Times New Roman" w:cs="Times New Roman"/>
          <w:sz w:val="28"/>
          <w:szCs w:val="28"/>
        </w:rPr>
      </w:pPr>
      <w:r w:rsidRPr="000E212E">
        <w:rPr>
          <w:rFonts w:ascii="Times New Roman" w:hAnsi="Times New Roman" w:cs="Times New Roman"/>
          <w:sz w:val="28"/>
          <w:szCs w:val="28"/>
        </w:rPr>
        <w:t>Тогда учитель подозвал его к себе:</w:t>
      </w:r>
    </w:p>
    <w:p w:rsidR="000E212E" w:rsidRPr="000E212E" w:rsidRDefault="000E212E" w:rsidP="00416CAA">
      <w:pPr>
        <w:spacing w:after="0" w:line="276" w:lineRule="auto"/>
        <w:jc w:val="both"/>
        <w:rPr>
          <w:rFonts w:ascii="Times New Roman" w:hAnsi="Times New Roman" w:cs="Times New Roman"/>
          <w:sz w:val="28"/>
          <w:szCs w:val="28"/>
        </w:rPr>
      </w:pPr>
      <w:r w:rsidRPr="000E212E">
        <w:rPr>
          <w:rFonts w:ascii="Times New Roman" w:hAnsi="Times New Roman" w:cs="Times New Roman"/>
          <w:sz w:val="28"/>
          <w:szCs w:val="28"/>
        </w:rPr>
        <w:t>— Ну, ты понял, сколько человеку нужно друзей?</w:t>
      </w:r>
    </w:p>
    <w:p w:rsidR="000E212E" w:rsidRPr="000E212E" w:rsidRDefault="000E212E" w:rsidP="00416CAA">
      <w:pPr>
        <w:spacing w:after="0" w:line="276" w:lineRule="auto"/>
        <w:jc w:val="both"/>
        <w:rPr>
          <w:rFonts w:ascii="Times New Roman" w:hAnsi="Times New Roman" w:cs="Times New Roman"/>
          <w:sz w:val="28"/>
          <w:szCs w:val="28"/>
        </w:rPr>
      </w:pPr>
      <w:r w:rsidRPr="000E212E">
        <w:rPr>
          <w:rFonts w:ascii="Times New Roman" w:hAnsi="Times New Roman" w:cs="Times New Roman"/>
          <w:sz w:val="28"/>
          <w:szCs w:val="28"/>
        </w:rPr>
        <w:t>-Понял, учитель, — сказал ученик, потирая ушибленный бок, — много — чтобы все вместе мы смогли решить любую проблему.</w:t>
      </w:r>
    </w:p>
    <w:p w:rsidR="000E212E" w:rsidRPr="000E212E" w:rsidRDefault="000E212E" w:rsidP="00416CAA">
      <w:pPr>
        <w:spacing w:after="0" w:line="276" w:lineRule="auto"/>
        <w:jc w:val="both"/>
        <w:rPr>
          <w:rFonts w:ascii="Times New Roman" w:hAnsi="Times New Roman" w:cs="Times New Roman"/>
          <w:sz w:val="28"/>
          <w:szCs w:val="28"/>
        </w:rPr>
      </w:pPr>
      <w:r w:rsidRPr="000E212E">
        <w:rPr>
          <w:rFonts w:ascii="Times New Roman" w:hAnsi="Times New Roman" w:cs="Times New Roman"/>
          <w:sz w:val="28"/>
          <w:szCs w:val="28"/>
        </w:rPr>
        <w:t>— Да, — ответил Мастер, огорчённо покачивая головой, — действительно, нужно много друзей. Чтобы среди всего этого сборища гимнастов нашёлся хотя бы один умный человек, который догадался бы принести лестницу!</w:t>
      </w:r>
    </w:p>
    <w:p w:rsidR="000F3F19" w:rsidRPr="004E742A" w:rsidRDefault="000F3F19" w:rsidP="00416CAA">
      <w:pPr>
        <w:spacing w:after="0" w:line="276" w:lineRule="auto"/>
        <w:rPr>
          <w:rFonts w:ascii="Times New Roman" w:hAnsi="Times New Roman" w:cs="Times New Roman"/>
          <w:b/>
          <w:sz w:val="28"/>
          <w:szCs w:val="36"/>
        </w:rPr>
      </w:pPr>
    </w:p>
    <w:p w:rsidR="009072BE" w:rsidRPr="009E3B3F" w:rsidRDefault="003E7CD3" w:rsidP="00416CAA">
      <w:pPr>
        <w:pStyle w:val="1"/>
        <w:spacing w:before="0" w:line="276" w:lineRule="auto"/>
        <w:jc w:val="center"/>
        <w:rPr>
          <w:rFonts w:ascii="Times New Roman" w:hAnsi="Times New Roman" w:cs="Times New Roman"/>
          <w:sz w:val="28"/>
          <w:szCs w:val="28"/>
        </w:rPr>
      </w:pPr>
      <w:bookmarkStart w:id="101" w:name="_Toc521411113"/>
      <w:r w:rsidRPr="009E3B3F">
        <w:rPr>
          <w:rFonts w:ascii="Times New Roman" w:hAnsi="Times New Roman" w:cs="Times New Roman"/>
          <w:color w:val="FF0000"/>
          <w:sz w:val="36"/>
          <w:szCs w:val="36"/>
        </w:rPr>
        <w:t>Притчи</w:t>
      </w:r>
      <w:r w:rsidR="009072BE" w:rsidRPr="009E3B3F">
        <w:rPr>
          <w:rFonts w:ascii="Times New Roman" w:hAnsi="Times New Roman" w:cs="Times New Roman"/>
          <w:color w:val="FF0000"/>
          <w:sz w:val="36"/>
          <w:szCs w:val="36"/>
        </w:rPr>
        <w:t xml:space="preserve"> о гордости</w:t>
      </w:r>
      <w:bookmarkEnd w:id="101"/>
    </w:p>
    <w:p w:rsidR="009072BE" w:rsidRPr="009072BE" w:rsidRDefault="009072BE" w:rsidP="00416CAA">
      <w:pPr>
        <w:spacing w:after="0" w:line="276" w:lineRule="auto"/>
        <w:rPr>
          <w:rFonts w:ascii="Times New Roman" w:hAnsi="Times New Roman" w:cs="Times New Roman"/>
          <w:b/>
          <w:bCs/>
          <w:sz w:val="28"/>
          <w:szCs w:val="28"/>
        </w:rPr>
      </w:pPr>
      <w:bookmarkStart w:id="102" w:name="Гордый_олень"/>
      <w:r w:rsidRPr="009072BE">
        <w:rPr>
          <w:rFonts w:ascii="Times New Roman" w:hAnsi="Times New Roman" w:cs="Times New Roman"/>
          <w:b/>
          <w:bCs/>
          <w:sz w:val="28"/>
          <w:szCs w:val="28"/>
        </w:rPr>
        <w:t>Гордый олень</w:t>
      </w:r>
      <w:bookmarkEnd w:id="102"/>
    </w:p>
    <w:p w:rsidR="009072BE" w:rsidRPr="00507B56" w:rsidRDefault="00507B56" w:rsidP="00416CAA">
      <w:pPr>
        <w:spacing w:after="0" w:line="276" w:lineRule="auto"/>
        <w:rPr>
          <w:rFonts w:ascii="Times New Roman" w:hAnsi="Times New Roman" w:cs="Times New Roman"/>
          <w:bCs/>
          <w:i/>
          <w:iCs/>
          <w:sz w:val="24"/>
          <w:szCs w:val="24"/>
        </w:rPr>
      </w:pPr>
      <w:r>
        <w:rPr>
          <w:rFonts w:ascii="Times New Roman" w:hAnsi="Times New Roman" w:cs="Times New Roman"/>
          <w:bCs/>
          <w:i/>
          <w:iCs/>
          <w:sz w:val="24"/>
          <w:szCs w:val="24"/>
        </w:rPr>
        <w:t>Притча</w:t>
      </w:r>
      <w:r w:rsidR="009072BE" w:rsidRPr="00507B56">
        <w:rPr>
          <w:rFonts w:ascii="Times New Roman" w:hAnsi="Times New Roman" w:cs="Times New Roman"/>
          <w:bCs/>
          <w:i/>
          <w:iCs/>
          <w:sz w:val="24"/>
          <w:szCs w:val="24"/>
        </w:rPr>
        <w:t xml:space="preserve"> Льва Толстого</w:t>
      </w:r>
    </w:p>
    <w:p w:rsidR="009072BE" w:rsidRPr="009072BE" w:rsidRDefault="009072BE" w:rsidP="00416CAA">
      <w:pPr>
        <w:spacing w:after="0" w:line="276" w:lineRule="auto"/>
        <w:jc w:val="both"/>
        <w:rPr>
          <w:rFonts w:ascii="Times New Roman" w:hAnsi="Times New Roman" w:cs="Times New Roman"/>
          <w:sz w:val="28"/>
          <w:szCs w:val="28"/>
        </w:rPr>
      </w:pPr>
      <w:r w:rsidRPr="009072BE">
        <w:rPr>
          <w:rFonts w:ascii="Times New Roman" w:hAnsi="Times New Roman" w:cs="Times New Roman"/>
          <w:sz w:val="28"/>
          <w:szCs w:val="28"/>
        </w:rPr>
        <w:t>Олень подошёл к речке напиться, увидал себя в воде и стал радоваться на свои рога, что они велики и развилисты, а на ноги посмотрел и говорит:</w:t>
      </w:r>
    </w:p>
    <w:p w:rsidR="009072BE" w:rsidRPr="009072BE" w:rsidRDefault="009072BE" w:rsidP="00416CAA">
      <w:pPr>
        <w:spacing w:after="0" w:line="276" w:lineRule="auto"/>
        <w:jc w:val="both"/>
        <w:rPr>
          <w:rFonts w:ascii="Times New Roman" w:hAnsi="Times New Roman" w:cs="Times New Roman"/>
          <w:sz w:val="28"/>
          <w:szCs w:val="28"/>
        </w:rPr>
      </w:pPr>
      <w:r w:rsidRPr="009072BE">
        <w:rPr>
          <w:rFonts w:ascii="Times New Roman" w:hAnsi="Times New Roman" w:cs="Times New Roman"/>
          <w:sz w:val="28"/>
          <w:szCs w:val="28"/>
        </w:rPr>
        <w:t>— Только ноги мои плохи и жидки.</w:t>
      </w:r>
    </w:p>
    <w:p w:rsidR="009072BE" w:rsidRPr="009072BE" w:rsidRDefault="009072BE" w:rsidP="00416CAA">
      <w:pPr>
        <w:spacing w:after="0" w:line="276" w:lineRule="auto"/>
        <w:jc w:val="both"/>
        <w:rPr>
          <w:rFonts w:ascii="Times New Roman" w:hAnsi="Times New Roman" w:cs="Times New Roman"/>
          <w:sz w:val="28"/>
          <w:szCs w:val="28"/>
        </w:rPr>
      </w:pPr>
      <w:r w:rsidRPr="009072BE">
        <w:rPr>
          <w:rFonts w:ascii="Times New Roman" w:hAnsi="Times New Roman" w:cs="Times New Roman"/>
          <w:sz w:val="28"/>
          <w:szCs w:val="28"/>
        </w:rPr>
        <w:t>Вдруг выскочил лев и бросился на оленя. Олень пустился скакать по чистому полю. Он уходил, а как пришёл в лес, запутался рогами за сучья, и лев схватил его.</w:t>
      </w:r>
    </w:p>
    <w:p w:rsidR="009072BE" w:rsidRPr="009072BE" w:rsidRDefault="009072BE" w:rsidP="00416CAA">
      <w:pPr>
        <w:spacing w:after="0" w:line="276" w:lineRule="auto"/>
        <w:jc w:val="both"/>
        <w:rPr>
          <w:rFonts w:ascii="Times New Roman" w:hAnsi="Times New Roman" w:cs="Times New Roman"/>
          <w:sz w:val="28"/>
          <w:szCs w:val="28"/>
        </w:rPr>
      </w:pPr>
      <w:r w:rsidRPr="009072BE">
        <w:rPr>
          <w:rFonts w:ascii="Times New Roman" w:hAnsi="Times New Roman" w:cs="Times New Roman"/>
          <w:sz w:val="28"/>
          <w:szCs w:val="28"/>
        </w:rPr>
        <w:t>Как пришло время погибать оленю, он и говорит:</w:t>
      </w:r>
    </w:p>
    <w:p w:rsidR="009072BE" w:rsidRDefault="009072BE" w:rsidP="00416CAA">
      <w:pPr>
        <w:spacing w:after="0" w:line="276" w:lineRule="auto"/>
        <w:jc w:val="both"/>
        <w:rPr>
          <w:rFonts w:ascii="Times New Roman" w:hAnsi="Times New Roman" w:cs="Times New Roman"/>
          <w:sz w:val="28"/>
          <w:szCs w:val="28"/>
        </w:rPr>
      </w:pPr>
      <w:r w:rsidRPr="009072BE">
        <w:rPr>
          <w:rFonts w:ascii="Times New Roman" w:hAnsi="Times New Roman" w:cs="Times New Roman"/>
          <w:sz w:val="28"/>
          <w:szCs w:val="28"/>
        </w:rPr>
        <w:t>— То-то глупый я! Про кого думал, что плохи и жидки, те спасали меня, а на кого радовался, от тех пропал.</w:t>
      </w:r>
    </w:p>
    <w:p w:rsidR="007411CE" w:rsidRDefault="007411CE" w:rsidP="00416CAA">
      <w:pPr>
        <w:spacing w:after="0" w:line="276" w:lineRule="auto"/>
        <w:rPr>
          <w:rFonts w:ascii="Times New Roman" w:hAnsi="Times New Roman" w:cs="Times New Roman"/>
          <w:sz w:val="28"/>
          <w:szCs w:val="28"/>
        </w:rPr>
      </w:pPr>
    </w:p>
    <w:p w:rsidR="007411CE" w:rsidRPr="007411CE" w:rsidRDefault="007411CE" w:rsidP="00416CAA">
      <w:pPr>
        <w:spacing w:after="0" w:line="276" w:lineRule="auto"/>
        <w:jc w:val="both"/>
        <w:rPr>
          <w:rFonts w:ascii="Times New Roman" w:hAnsi="Times New Roman" w:cs="Times New Roman"/>
          <w:b/>
          <w:bCs/>
          <w:sz w:val="28"/>
          <w:szCs w:val="28"/>
        </w:rPr>
      </w:pPr>
      <w:bookmarkStart w:id="103" w:name="Сладкая_соль"/>
      <w:r w:rsidRPr="007411CE">
        <w:rPr>
          <w:rFonts w:ascii="Times New Roman" w:hAnsi="Times New Roman" w:cs="Times New Roman"/>
          <w:b/>
          <w:bCs/>
          <w:sz w:val="28"/>
          <w:szCs w:val="28"/>
        </w:rPr>
        <w:t>Сладкая соль</w:t>
      </w:r>
      <w:bookmarkEnd w:id="103"/>
    </w:p>
    <w:p w:rsidR="007411CE" w:rsidRPr="00831E96" w:rsidRDefault="000F3F19" w:rsidP="00416CAA">
      <w:pPr>
        <w:spacing w:after="0" w:line="276" w:lineRule="auto"/>
        <w:jc w:val="both"/>
        <w:rPr>
          <w:rFonts w:ascii="Times New Roman" w:hAnsi="Times New Roman" w:cs="Times New Roman"/>
          <w:bCs/>
          <w:i/>
          <w:iCs/>
          <w:sz w:val="24"/>
          <w:szCs w:val="24"/>
        </w:rPr>
      </w:pPr>
      <w:r w:rsidRPr="00831E96">
        <w:rPr>
          <w:rFonts w:ascii="Times New Roman" w:hAnsi="Times New Roman" w:cs="Times New Roman"/>
          <w:bCs/>
          <w:i/>
          <w:iCs/>
          <w:sz w:val="24"/>
          <w:szCs w:val="24"/>
        </w:rPr>
        <w:t>Притча для детей</w:t>
      </w:r>
    </w:p>
    <w:p w:rsidR="007411CE" w:rsidRPr="007411CE" w:rsidRDefault="007411CE" w:rsidP="00416CAA">
      <w:pPr>
        <w:spacing w:after="0" w:line="276" w:lineRule="auto"/>
        <w:jc w:val="both"/>
        <w:rPr>
          <w:rFonts w:ascii="Times New Roman" w:hAnsi="Times New Roman" w:cs="Times New Roman"/>
          <w:sz w:val="28"/>
          <w:szCs w:val="28"/>
        </w:rPr>
      </w:pPr>
      <w:r w:rsidRPr="007411CE">
        <w:rPr>
          <w:rFonts w:ascii="Times New Roman" w:hAnsi="Times New Roman" w:cs="Times New Roman"/>
          <w:sz w:val="28"/>
          <w:szCs w:val="28"/>
        </w:rPr>
        <w:t>Надоело быть соли солёной. Подумала: «Чем я хуже сахара? Он белый, и я белая, он сыпучий и я сыпучая. Только его все любят, даже причмокивают, когда чай с ним пьют, а меня словно и не замечают!» И решила она сладкой стать.</w:t>
      </w:r>
    </w:p>
    <w:p w:rsidR="007411CE" w:rsidRPr="007411CE" w:rsidRDefault="007411CE" w:rsidP="00416CAA">
      <w:pPr>
        <w:spacing w:after="0" w:line="276" w:lineRule="auto"/>
        <w:jc w:val="both"/>
        <w:rPr>
          <w:rFonts w:ascii="Times New Roman" w:hAnsi="Times New Roman" w:cs="Times New Roman"/>
          <w:sz w:val="28"/>
          <w:szCs w:val="28"/>
        </w:rPr>
      </w:pPr>
      <w:r w:rsidRPr="007411CE">
        <w:rPr>
          <w:rFonts w:ascii="Times New Roman" w:hAnsi="Times New Roman" w:cs="Times New Roman"/>
          <w:sz w:val="28"/>
          <w:szCs w:val="28"/>
        </w:rPr>
        <w:t>Сказано — сделано. Что тут за обедом началось! Только тот, кто хоть раз пробовал сладкий борщ и подсахаренное яйцо всмятку, может по достоинству оценить это!</w:t>
      </w:r>
    </w:p>
    <w:p w:rsidR="007411CE" w:rsidRDefault="007411CE" w:rsidP="00416CAA">
      <w:pPr>
        <w:spacing w:after="0" w:line="276" w:lineRule="auto"/>
        <w:jc w:val="both"/>
        <w:rPr>
          <w:rFonts w:ascii="Times New Roman" w:hAnsi="Times New Roman" w:cs="Times New Roman"/>
          <w:sz w:val="28"/>
          <w:szCs w:val="28"/>
        </w:rPr>
      </w:pPr>
      <w:r w:rsidRPr="007411CE">
        <w:rPr>
          <w:rFonts w:ascii="Times New Roman" w:hAnsi="Times New Roman" w:cs="Times New Roman"/>
          <w:sz w:val="28"/>
          <w:szCs w:val="28"/>
        </w:rPr>
        <w:t>Кончилось всё тем, что негодную соль выбросили на помойку и заменили новой, которая уже никогда не пыталась стать сладкой.</w:t>
      </w:r>
    </w:p>
    <w:p w:rsidR="00852B87" w:rsidRDefault="00852B87" w:rsidP="00416CAA">
      <w:pPr>
        <w:spacing w:after="0" w:line="276" w:lineRule="auto"/>
        <w:jc w:val="both"/>
        <w:rPr>
          <w:rFonts w:ascii="Times New Roman" w:hAnsi="Times New Roman" w:cs="Times New Roman"/>
          <w:b/>
          <w:bCs/>
          <w:sz w:val="28"/>
          <w:szCs w:val="28"/>
        </w:rPr>
      </w:pPr>
      <w:bookmarkStart w:id="104" w:name="Кедр"/>
      <w:r w:rsidRPr="00852B87">
        <w:rPr>
          <w:rFonts w:ascii="Times New Roman" w:hAnsi="Times New Roman" w:cs="Times New Roman"/>
          <w:b/>
          <w:bCs/>
          <w:sz w:val="28"/>
          <w:szCs w:val="28"/>
        </w:rPr>
        <w:lastRenderedPageBreak/>
        <w:t>Кедр</w:t>
      </w:r>
      <w:bookmarkEnd w:id="104"/>
    </w:p>
    <w:p w:rsidR="00E97438" w:rsidRPr="00E97438" w:rsidRDefault="00E97438" w:rsidP="00416CAA">
      <w:pPr>
        <w:spacing w:after="0" w:line="276" w:lineRule="auto"/>
        <w:jc w:val="both"/>
        <w:rPr>
          <w:rFonts w:ascii="Times New Roman" w:hAnsi="Times New Roman" w:cs="Times New Roman"/>
          <w:b/>
          <w:bCs/>
          <w:sz w:val="24"/>
          <w:szCs w:val="24"/>
        </w:rPr>
      </w:pPr>
      <w:r w:rsidRPr="00E97438">
        <w:rPr>
          <w:rFonts w:ascii="Times New Roman" w:hAnsi="Times New Roman" w:cs="Times New Roman"/>
          <w:i/>
          <w:sz w:val="24"/>
          <w:szCs w:val="24"/>
        </w:rPr>
        <w:t>Притча Леонардо да Винчи</w:t>
      </w:r>
    </w:p>
    <w:p w:rsidR="00852B87" w:rsidRPr="00852B87" w:rsidRDefault="00852B87" w:rsidP="00416CAA">
      <w:pPr>
        <w:spacing w:after="0" w:line="276" w:lineRule="auto"/>
        <w:jc w:val="both"/>
        <w:rPr>
          <w:rFonts w:ascii="Times New Roman" w:hAnsi="Times New Roman" w:cs="Times New Roman"/>
          <w:sz w:val="28"/>
          <w:szCs w:val="28"/>
        </w:rPr>
      </w:pPr>
      <w:r w:rsidRPr="00852B87">
        <w:rPr>
          <w:rFonts w:ascii="Times New Roman" w:hAnsi="Times New Roman" w:cs="Times New Roman"/>
          <w:sz w:val="28"/>
          <w:szCs w:val="28"/>
        </w:rPr>
        <w:t>В одном саду рос кедр. С каждым годом он мужал и становился всё выше и краше. Его пышная крона царственно возвышалась над остальными деревьями и отбрасывала на них густую тень. Но чем больше он разрастался и тянулся вверх, тем сильнее в нём росло непомерное высокомерие. С презреньем поглядывая на всех свысока, однажды он повелительно крикнул:</w:t>
      </w:r>
    </w:p>
    <w:p w:rsidR="00852B87" w:rsidRPr="00852B87" w:rsidRDefault="00852B87" w:rsidP="00416CAA">
      <w:pPr>
        <w:spacing w:after="0" w:line="276" w:lineRule="auto"/>
        <w:jc w:val="both"/>
        <w:rPr>
          <w:rFonts w:ascii="Times New Roman" w:hAnsi="Times New Roman" w:cs="Times New Roman"/>
          <w:sz w:val="28"/>
          <w:szCs w:val="28"/>
        </w:rPr>
      </w:pPr>
      <w:r w:rsidRPr="00852B87">
        <w:rPr>
          <w:rFonts w:ascii="Times New Roman" w:hAnsi="Times New Roman" w:cs="Times New Roman"/>
          <w:sz w:val="28"/>
          <w:szCs w:val="28"/>
        </w:rPr>
        <w:t>— Уберите прочь этот жалкий орёшник! — И дерево было срублено под корень.</w:t>
      </w:r>
    </w:p>
    <w:p w:rsidR="00852B87" w:rsidRPr="00852B87" w:rsidRDefault="00852B87" w:rsidP="00416CAA">
      <w:pPr>
        <w:spacing w:after="0" w:line="276" w:lineRule="auto"/>
        <w:jc w:val="both"/>
        <w:rPr>
          <w:rFonts w:ascii="Times New Roman" w:hAnsi="Times New Roman" w:cs="Times New Roman"/>
          <w:sz w:val="28"/>
          <w:szCs w:val="28"/>
        </w:rPr>
      </w:pPr>
      <w:r w:rsidRPr="00852B87">
        <w:rPr>
          <w:rFonts w:ascii="Times New Roman" w:hAnsi="Times New Roman" w:cs="Times New Roman"/>
          <w:sz w:val="28"/>
          <w:szCs w:val="28"/>
        </w:rPr>
        <w:t>— Освободите меня от соседства несносной смоковницы! Она докучает мне своим глупым видом, — приказал в другой раз капризный кедр, и смоковницу постигла та же участь.</w:t>
      </w:r>
    </w:p>
    <w:p w:rsidR="00852B87" w:rsidRPr="00852B87" w:rsidRDefault="00852B87" w:rsidP="00416CAA">
      <w:pPr>
        <w:spacing w:after="0" w:line="276" w:lineRule="auto"/>
        <w:jc w:val="both"/>
        <w:rPr>
          <w:rFonts w:ascii="Times New Roman" w:hAnsi="Times New Roman" w:cs="Times New Roman"/>
          <w:sz w:val="28"/>
          <w:szCs w:val="28"/>
        </w:rPr>
      </w:pPr>
      <w:r w:rsidRPr="00852B87">
        <w:rPr>
          <w:rFonts w:ascii="Times New Roman" w:hAnsi="Times New Roman" w:cs="Times New Roman"/>
          <w:sz w:val="28"/>
          <w:szCs w:val="28"/>
        </w:rPr>
        <w:t>Довольный собой, горделиво покачивая ветвями, спесивый красавец никак не унимался:</w:t>
      </w:r>
    </w:p>
    <w:p w:rsidR="00852B87" w:rsidRPr="00852B87" w:rsidRDefault="00852B87" w:rsidP="00416CAA">
      <w:pPr>
        <w:spacing w:after="0" w:line="276" w:lineRule="auto"/>
        <w:jc w:val="both"/>
        <w:rPr>
          <w:rFonts w:ascii="Times New Roman" w:hAnsi="Times New Roman" w:cs="Times New Roman"/>
          <w:sz w:val="28"/>
          <w:szCs w:val="28"/>
        </w:rPr>
      </w:pPr>
      <w:r w:rsidRPr="00852B87">
        <w:rPr>
          <w:rFonts w:ascii="Times New Roman" w:hAnsi="Times New Roman" w:cs="Times New Roman"/>
          <w:sz w:val="28"/>
          <w:szCs w:val="28"/>
        </w:rPr>
        <w:t>— Очистите вокруг меня место от старых груш и яблонь! — и деревья пошли на дрова.</w:t>
      </w:r>
    </w:p>
    <w:p w:rsidR="00852B87" w:rsidRPr="00852B87" w:rsidRDefault="00852B87" w:rsidP="00416CAA">
      <w:pPr>
        <w:spacing w:after="0" w:line="276" w:lineRule="auto"/>
        <w:jc w:val="both"/>
        <w:rPr>
          <w:rFonts w:ascii="Times New Roman" w:hAnsi="Times New Roman" w:cs="Times New Roman"/>
          <w:sz w:val="28"/>
          <w:szCs w:val="28"/>
        </w:rPr>
      </w:pPr>
      <w:r w:rsidRPr="00852B87">
        <w:rPr>
          <w:rFonts w:ascii="Times New Roman" w:hAnsi="Times New Roman" w:cs="Times New Roman"/>
          <w:sz w:val="28"/>
          <w:szCs w:val="28"/>
        </w:rPr>
        <w:t>Так неугомонный кедр повелел истребить одно за другим все деревья, став полновластным хозяином в саду, от былой красы которого остались одни пни.</w:t>
      </w:r>
    </w:p>
    <w:p w:rsidR="00852B87" w:rsidRDefault="00852B87" w:rsidP="00416CAA">
      <w:pPr>
        <w:spacing w:after="0" w:line="276" w:lineRule="auto"/>
        <w:jc w:val="both"/>
        <w:rPr>
          <w:rFonts w:ascii="Times New Roman" w:hAnsi="Times New Roman" w:cs="Times New Roman"/>
          <w:sz w:val="28"/>
          <w:szCs w:val="28"/>
        </w:rPr>
      </w:pPr>
      <w:r w:rsidRPr="00852B87">
        <w:rPr>
          <w:rFonts w:ascii="Times New Roman" w:hAnsi="Times New Roman" w:cs="Times New Roman"/>
          <w:sz w:val="28"/>
          <w:szCs w:val="28"/>
        </w:rPr>
        <w:t>Но однажды разразился сильный ураган. Зазнавшийся кедр изо всех сил противился ему, крепко держась за землю мощными корнями. А ветер, не встретив на своём пути других деревьев, беспрепятственно набрасывался на одиноко стоящего красавца, нещадно ломая, круша и пригибая его книзу. Наконец истерзанный кедр не выдержал яростных ударов, треснул и повалился наземь</w:t>
      </w:r>
      <w:r w:rsidR="00CA1F34">
        <w:rPr>
          <w:rFonts w:ascii="Times New Roman" w:hAnsi="Times New Roman" w:cs="Times New Roman"/>
          <w:sz w:val="28"/>
          <w:szCs w:val="28"/>
        </w:rPr>
        <w:t>.</w:t>
      </w:r>
    </w:p>
    <w:p w:rsidR="00CA1F34" w:rsidRDefault="00CA1F34" w:rsidP="00416CAA">
      <w:pPr>
        <w:spacing w:after="0" w:line="276" w:lineRule="auto"/>
        <w:jc w:val="both"/>
        <w:rPr>
          <w:rFonts w:ascii="Times New Roman" w:hAnsi="Times New Roman" w:cs="Times New Roman"/>
          <w:sz w:val="28"/>
          <w:szCs w:val="28"/>
        </w:rPr>
      </w:pPr>
    </w:p>
    <w:p w:rsidR="00CA1F34" w:rsidRDefault="00CA1F34" w:rsidP="00416CAA">
      <w:pPr>
        <w:spacing w:after="0" w:line="276" w:lineRule="auto"/>
        <w:jc w:val="both"/>
        <w:rPr>
          <w:rFonts w:ascii="Times New Roman" w:hAnsi="Times New Roman" w:cs="Times New Roman"/>
          <w:b/>
          <w:bCs/>
          <w:sz w:val="28"/>
          <w:szCs w:val="28"/>
        </w:rPr>
      </w:pPr>
      <w:bookmarkStart w:id="105" w:name="Вьюн_и_ящерица"/>
      <w:r w:rsidRPr="00CA1F34">
        <w:rPr>
          <w:rFonts w:ascii="Times New Roman" w:hAnsi="Times New Roman" w:cs="Times New Roman"/>
          <w:b/>
          <w:bCs/>
          <w:sz w:val="28"/>
          <w:szCs w:val="28"/>
        </w:rPr>
        <w:t>Вьюн и ящерица</w:t>
      </w:r>
      <w:bookmarkEnd w:id="105"/>
    </w:p>
    <w:p w:rsidR="00D571D5" w:rsidRPr="00D571D5" w:rsidRDefault="00D571D5" w:rsidP="00416CAA">
      <w:pPr>
        <w:spacing w:after="0" w:line="276" w:lineRule="auto"/>
        <w:jc w:val="both"/>
        <w:rPr>
          <w:rFonts w:ascii="Times New Roman" w:hAnsi="Times New Roman" w:cs="Times New Roman"/>
          <w:b/>
          <w:bCs/>
          <w:sz w:val="24"/>
          <w:szCs w:val="24"/>
        </w:rPr>
      </w:pPr>
      <w:r w:rsidRPr="00D571D5">
        <w:rPr>
          <w:rFonts w:ascii="Times New Roman" w:hAnsi="Times New Roman" w:cs="Times New Roman"/>
          <w:i/>
          <w:sz w:val="24"/>
          <w:szCs w:val="24"/>
        </w:rPr>
        <w:t>Притча Леонардо да Винчи</w:t>
      </w:r>
    </w:p>
    <w:p w:rsidR="00CA1F34" w:rsidRPr="00CA1F34" w:rsidRDefault="00CA1F34" w:rsidP="00416CAA">
      <w:pPr>
        <w:spacing w:after="0" w:line="276" w:lineRule="auto"/>
        <w:jc w:val="both"/>
        <w:rPr>
          <w:rFonts w:ascii="Times New Roman" w:hAnsi="Times New Roman" w:cs="Times New Roman"/>
          <w:sz w:val="28"/>
          <w:szCs w:val="28"/>
        </w:rPr>
      </w:pPr>
      <w:r w:rsidRPr="00CA1F34">
        <w:rPr>
          <w:rFonts w:ascii="Times New Roman" w:hAnsi="Times New Roman" w:cs="Times New Roman"/>
          <w:sz w:val="28"/>
          <w:szCs w:val="28"/>
        </w:rPr>
        <w:t>Пышно разросшийся вьюн поднял ввысь свою нежно-изумрудную листву, сверкающую на солнце. Любуясь собственной красотой, он так возгордился, что с трудом переносил соседство других растений. Особенно досаждал ему своей невозмутимостью старый, высохший ствол, стоявший рядом.</w:t>
      </w:r>
    </w:p>
    <w:p w:rsidR="00CA1F34" w:rsidRPr="00CA1F34" w:rsidRDefault="00CA1F34" w:rsidP="00416CAA">
      <w:pPr>
        <w:spacing w:after="0" w:line="276" w:lineRule="auto"/>
        <w:jc w:val="both"/>
        <w:rPr>
          <w:rFonts w:ascii="Times New Roman" w:hAnsi="Times New Roman" w:cs="Times New Roman"/>
          <w:sz w:val="28"/>
          <w:szCs w:val="28"/>
        </w:rPr>
      </w:pPr>
      <w:r w:rsidRPr="00CA1F34">
        <w:rPr>
          <w:rFonts w:ascii="Times New Roman" w:hAnsi="Times New Roman" w:cs="Times New Roman"/>
          <w:sz w:val="28"/>
          <w:szCs w:val="28"/>
        </w:rPr>
        <w:t>— Послушай-ка, старина! — обратился к нему однажды вьюн. — Что ты торчишь у меня под ногами? Пора бы и честь знать. Сгинь с моих глаз долой!</w:t>
      </w:r>
    </w:p>
    <w:p w:rsidR="00CA1F34" w:rsidRDefault="00CA1F34" w:rsidP="00416CAA">
      <w:pPr>
        <w:spacing w:after="0" w:line="276" w:lineRule="auto"/>
        <w:jc w:val="both"/>
        <w:rPr>
          <w:rFonts w:ascii="Times New Roman" w:hAnsi="Times New Roman" w:cs="Times New Roman"/>
          <w:sz w:val="28"/>
          <w:szCs w:val="28"/>
        </w:rPr>
      </w:pPr>
      <w:r w:rsidRPr="00CA1F34">
        <w:rPr>
          <w:rFonts w:ascii="Times New Roman" w:hAnsi="Times New Roman" w:cs="Times New Roman"/>
          <w:sz w:val="28"/>
          <w:szCs w:val="28"/>
        </w:rPr>
        <w:t>Старый ствол сделал вид, будто не расслышал грубияна, и промолчал, думая о своём. Тогда неугомонный вьюн обратился к терновнику, чьи густые заросли стояли вокруг сплошной стеной.</w:t>
      </w:r>
    </w:p>
    <w:p w:rsidR="00CB7B7B" w:rsidRDefault="00CB7B7B" w:rsidP="00416CAA">
      <w:pPr>
        <w:spacing w:after="0" w:line="276" w:lineRule="auto"/>
        <w:jc w:val="both"/>
        <w:rPr>
          <w:rFonts w:ascii="Times New Roman" w:hAnsi="Times New Roman" w:cs="Times New Roman"/>
          <w:sz w:val="28"/>
          <w:szCs w:val="28"/>
        </w:rPr>
      </w:pPr>
      <w:r w:rsidRPr="00CA1F34">
        <w:rPr>
          <w:rFonts w:ascii="Times New Roman" w:hAnsi="Times New Roman" w:cs="Times New Roman"/>
          <w:sz w:val="28"/>
          <w:szCs w:val="28"/>
        </w:rPr>
        <w:t>— Эй ты, как тебя, терновник! Житья, братец, не стало от твоих скверных</w:t>
      </w:r>
    </w:p>
    <w:p w:rsidR="00CB7B7B" w:rsidRPr="00CA1F34" w:rsidRDefault="00CB7B7B" w:rsidP="00416CAA">
      <w:pPr>
        <w:spacing w:after="0" w:line="276" w:lineRule="auto"/>
        <w:jc w:val="both"/>
        <w:rPr>
          <w:rFonts w:ascii="Times New Roman" w:hAnsi="Times New Roman" w:cs="Times New Roman"/>
          <w:sz w:val="28"/>
          <w:szCs w:val="28"/>
        </w:rPr>
      </w:pPr>
      <w:r w:rsidRPr="00CA1F34">
        <w:rPr>
          <w:rFonts w:ascii="Times New Roman" w:hAnsi="Times New Roman" w:cs="Times New Roman"/>
          <w:sz w:val="28"/>
          <w:szCs w:val="28"/>
        </w:rPr>
        <w:t>колючек — в глазах рябит. Неужели не догадываешься, что своими ветвями</w:t>
      </w:r>
    </w:p>
    <w:p w:rsidR="00CA1F34" w:rsidRPr="00CA1F34" w:rsidRDefault="00CA1F34" w:rsidP="00416CAA">
      <w:pPr>
        <w:spacing w:after="0" w:line="276" w:lineRule="auto"/>
        <w:jc w:val="both"/>
        <w:rPr>
          <w:rFonts w:ascii="Times New Roman" w:hAnsi="Times New Roman" w:cs="Times New Roman"/>
          <w:sz w:val="28"/>
          <w:szCs w:val="28"/>
        </w:rPr>
      </w:pPr>
      <w:r w:rsidRPr="00CA1F34">
        <w:rPr>
          <w:rFonts w:ascii="Times New Roman" w:hAnsi="Times New Roman" w:cs="Times New Roman"/>
          <w:sz w:val="28"/>
          <w:szCs w:val="28"/>
        </w:rPr>
        <w:lastRenderedPageBreak/>
        <w:t>застишь мне свет? Поверни их в сторону!</w:t>
      </w:r>
    </w:p>
    <w:p w:rsidR="00CA1F34" w:rsidRPr="00CA1F34" w:rsidRDefault="00CA1F34" w:rsidP="00416CAA">
      <w:pPr>
        <w:spacing w:after="0" w:line="276" w:lineRule="auto"/>
        <w:jc w:val="both"/>
        <w:rPr>
          <w:rFonts w:ascii="Times New Roman" w:hAnsi="Times New Roman" w:cs="Times New Roman"/>
          <w:sz w:val="28"/>
          <w:szCs w:val="28"/>
        </w:rPr>
      </w:pPr>
      <w:r w:rsidRPr="00CA1F34">
        <w:rPr>
          <w:rFonts w:ascii="Times New Roman" w:hAnsi="Times New Roman" w:cs="Times New Roman"/>
          <w:sz w:val="28"/>
          <w:szCs w:val="28"/>
        </w:rPr>
        <w:t>Но терновник, занятый своим делом, не счёл даже нужным отвечать на такие слова, пропустив их мимо ушей.</w:t>
      </w:r>
    </w:p>
    <w:p w:rsidR="00CA1F34" w:rsidRPr="00CA1F34" w:rsidRDefault="00CA1F34" w:rsidP="00416CAA">
      <w:pPr>
        <w:spacing w:after="0" w:line="276" w:lineRule="auto"/>
        <w:jc w:val="both"/>
        <w:rPr>
          <w:rFonts w:ascii="Times New Roman" w:hAnsi="Times New Roman" w:cs="Times New Roman"/>
          <w:sz w:val="28"/>
          <w:szCs w:val="28"/>
        </w:rPr>
      </w:pPr>
      <w:r w:rsidRPr="00CA1F34">
        <w:rPr>
          <w:rFonts w:ascii="Times New Roman" w:hAnsi="Times New Roman" w:cs="Times New Roman"/>
          <w:sz w:val="28"/>
          <w:szCs w:val="28"/>
        </w:rPr>
        <w:t>Гревшаяся на солнцепёке старая ящерица не выдержала и сказала с укоризной:</w:t>
      </w:r>
    </w:p>
    <w:p w:rsidR="00CA1F34" w:rsidRPr="00CA1F34" w:rsidRDefault="00CA1F34" w:rsidP="00416CAA">
      <w:pPr>
        <w:spacing w:after="0" w:line="276" w:lineRule="auto"/>
        <w:jc w:val="both"/>
        <w:rPr>
          <w:rFonts w:ascii="Times New Roman" w:hAnsi="Times New Roman" w:cs="Times New Roman"/>
          <w:sz w:val="28"/>
          <w:szCs w:val="28"/>
        </w:rPr>
      </w:pPr>
      <w:r w:rsidRPr="00CA1F34">
        <w:rPr>
          <w:rFonts w:ascii="Times New Roman" w:hAnsi="Times New Roman" w:cs="Times New Roman"/>
          <w:sz w:val="28"/>
          <w:szCs w:val="28"/>
        </w:rPr>
        <w:t>— До чего же ты глуп, вьюн-хвастун, как погляжу я на тебя! Ведь благодаря старому стволу ты растёшь прямо и тянешься вверх, цепляясь за него. Неужели тебе невдомёк, что, кабы не колючие заросли терновника, тебя, замухрышку, давно затоптали бы непрошеные гости?</w:t>
      </w:r>
    </w:p>
    <w:p w:rsidR="00CA1F34" w:rsidRPr="00CA1F34" w:rsidRDefault="00CA1F34" w:rsidP="00416CAA">
      <w:pPr>
        <w:spacing w:after="0" w:line="276" w:lineRule="auto"/>
        <w:jc w:val="both"/>
        <w:rPr>
          <w:rFonts w:ascii="Times New Roman" w:hAnsi="Times New Roman" w:cs="Times New Roman"/>
          <w:sz w:val="28"/>
          <w:szCs w:val="28"/>
        </w:rPr>
      </w:pPr>
      <w:r w:rsidRPr="00CA1F34">
        <w:rPr>
          <w:rFonts w:ascii="Times New Roman" w:hAnsi="Times New Roman" w:cs="Times New Roman"/>
          <w:sz w:val="28"/>
          <w:szCs w:val="28"/>
        </w:rPr>
        <w:t>Возмущённый вьюн хотел было возразить, но ящерица не дала ему рта раскрыть.</w:t>
      </w:r>
    </w:p>
    <w:p w:rsidR="00CA1F34" w:rsidRDefault="00CA1F34" w:rsidP="00416CAA">
      <w:pPr>
        <w:spacing w:after="0" w:line="276" w:lineRule="auto"/>
        <w:jc w:val="both"/>
        <w:rPr>
          <w:rFonts w:ascii="Times New Roman" w:hAnsi="Times New Roman" w:cs="Times New Roman"/>
          <w:sz w:val="28"/>
          <w:szCs w:val="28"/>
        </w:rPr>
      </w:pPr>
      <w:r w:rsidRPr="00CA1F34">
        <w:rPr>
          <w:rFonts w:ascii="Times New Roman" w:hAnsi="Times New Roman" w:cs="Times New Roman"/>
          <w:sz w:val="28"/>
          <w:szCs w:val="28"/>
        </w:rPr>
        <w:t>— Глаза бы мои на тебя не глядели! Чем пыжиться да вверх тянуться попусту, лучше бы у соседей набирался ума-разума.</w:t>
      </w:r>
    </w:p>
    <w:p w:rsidR="00B65C51" w:rsidRDefault="00B65C51" w:rsidP="00416CAA">
      <w:pPr>
        <w:spacing w:after="0" w:line="276" w:lineRule="auto"/>
        <w:jc w:val="both"/>
        <w:rPr>
          <w:rFonts w:ascii="Times New Roman" w:hAnsi="Times New Roman" w:cs="Times New Roman"/>
          <w:sz w:val="28"/>
          <w:szCs w:val="28"/>
        </w:rPr>
      </w:pPr>
    </w:p>
    <w:p w:rsidR="00B65C51" w:rsidRPr="00B65C51" w:rsidRDefault="00B65C51" w:rsidP="00416CAA">
      <w:pPr>
        <w:spacing w:after="0" w:line="276" w:lineRule="auto"/>
        <w:jc w:val="both"/>
        <w:rPr>
          <w:rFonts w:ascii="Times New Roman" w:hAnsi="Times New Roman" w:cs="Times New Roman"/>
          <w:b/>
          <w:bCs/>
          <w:sz w:val="28"/>
          <w:szCs w:val="28"/>
        </w:rPr>
      </w:pPr>
      <w:bookmarkStart w:id="106" w:name="Мыльный_пузырь"/>
      <w:r w:rsidRPr="00B65C51">
        <w:rPr>
          <w:rFonts w:ascii="Times New Roman" w:hAnsi="Times New Roman" w:cs="Times New Roman"/>
          <w:b/>
          <w:bCs/>
          <w:sz w:val="28"/>
          <w:szCs w:val="28"/>
        </w:rPr>
        <w:t>Мыльный пузырь</w:t>
      </w:r>
      <w:bookmarkEnd w:id="106"/>
    </w:p>
    <w:p w:rsidR="00B65C51" w:rsidRPr="0084359E" w:rsidRDefault="0084359E" w:rsidP="00416CAA">
      <w:pPr>
        <w:spacing w:after="0" w:line="276" w:lineRule="auto"/>
        <w:jc w:val="both"/>
        <w:rPr>
          <w:rFonts w:ascii="Times New Roman" w:hAnsi="Times New Roman" w:cs="Times New Roman"/>
          <w:bCs/>
          <w:i/>
          <w:iCs/>
          <w:sz w:val="24"/>
          <w:szCs w:val="24"/>
        </w:rPr>
      </w:pPr>
      <w:r>
        <w:rPr>
          <w:rFonts w:ascii="Times New Roman" w:hAnsi="Times New Roman" w:cs="Times New Roman"/>
          <w:bCs/>
          <w:i/>
          <w:iCs/>
          <w:sz w:val="24"/>
          <w:szCs w:val="24"/>
        </w:rPr>
        <w:t>Притча</w:t>
      </w:r>
      <w:r w:rsidR="00B65C51" w:rsidRPr="0084359E">
        <w:rPr>
          <w:rFonts w:ascii="Times New Roman" w:hAnsi="Times New Roman" w:cs="Times New Roman"/>
          <w:bCs/>
          <w:i/>
          <w:iCs/>
          <w:sz w:val="24"/>
          <w:szCs w:val="24"/>
        </w:rPr>
        <w:t xml:space="preserve"> Юрия Степанова</w:t>
      </w:r>
    </w:p>
    <w:p w:rsidR="00B65C51" w:rsidRPr="00B65C51" w:rsidRDefault="00B65C51" w:rsidP="00416CAA">
      <w:pPr>
        <w:spacing w:after="0" w:line="276" w:lineRule="auto"/>
        <w:jc w:val="both"/>
        <w:rPr>
          <w:rFonts w:ascii="Times New Roman" w:hAnsi="Times New Roman" w:cs="Times New Roman"/>
          <w:sz w:val="28"/>
          <w:szCs w:val="28"/>
        </w:rPr>
      </w:pPr>
      <w:r w:rsidRPr="00B65C51">
        <w:rPr>
          <w:rFonts w:ascii="Times New Roman" w:hAnsi="Times New Roman" w:cs="Times New Roman"/>
          <w:sz w:val="28"/>
          <w:szCs w:val="28"/>
        </w:rPr>
        <w:t>Мыльный пузырь раздулся и стал больше Куска мыла.</w:t>
      </w:r>
    </w:p>
    <w:p w:rsidR="00B65C51" w:rsidRPr="00B65C51" w:rsidRDefault="00B65C51" w:rsidP="00416CAA">
      <w:pPr>
        <w:spacing w:after="0" w:line="276" w:lineRule="auto"/>
        <w:jc w:val="both"/>
        <w:rPr>
          <w:rFonts w:ascii="Times New Roman" w:hAnsi="Times New Roman" w:cs="Times New Roman"/>
          <w:sz w:val="28"/>
          <w:szCs w:val="28"/>
        </w:rPr>
      </w:pPr>
      <w:r w:rsidRPr="00B65C51">
        <w:rPr>
          <w:rFonts w:ascii="Times New Roman" w:hAnsi="Times New Roman" w:cs="Times New Roman"/>
          <w:sz w:val="28"/>
          <w:szCs w:val="28"/>
        </w:rPr>
        <w:t>— Прощай, предок! — сказал он небрежно и полетел над потоком машин и пешеходов.</w:t>
      </w:r>
    </w:p>
    <w:p w:rsidR="00B65C51" w:rsidRPr="00B65C51" w:rsidRDefault="00B65C51" w:rsidP="00416CAA">
      <w:pPr>
        <w:spacing w:after="0" w:line="276" w:lineRule="auto"/>
        <w:jc w:val="both"/>
        <w:rPr>
          <w:rFonts w:ascii="Times New Roman" w:hAnsi="Times New Roman" w:cs="Times New Roman"/>
          <w:sz w:val="28"/>
          <w:szCs w:val="28"/>
        </w:rPr>
      </w:pPr>
      <w:r w:rsidRPr="00B65C51">
        <w:rPr>
          <w:rFonts w:ascii="Times New Roman" w:hAnsi="Times New Roman" w:cs="Times New Roman"/>
          <w:sz w:val="28"/>
          <w:szCs w:val="28"/>
        </w:rPr>
        <w:t>Мыльный пузырь переливался всеми цветами радуги, блестел на солнце, а сквозь его стенки было видно голубое небо с лёгкими облаками. Пузырь гордился, что был надут воздухом современности, и старался улететь подальше от того места, где оставил своего серого родителя. Чтобы никто не догадался, что он имеет к нему какое-то отношение.</w:t>
      </w:r>
    </w:p>
    <w:p w:rsidR="00B65C51" w:rsidRPr="00B65C51" w:rsidRDefault="00B65C51" w:rsidP="00416CAA">
      <w:pPr>
        <w:spacing w:after="0" w:line="276" w:lineRule="auto"/>
        <w:jc w:val="both"/>
        <w:rPr>
          <w:rFonts w:ascii="Times New Roman" w:hAnsi="Times New Roman" w:cs="Times New Roman"/>
          <w:sz w:val="28"/>
          <w:szCs w:val="28"/>
        </w:rPr>
      </w:pPr>
      <w:r w:rsidRPr="00B65C51">
        <w:rPr>
          <w:rFonts w:ascii="Times New Roman" w:hAnsi="Times New Roman" w:cs="Times New Roman"/>
          <w:sz w:val="28"/>
          <w:szCs w:val="28"/>
        </w:rPr>
        <w:t>«Какое счастье, что я на него не похож», — думал Пузырь и любовался в витринах магазинов своими сверкающими отражениями.</w:t>
      </w:r>
    </w:p>
    <w:p w:rsidR="00B65C51" w:rsidRPr="00B65C51" w:rsidRDefault="00B65C51" w:rsidP="00416CAA">
      <w:pPr>
        <w:spacing w:after="0" w:line="276" w:lineRule="auto"/>
        <w:jc w:val="both"/>
        <w:rPr>
          <w:rFonts w:ascii="Times New Roman" w:hAnsi="Times New Roman" w:cs="Times New Roman"/>
          <w:sz w:val="28"/>
          <w:szCs w:val="28"/>
        </w:rPr>
      </w:pPr>
      <w:r w:rsidRPr="00B65C51">
        <w:rPr>
          <w:rFonts w:ascii="Times New Roman" w:hAnsi="Times New Roman" w:cs="Times New Roman"/>
          <w:sz w:val="28"/>
          <w:szCs w:val="28"/>
        </w:rPr>
        <w:t>Все, кто видел Мыльный пузырь, удивлялись его величине и говорили: «Акселерация!»</w:t>
      </w:r>
    </w:p>
    <w:p w:rsidR="00B65C51" w:rsidRPr="00B65C51" w:rsidRDefault="00B65C51" w:rsidP="00416CAA">
      <w:pPr>
        <w:spacing w:after="0" w:line="276" w:lineRule="auto"/>
        <w:jc w:val="both"/>
        <w:rPr>
          <w:rFonts w:ascii="Times New Roman" w:hAnsi="Times New Roman" w:cs="Times New Roman"/>
          <w:sz w:val="28"/>
          <w:szCs w:val="28"/>
        </w:rPr>
      </w:pPr>
      <w:r w:rsidRPr="00B65C51">
        <w:rPr>
          <w:rFonts w:ascii="Times New Roman" w:hAnsi="Times New Roman" w:cs="Times New Roman"/>
          <w:sz w:val="28"/>
          <w:szCs w:val="28"/>
        </w:rPr>
        <w:t>Пузырь плыл над толпой, гонимый городскими сквозняками, и свысока поглядывал на прохожих. Ему казалось — весь мир смотрит только на него одного. Восхищаются только им. Его величиной, блеском и радужным цветом.</w:t>
      </w:r>
    </w:p>
    <w:p w:rsidR="00B65C51" w:rsidRPr="00B65C51" w:rsidRDefault="00B65C51" w:rsidP="00416CAA">
      <w:pPr>
        <w:spacing w:after="0" w:line="276" w:lineRule="auto"/>
        <w:jc w:val="both"/>
        <w:rPr>
          <w:rFonts w:ascii="Times New Roman" w:hAnsi="Times New Roman" w:cs="Times New Roman"/>
          <w:sz w:val="28"/>
          <w:szCs w:val="28"/>
        </w:rPr>
      </w:pPr>
      <w:r w:rsidRPr="00B65C51">
        <w:rPr>
          <w:rFonts w:ascii="Times New Roman" w:hAnsi="Times New Roman" w:cs="Times New Roman"/>
          <w:sz w:val="28"/>
          <w:szCs w:val="28"/>
        </w:rPr>
        <w:t>Но мыльные пузыри лопаются. Лопнул и этот Пузырь.</w:t>
      </w:r>
    </w:p>
    <w:p w:rsidR="00B65C51" w:rsidRDefault="00B65C51" w:rsidP="00416CAA">
      <w:pPr>
        <w:spacing w:after="0" w:line="276" w:lineRule="auto"/>
        <w:jc w:val="both"/>
        <w:rPr>
          <w:rFonts w:ascii="Times New Roman" w:hAnsi="Times New Roman" w:cs="Times New Roman"/>
          <w:sz w:val="28"/>
          <w:szCs w:val="28"/>
        </w:rPr>
      </w:pPr>
      <w:r w:rsidRPr="00B65C51">
        <w:rPr>
          <w:rFonts w:ascii="Times New Roman" w:hAnsi="Times New Roman" w:cs="Times New Roman"/>
          <w:sz w:val="28"/>
          <w:szCs w:val="28"/>
        </w:rPr>
        <w:t>Упала на жестяной карниз дома мутная капля. Каплю высушило солнце, и она превратилась в еле заметную плёночку серого хозяйственного мыла.</w:t>
      </w:r>
    </w:p>
    <w:p w:rsidR="004738AE" w:rsidRPr="00B65C51" w:rsidRDefault="004738AE" w:rsidP="00416CAA">
      <w:pPr>
        <w:spacing w:after="0" w:line="276" w:lineRule="auto"/>
        <w:jc w:val="both"/>
        <w:rPr>
          <w:rFonts w:ascii="Times New Roman" w:hAnsi="Times New Roman" w:cs="Times New Roman"/>
          <w:sz w:val="28"/>
          <w:szCs w:val="28"/>
        </w:rPr>
      </w:pPr>
    </w:p>
    <w:p w:rsidR="004738AE" w:rsidRPr="004738AE" w:rsidRDefault="004738AE" w:rsidP="00416CAA">
      <w:pPr>
        <w:spacing w:after="0" w:line="276" w:lineRule="auto"/>
        <w:jc w:val="both"/>
        <w:rPr>
          <w:rFonts w:ascii="Times New Roman" w:hAnsi="Times New Roman" w:cs="Times New Roman"/>
          <w:b/>
          <w:bCs/>
          <w:sz w:val="28"/>
          <w:szCs w:val="28"/>
        </w:rPr>
      </w:pPr>
      <w:bookmarkStart w:id="107" w:name="Богатая_мышка"/>
      <w:r w:rsidRPr="004738AE">
        <w:rPr>
          <w:rFonts w:ascii="Times New Roman" w:hAnsi="Times New Roman" w:cs="Times New Roman"/>
          <w:b/>
          <w:bCs/>
          <w:sz w:val="28"/>
          <w:szCs w:val="28"/>
        </w:rPr>
        <w:t>Богатая мышка</w:t>
      </w:r>
      <w:bookmarkEnd w:id="107"/>
    </w:p>
    <w:p w:rsidR="004738AE" w:rsidRPr="003D7D59" w:rsidRDefault="004738AE" w:rsidP="00416CAA">
      <w:pPr>
        <w:spacing w:after="0" w:line="276" w:lineRule="auto"/>
        <w:jc w:val="both"/>
        <w:rPr>
          <w:rFonts w:ascii="Times New Roman" w:hAnsi="Times New Roman" w:cs="Times New Roman"/>
          <w:bCs/>
          <w:i/>
          <w:iCs/>
          <w:sz w:val="24"/>
          <w:szCs w:val="24"/>
        </w:rPr>
      </w:pPr>
      <w:r w:rsidRPr="003D7D59">
        <w:rPr>
          <w:rFonts w:ascii="Times New Roman" w:hAnsi="Times New Roman" w:cs="Times New Roman"/>
          <w:bCs/>
          <w:i/>
          <w:iCs/>
          <w:sz w:val="24"/>
          <w:szCs w:val="24"/>
        </w:rPr>
        <w:t>Христианская притча</w:t>
      </w:r>
    </w:p>
    <w:p w:rsidR="004738AE" w:rsidRPr="004738AE" w:rsidRDefault="004738AE" w:rsidP="00416CAA">
      <w:pPr>
        <w:spacing w:after="0" w:line="276" w:lineRule="auto"/>
        <w:jc w:val="both"/>
        <w:rPr>
          <w:rFonts w:ascii="Times New Roman" w:hAnsi="Times New Roman" w:cs="Times New Roman"/>
          <w:sz w:val="28"/>
          <w:szCs w:val="28"/>
        </w:rPr>
      </w:pPr>
      <w:r w:rsidRPr="004738AE">
        <w:rPr>
          <w:rFonts w:ascii="Times New Roman" w:hAnsi="Times New Roman" w:cs="Times New Roman"/>
          <w:sz w:val="28"/>
          <w:szCs w:val="28"/>
        </w:rPr>
        <w:t>Нашла мышка клад и разбогатела.</w:t>
      </w:r>
    </w:p>
    <w:p w:rsidR="004738AE" w:rsidRPr="004738AE" w:rsidRDefault="004738AE" w:rsidP="00416CAA">
      <w:pPr>
        <w:spacing w:after="0" w:line="276" w:lineRule="auto"/>
        <w:jc w:val="both"/>
        <w:rPr>
          <w:rFonts w:ascii="Times New Roman" w:hAnsi="Times New Roman" w:cs="Times New Roman"/>
          <w:sz w:val="28"/>
          <w:szCs w:val="28"/>
        </w:rPr>
      </w:pPr>
      <w:r w:rsidRPr="004738AE">
        <w:rPr>
          <w:rFonts w:ascii="Times New Roman" w:hAnsi="Times New Roman" w:cs="Times New Roman"/>
          <w:sz w:val="28"/>
          <w:szCs w:val="28"/>
        </w:rPr>
        <w:lastRenderedPageBreak/>
        <w:t>— Какая я теперь «норушка», когда у меня такие хоромы?» — решила она.</w:t>
      </w:r>
    </w:p>
    <w:p w:rsidR="00B47E83" w:rsidRDefault="004738AE" w:rsidP="00416CAA">
      <w:pPr>
        <w:spacing w:after="0" w:line="276" w:lineRule="auto"/>
        <w:jc w:val="both"/>
        <w:rPr>
          <w:rFonts w:ascii="Times New Roman" w:hAnsi="Times New Roman" w:cs="Times New Roman"/>
          <w:sz w:val="28"/>
          <w:szCs w:val="28"/>
        </w:rPr>
      </w:pPr>
      <w:r w:rsidRPr="004738AE">
        <w:rPr>
          <w:rFonts w:ascii="Times New Roman" w:hAnsi="Times New Roman" w:cs="Times New Roman"/>
          <w:sz w:val="28"/>
          <w:szCs w:val="28"/>
        </w:rPr>
        <w:t>И расширила вход в свою норку так, что в него смогла пролезть голодная кошка…</w:t>
      </w:r>
    </w:p>
    <w:p w:rsidR="00B64CFB" w:rsidRDefault="00B64CFB" w:rsidP="00AC72A2">
      <w:pPr>
        <w:spacing w:after="0" w:line="276" w:lineRule="auto"/>
        <w:rPr>
          <w:rFonts w:ascii="Times New Roman" w:hAnsi="Times New Roman" w:cs="Times New Roman"/>
          <w:sz w:val="28"/>
          <w:szCs w:val="28"/>
        </w:rPr>
      </w:pPr>
    </w:p>
    <w:p w:rsidR="00B47E83" w:rsidRPr="00B47E83" w:rsidRDefault="00B47E83" w:rsidP="00416CAA">
      <w:pPr>
        <w:spacing w:after="0" w:line="276" w:lineRule="auto"/>
        <w:jc w:val="both"/>
        <w:rPr>
          <w:rFonts w:ascii="Times New Roman" w:hAnsi="Times New Roman" w:cs="Times New Roman"/>
          <w:b/>
          <w:bCs/>
          <w:sz w:val="28"/>
          <w:szCs w:val="28"/>
        </w:rPr>
      </w:pPr>
      <w:bookmarkStart w:id="108" w:name="Акварельные_краски"/>
      <w:r w:rsidRPr="00B47E83">
        <w:rPr>
          <w:rFonts w:ascii="Times New Roman" w:hAnsi="Times New Roman" w:cs="Times New Roman"/>
          <w:b/>
          <w:bCs/>
          <w:sz w:val="28"/>
          <w:szCs w:val="28"/>
        </w:rPr>
        <w:t>Акварельные краски</w:t>
      </w:r>
      <w:bookmarkEnd w:id="108"/>
    </w:p>
    <w:p w:rsidR="00B47E83" w:rsidRPr="00B64CFB" w:rsidRDefault="00B47E83" w:rsidP="00416CAA">
      <w:pPr>
        <w:spacing w:after="0" w:line="276" w:lineRule="auto"/>
        <w:jc w:val="both"/>
        <w:rPr>
          <w:rFonts w:ascii="Times New Roman" w:hAnsi="Times New Roman" w:cs="Times New Roman"/>
          <w:bCs/>
          <w:i/>
          <w:iCs/>
          <w:sz w:val="24"/>
          <w:szCs w:val="24"/>
        </w:rPr>
      </w:pPr>
      <w:r w:rsidRPr="00B64CFB">
        <w:rPr>
          <w:rFonts w:ascii="Times New Roman" w:hAnsi="Times New Roman" w:cs="Times New Roman"/>
          <w:bCs/>
          <w:i/>
          <w:iCs/>
          <w:sz w:val="24"/>
          <w:szCs w:val="24"/>
        </w:rPr>
        <w:t>Христианская притча</w:t>
      </w:r>
    </w:p>
    <w:p w:rsidR="00B47E83" w:rsidRPr="00B47E83" w:rsidRDefault="00B47E83" w:rsidP="00416CAA">
      <w:pPr>
        <w:spacing w:after="0" w:line="276" w:lineRule="auto"/>
        <w:jc w:val="both"/>
        <w:rPr>
          <w:rFonts w:ascii="Times New Roman" w:hAnsi="Times New Roman" w:cs="Times New Roman"/>
          <w:sz w:val="28"/>
          <w:szCs w:val="28"/>
        </w:rPr>
      </w:pPr>
      <w:r w:rsidRPr="00B47E83">
        <w:rPr>
          <w:rFonts w:ascii="Times New Roman" w:hAnsi="Times New Roman" w:cs="Times New Roman"/>
          <w:sz w:val="28"/>
          <w:szCs w:val="28"/>
        </w:rPr>
        <w:t>Узнали акварельные краски, что их собираются разбавлять водой, и возмутились:</w:t>
      </w:r>
    </w:p>
    <w:p w:rsidR="00B47E83" w:rsidRPr="00B47E83" w:rsidRDefault="00B47E83" w:rsidP="00416CAA">
      <w:pPr>
        <w:spacing w:after="0" w:line="276" w:lineRule="auto"/>
        <w:jc w:val="both"/>
        <w:rPr>
          <w:rFonts w:ascii="Times New Roman" w:hAnsi="Times New Roman" w:cs="Times New Roman"/>
          <w:sz w:val="28"/>
          <w:szCs w:val="28"/>
        </w:rPr>
      </w:pPr>
      <w:r w:rsidRPr="00B47E83">
        <w:rPr>
          <w:rFonts w:ascii="Times New Roman" w:hAnsi="Times New Roman" w:cs="Times New Roman"/>
          <w:sz w:val="28"/>
          <w:szCs w:val="28"/>
        </w:rPr>
        <w:t>— Да что мы, сами не справимся?</w:t>
      </w:r>
    </w:p>
    <w:p w:rsidR="00B47E83" w:rsidRPr="00B47E83" w:rsidRDefault="00B47E83" w:rsidP="00416CAA">
      <w:pPr>
        <w:spacing w:after="0" w:line="276" w:lineRule="auto"/>
        <w:jc w:val="both"/>
        <w:rPr>
          <w:rFonts w:ascii="Times New Roman" w:hAnsi="Times New Roman" w:cs="Times New Roman"/>
          <w:sz w:val="28"/>
          <w:szCs w:val="28"/>
        </w:rPr>
      </w:pPr>
      <w:r w:rsidRPr="00B47E83">
        <w:rPr>
          <w:rFonts w:ascii="Times New Roman" w:hAnsi="Times New Roman" w:cs="Times New Roman"/>
          <w:sz w:val="28"/>
          <w:szCs w:val="28"/>
        </w:rPr>
        <w:t>— Нет, — сказала, устав тереться по сухим краскам, даже самая мягкая кисточка.</w:t>
      </w:r>
    </w:p>
    <w:p w:rsidR="00B47E83" w:rsidRPr="00B47E83" w:rsidRDefault="00B47E83" w:rsidP="00416CAA">
      <w:pPr>
        <w:spacing w:after="0" w:line="276" w:lineRule="auto"/>
        <w:jc w:val="both"/>
        <w:rPr>
          <w:rFonts w:ascii="Times New Roman" w:hAnsi="Times New Roman" w:cs="Times New Roman"/>
          <w:sz w:val="28"/>
          <w:szCs w:val="28"/>
        </w:rPr>
      </w:pPr>
      <w:r w:rsidRPr="00B47E83">
        <w:rPr>
          <w:rFonts w:ascii="Times New Roman" w:hAnsi="Times New Roman" w:cs="Times New Roman"/>
          <w:sz w:val="28"/>
          <w:szCs w:val="28"/>
        </w:rPr>
        <w:t>— Не справитесь! — подтвердила повидавшая немало на своём веку бумага.</w:t>
      </w:r>
    </w:p>
    <w:p w:rsidR="00B47E83" w:rsidRDefault="00B47E83" w:rsidP="00416CAA">
      <w:pPr>
        <w:spacing w:after="0" w:line="276" w:lineRule="auto"/>
        <w:jc w:val="both"/>
        <w:rPr>
          <w:rFonts w:ascii="Times New Roman" w:hAnsi="Times New Roman" w:cs="Times New Roman"/>
          <w:sz w:val="28"/>
          <w:szCs w:val="28"/>
        </w:rPr>
      </w:pPr>
      <w:r w:rsidRPr="00B47E83">
        <w:rPr>
          <w:rFonts w:ascii="Times New Roman" w:hAnsi="Times New Roman" w:cs="Times New Roman"/>
          <w:sz w:val="28"/>
          <w:szCs w:val="28"/>
        </w:rPr>
        <w:t>А художник ничего не сказал. Он развёл краски водой и нарисовал картину. Такую, что все остались довольны. И в первую очередь, сами акварельные краски.</w:t>
      </w:r>
    </w:p>
    <w:p w:rsidR="000F3F19" w:rsidRPr="00B47E83" w:rsidRDefault="000F3F19" w:rsidP="00416CAA">
      <w:pPr>
        <w:spacing w:after="0" w:line="276" w:lineRule="auto"/>
        <w:rPr>
          <w:rFonts w:ascii="Times New Roman" w:hAnsi="Times New Roman" w:cs="Times New Roman"/>
          <w:sz w:val="28"/>
          <w:szCs w:val="28"/>
        </w:rPr>
      </w:pPr>
    </w:p>
    <w:p w:rsidR="00B47E83" w:rsidRPr="00B47E83" w:rsidRDefault="00B47E83" w:rsidP="00416CAA">
      <w:pPr>
        <w:spacing w:after="0" w:line="276" w:lineRule="auto"/>
        <w:jc w:val="both"/>
        <w:rPr>
          <w:rFonts w:ascii="Times New Roman" w:hAnsi="Times New Roman" w:cs="Times New Roman"/>
          <w:b/>
          <w:bCs/>
          <w:sz w:val="28"/>
          <w:szCs w:val="28"/>
        </w:rPr>
      </w:pPr>
      <w:bookmarkStart w:id="109" w:name="Берёзовый_лист"/>
      <w:r w:rsidRPr="00B47E83">
        <w:rPr>
          <w:rFonts w:ascii="Times New Roman" w:hAnsi="Times New Roman" w:cs="Times New Roman"/>
          <w:b/>
          <w:bCs/>
          <w:sz w:val="28"/>
          <w:szCs w:val="28"/>
        </w:rPr>
        <w:t>Берёзовый лист</w:t>
      </w:r>
      <w:bookmarkEnd w:id="109"/>
    </w:p>
    <w:p w:rsidR="00B47E83" w:rsidRPr="00B64CFB" w:rsidRDefault="00B47E83" w:rsidP="00416CAA">
      <w:pPr>
        <w:spacing w:after="0" w:line="276" w:lineRule="auto"/>
        <w:jc w:val="both"/>
        <w:rPr>
          <w:rFonts w:ascii="Times New Roman" w:hAnsi="Times New Roman" w:cs="Times New Roman"/>
          <w:bCs/>
          <w:i/>
          <w:iCs/>
          <w:sz w:val="24"/>
          <w:szCs w:val="24"/>
        </w:rPr>
      </w:pPr>
      <w:r w:rsidRPr="00B64CFB">
        <w:rPr>
          <w:rFonts w:ascii="Times New Roman" w:hAnsi="Times New Roman" w:cs="Times New Roman"/>
          <w:bCs/>
          <w:i/>
          <w:iCs/>
          <w:sz w:val="24"/>
          <w:szCs w:val="24"/>
        </w:rPr>
        <w:t>Христианская притча</w:t>
      </w:r>
    </w:p>
    <w:p w:rsidR="00B47E83" w:rsidRPr="00B47E83" w:rsidRDefault="00B47E83" w:rsidP="00416CAA">
      <w:pPr>
        <w:spacing w:after="0" w:line="276" w:lineRule="auto"/>
        <w:jc w:val="both"/>
        <w:rPr>
          <w:rFonts w:ascii="Times New Roman" w:hAnsi="Times New Roman" w:cs="Times New Roman"/>
          <w:sz w:val="28"/>
          <w:szCs w:val="28"/>
        </w:rPr>
      </w:pPr>
      <w:r w:rsidRPr="00B47E83">
        <w:rPr>
          <w:rFonts w:ascii="Times New Roman" w:hAnsi="Times New Roman" w:cs="Times New Roman"/>
          <w:sz w:val="28"/>
          <w:szCs w:val="28"/>
        </w:rPr>
        <w:t>Увидел берёзовый лист своё отражение в луже и подумал:</w:t>
      </w:r>
    </w:p>
    <w:p w:rsidR="00B47E83" w:rsidRPr="00B47E83" w:rsidRDefault="00B47E83" w:rsidP="00416CAA">
      <w:pPr>
        <w:spacing w:after="0" w:line="276" w:lineRule="auto"/>
        <w:jc w:val="both"/>
        <w:rPr>
          <w:rFonts w:ascii="Times New Roman" w:hAnsi="Times New Roman" w:cs="Times New Roman"/>
          <w:sz w:val="28"/>
          <w:szCs w:val="28"/>
        </w:rPr>
      </w:pPr>
      <w:r w:rsidRPr="00B47E83">
        <w:rPr>
          <w:rFonts w:ascii="Times New Roman" w:hAnsi="Times New Roman" w:cs="Times New Roman"/>
          <w:sz w:val="28"/>
          <w:szCs w:val="28"/>
        </w:rPr>
        <w:t>— До чего же я на берёзу похож! Вот ствол, вот — ветви. А может, я сам — дерево?</w:t>
      </w:r>
    </w:p>
    <w:p w:rsidR="00B47E83" w:rsidRPr="00B47E83" w:rsidRDefault="00B47E83" w:rsidP="00416CAA">
      <w:pPr>
        <w:spacing w:after="0" w:line="276" w:lineRule="auto"/>
        <w:jc w:val="both"/>
        <w:rPr>
          <w:rFonts w:ascii="Times New Roman" w:hAnsi="Times New Roman" w:cs="Times New Roman"/>
          <w:sz w:val="28"/>
          <w:szCs w:val="28"/>
        </w:rPr>
      </w:pPr>
      <w:r w:rsidRPr="00B47E83">
        <w:rPr>
          <w:rFonts w:ascii="Times New Roman" w:hAnsi="Times New Roman" w:cs="Times New Roman"/>
          <w:sz w:val="28"/>
          <w:szCs w:val="28"/>
        </w:rPr>
        <w:t>И оторвался от берёзы. Но деревом он так и не стал. А только упал в лужу и плавал в ней до тех пор, пока она не высохла вместе с ним…</w:t>
      </w:r>
    </w:p>
    <w:p w:rsidR="00B47E83" w:rsidRDefault="00B47E83" w:rsidP="00416CAA">
      <w:pPr>
        <w:spacing w:after="0" w:line="276" w:lineRule="auto"/>
        <w:rPr>
          <w:rFonts w:ascii="Times New Roman" w:hAnsi="Times New Roman" w:cs="Times New Roman"/>
          <w:sz w:val="28"/>
          <w:szCs w:val="28"/>
        </w:rPr>
      </w:pPr>
    </w:p>
    <w:p w:rsidR="002612BC" w:rsidRPr="002204C4" w:rsidRDefault="002612BC" w:rsidP="00416CAA">
      <w:pPr>
        <w:spacing w:after="0" w:line="276" w:lineRule="auto"/>
        <w:jc w:val="both"/>
        <w:rPr>
          <w:rFonts w:ascii="Times New Roman" w:hAnsi="Times New Roman" w:cs="Times New Roman"/>
          <w:b/>
          <w:iCs/>
          <w:sz w:val="28"/>
          <w:szCs w:val="28"/>
        </w:rPr>
      </w:pPr>
      <w:bookmarkStart w:id="110" w:name="Ключ_и_замок"/>
      <w:r w:rsidRPr="002204C4">
        <w:rPr>
          <w:rFonts w:ascii="Times New Roman" w:hAnsi="Times New Roman" w:cs="Times New Roman"/>
          <w:b/>
          <w:iCs/>
          <w:sz w:val="28"/>
          <w:szCs w:val="28"/>
        </w:rPr>
        <w:t>Ключ и замок</w:t>
      </w:r>
      <w:bookmarkEnd w:id="110"/>
      <w:r w:rsidRPr="002204C4">
        <w:rPr>
          <w:rFonts w:ascii="Times New Roman" w:hAnsi="Times New Roman" w:cs="Times New Roman"/>
          <w:b/>
          <w:iCs/>
          <w:sz w:val="28"/>
          <w:szCs w:val="28"/>
        </w:rPr>
        <w:t xml:space="preserve"> </w:t>
      </w:r>
    </w:p>
    <w:p w:rsidR="00B64CFB" w:rsidRPr="00B64CFB" w:rsidRDefault="00B64CFB" w:rsidP="00416CAA">
      <w:pPr>
        <w:spacing w:after="0" w:line="276" w:lineRule="auto"/>
        <w:jc w:val="both"/>
        <w:rPr>
          <w:rFonts w:ascii="Times New Roman" w:hAnsi="Times New Roman" w:cs="Times New Roman"/>
          <w:b/>
          <w:i/>
          <w:iCs/>
          <w:sz w:val="24"/>
          <w:szCs w:val="24"/>
        </w:rPr>
      </w:pPr>
      <w:r w:rsidRPr="00B64CFB">
        <w:rPr>
          <w:rFonts w:ascii="Times New Roman" w:hAnsi="Times New Roman" w:cs="Times New Roman"/>
          <w:i/>
          <w:iCs/>
          <w:sz w:val="24"/>
          <w:szCs w:val="24"/>
        </w:rPr>
        <w:t>Христианская притча</w:t>
      </w:r>
    </w:p>
    <w:p w:rsidR="00264EA1" w:rsidRDefault="002612BC" w:rsidP="00416CAA">
      <w:pPr>
        <w:spacing w:after="0" w:line="276" w:lineRule="auto"/>
        <w:jc w:val="both"/>
        <w:rPr>
          <w:rFonts w:ascii="Times New Roman" w:hAnsi="Times New Roman" w:cs="Times New Roman"/>
          <w:sz w:val="28"/>
          <w:szCs w:val="28"/>
        </w:rPr>
      </w:pPr>
      <w:r w:rsidRPr="002612BC">
        <w:rPr>
          <w:rFonts w:ascii="Times New Roman" w:hAnsi="Times New Roman" w:cs="Times New Roman"/>
          <w:sz w:val="28"/>
          <w:szCs w:val="28"/>
        </w:rPr>
        <w:t>Поругались ключ и дверной замок, и никто из них первым мириться не хочет.</w:t>
      </w:r>
    </w:p>
    <w:p w:rsidR="00264EA1" w:rsidRDefault="002612BC" w:rsidP="00416CAA">
      <w:pPr>
        <w:spacing w:after="0" w:line="276" w:lineRule="auto"/>
        <w:jc w:val="both"/>
        <w:rPr>
          <w:rFonts w:ascii="Times New Roman" w:hAnsi="Times New Roman" w:cs="Times New Roman"/>
          <w:sz w:val="28"/>
          <w:szCs w:val="28"/>
        </w:rPr>
      </w:pPr>
      <w:r w:rsidRPr="002612BC">
        <w:rPr>
          <w:rFonts w:ascii="Times New Roman" w:hAnsi="Times New Roman" w:cs="Times New Roman"/>
          <w:sz w:val="28"/>
          <w:szCs w:val="28"/>
        </w:rPr>
        <w:t>«Как это так? — думает ключ. — Без меня этот замок — простая железка!»</w:t>
      </w:r>
    </w:p>
    <w:p w:rsidR="00264EA1" w:rsidRDefault="002612BC" w:rsidP="00416CAA">
      <w:pPr>
        <w:spacing w:after="0" w:line="276" w:lineRule="auto"/>
        <w:jc w:val="both"/>
        <w:rPr>
          <w:rFonts w:ascii="Times New Roman" w:hAnsi="Times New Roman" w:cs="Times New Roman"/>
          <w:sz w:val="28"/>
          <w:szCs w:val="28"/>
        </w:rPr>
      </w:pPr>
      <w:r w:rsidRPr="002612BC">
        <w:rPr>
          <w:rFonts w:ascii="Times New Roman" w:hAnsi="Times New Roman" w:cs="Times New Roman"/>
          <w:sz w:val="28"/>
          <w:szCs w:val="28"/>
        </w:rPr>
        <w:t>А у замка свое мнение на этот счет.</w:t>
      </w:r>
    </w:p>
    <w:p w:rsidR="00264EA1" w:rsidRDefault="002612BC" w:rsidP="00416CAA">
      <w:pPr>
        <w:spacing w:after="0" w:line="276" w:lineRule="auto"/>
        <w:jc w:val="both"/>
        <w:rPr>
          <w:rFonts w:ascii="Times New Roman" w:hAnsi="Times New Roman" w:cs="Times New Roman"/>
          <w:sz w:val="28"/>
          <w:szCs w:val="28"/>
        </w:rPr>
      </w:pPr>
      <w:r w:rsidRPr="002612BC">
        <w:rPr>
          <w:rFonts w:ascii="Times New Roman" w:hAnsi="Times New Roman" w:cs="Times New Roman"/>
          <w:sz w:val="28"/>
          <w:szCs w:val="28"/>
        </w:rPr>
        <w:t>«Сломается этот ключ, и без него мне быстро другой подберут!»</w:t>
      </w:r>
    </w:p>
    <w:p w:rsidR="00264EA1" w:rsidRDefault="002612BC" w:rsidP="00416CAA">
      <w:pPr>
        <w:spacing w:after="0" w:line="276" w:lineRule="auto"/>
        <w:jc w:val="both"/>
        <w:rPr>
          <w:rFonts w:ascii="Times New Roman" w:hAnsi="Times New Roman" w:cs="Times New Roman"/>
          <w:sz w:val="28"/>
          <w:szCs w:val="28"/>
        </w:rPr>
      </w:pPr>
      <w:r w:rsidRPr="002612BC">
        <w:rPr>
          <w:rFonts w:ascii="Times New Roman" w:hAnsi="Times New Roman" w:cs="Times New Roman"/>
          <w:sz w:val="28"/>
          <w:szCs w:val="28"/>
        </w:rPr>
        <w:t>Люди ждали-ждали, да и вставили в дверь новый замок.</w:t>
      </w:r>
    </w:p>
    <w:p w:rsidR="00264EA1" w:rsidRDefault="002612BC" w:rsidP="00416CAA">
      <w:pPr>
        <w:spacing w:after="0" w:line="276" w:lineRule="auto"/>
        <w:jc w:val="both"/>
        <w:rPr>
          <w:rFonts w:ascii="Times New Roman" w:hAnsi="Times New Roman" w:cs="Times New Roman"/>
          <w:sz w:val="28"/>
          <w:szCs w:val="28"/>
        </w:rPr>
      </w:pPr>
      <w:r w:rsidRPr="002612BC">
        <w:rPr>
          <w:rFonts w:ascii="Times New Roman" w:hAnsi="Times New Roman" w:cs="Times New Roman"/>
          <w:sz w:val="28"/>
          <w:szCs w:val="28"/>
        </w:rPr>
        <w:t>А старый с ключом осмотрели и ничего не поняли: целый, должен работать. Но — не работает!</w:t>
      </w:r>
    </w:p>
    <w:p w:rsidR="00DE315A" w:rsidRDefault="002612BC" w:rsidP="00416CAA">
      <w:pPr>
        <w:spacing w:after="0" w:line="276" w:lineRule="auto"/>
        <w:jc w:val="both"/>
        <w:rPr>
          <w:rFonts w:ascii="Times New Roman" w:hAnsi="Times New Roman" w:cs="Times New Roman"/>
          <w:sz w:val="28"/>
          <w:szCs w:val="28"/>
        </w:rPr>
      </w:pPr>
      <w:r w:rsidRPr="002612BC">
        <w:rPr>
          <w:rFonts w:ascii="Times New Roman" w:hAnsi="Times New Roman" w:cs="Times New Roman"/>
          <w:sz w:val="28"/>
          <w:szCs w:val="28"/>
        </w:rPr>
        <w:t>И выбросили обоих — ржаветь на по</w:t>
      </w:r>
      <w:r w:rsidRPr="002612BC">
        <w:rPr>
          <w:rFonts w:ascii="Times New Roman" w:hAnsi="Times New Roman" w:cs="Times New Roman"/>
          <w:sz w:val="28"/>
          <w:szCs w:val="28"/>
        </w:rPr>
        <w:softHyphen/>
        <w:t>мойку…</w:t>
      </w:r>
    </w:p>
    <w:p w:rsidR="00B64CFB" w:rsidRDefault="00B64CFB" w:rsidP="00416CAA">
      <w:pPr>
        <w:spacing w:after="0" w:line="276" w:lineRule="auto"/>
        <w:rPr>
          <w:rFonts w:ascii="Times New Roman" w:hAnsi="Times New Roman" w:cs="Times New Roman"/>
          <w:b/>
          <w:sz w:val="28"/>
          <w:szCs w:val="28"/>
        </w:rPr>
      </w:pPr>
    </w:p>
    <w:p w:rsidR="00DE315A" w:rsidRDefault="00DE315A" w:rsidP="00416CAA">
      <w:pPr>
        <w:spacing w:after="0" w:line="276" w:lineRule="auto"/>
        <w:jc w:val="both"/>
        <w:rPr>
          <w:rFonts w:ascii="Times New Roman" w:hAnsi="Times New Roman" w:cs="Times New Roman"/>
          <w:b/>
          <w:sz w:val="28"/>
          <w:szCs w:val="28"/>
        </w:rPr>
      </w:pPr>
      <w:bookmarkStart w:id="111" w:name="Самое_красивое_яблоко"/>
      <w:r w:rsidRPr="005B14CB">
        <w:rPr>
          <w:rFonts w:ascii="Times New Roman" w:hAnsi="Times New Roman" w:cs="Times New Roman"/>
          <w:b/>
          <w:sz w:val="28"/>
          <w:szCs w:val="28"/>
        </w:rPr>
        <w:t>Самое красивое яблоко</w:t>
      </w:r>
      <w:bookmarkEnd w:id="111"/>
    </w:p>
    <w:p w:rsidR="00B64CFB" w:rsidRDefault="004F70DB" w:rsidP="00416CAA">
      <w:pPr>
        <w:spacing w:after="0" w:line="276" w:lineRule="auto"/>
        <w:jc w:val="both"/>
        <w:rPr>
          <w:rFonts w:ascii="Times New Roman" w:hAnsi="Times New Roman" w:cs="Times New Roman"/>
          <w:i/>
          <w:sz w:val="24"/>
          <w:szCs w:val="24"/>
        </w:rPr>
      </w:pPr>
      <w:r w:rsidRPr="004F70DB">
        <w:rPr>
          <w:rFonts w:ascii="Times New Roman" w:hAnsi="Times New Roman" w:cs="Times New Roman"/>
          <w:i/>
          <w:sz w:val="24"/>
          <w:szCs w:val="24"/>
        </w:rPr>
        <w:t>Мудрая притча</w:t>
      </w:r>
    </w:p>
    <w:p w:rsidR="00AC72A2" w:rsidRDefault="00AC72A2" w:rsidP="00416CAA">
      <w:pPr>
        <w:spacing w:after="0" w:line="276" w:lineRule="auto"/>
        <w:jc w:val="both"/>
        <w:rPr>
          <w:rFonts w:ascii="Times New Roman" w:hAnsi="Times New Roman" w:cs="Times New Roman"/>
          <w:sz w:val="28"/>
          <w:szCs w:val="28"/>
        </w:rPr>
      </w:pPr>
      <w:r w:rsidRPr="00DE315A">
        <w:rPr>
          <w:rFonts w:ascii="Times New Roman" w:hAnsi="Times New Roman" w:cs="Times New Roman"/>
          <w:sz w:val="28"/>
          <w:szCs w:val="28"/>
        </w:rPr>
        <w:t>Выросло на яблоне яблоко большое и румяное — глаз не отвести! Поглядело</w:t>
      </w:r>
    </w:p>
    <w:p w:rsidR="00AC72A2" w:rsidRPr="004F70DB" w:rsidRDefault="00AC72A2" w:rsidP="00416CAA">
      <w:pPr>
        <w:spacing w:after="0" w:line="276" w:lineRule="auto"/>
        <w:jc w:val="both"/>
        <w:rPr>
          <w:rFonts w:ascii="Times New Roman" w:hAnsi="Times New Roman" w:cs="Times New Roman"/>
          <w:b/>
          <w:sz w:val="24"/>
          <w:szCs w:val="24"/>
        </w:rPr>
      </w:pPr>
      <w:r w:rsidRPr="00DE315A">
        <w:rPr>
          <w:rFonts w:ascii="Times New Roman" w:hAnsi="Times New Roman" w:cs="Times New Roman"/>
          <w:sz w:val="28"/>
          <w:szCs w:val="28"/>
        </w:rPr>
        <w:t>оно на соседей: одно червивое, другое незрелое, а третье так перезрело, что</w:t>
      </w:r>
    </w:p>
    <w:p w:rsidR="00DE315A" w:rsidRPr="00DE315A" w:rsidRDefault="00AC72A2"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вот-вот свалится.</w:t>
      </w:r>
    </w:p>
    <w:p w:rsidR="00DE315A" w:rsidRPr="00DE315A" w:rsidRDefault="00DE315A" w:rsidP="00416CAA">
      <w:pPr>
        <w:spacing w:after="0" w:line="276" w:lineRule="auto"/>
        <w:jc w:val="both"/>
        <w:rPr>
          <w:rFonts w:ascii="Times New Roman" w:hAnsi="Times New Roman" w:cs="Times New Roman"/>
          <w:sz w:val="28"/>
          <w:szCs w:val="28"/>
        </w:rPr>
      </w:pPr>
      <w:r w:rsidRPr="00DE315A">
        <w:rPr>
          <w:rFonts w:ascii="Times New Roman" w:hAnsi="Times New Roman" w:cs="Times New Roman"/>
          <w:sz w:val="28"/>
          <w:szCs w:val="28"/>
        </w:rPr>
        <w:t>«Я лучше всех! — рад</w:t>
      </w:r>
      <w:r w:rsidR="003C27AB">
        <w:rPr>
          <w:rFonts w:ascii="Times New Roman" w:hAnsi="Times New Roman" w:cs="Times New Roman"/>
          <w:sz w:val="28"/>
          <w:szCs w:val="28"/>
        </w:rPr>
        <w:t>остно подумало красивое яблоко.</w:t>
      </w:r>
    </w:p>
    <w:p w:rsidR="00DE315A" w:rsidRDefault="00DE315A" w:rsidP="00416CAA">
      <w:pPr>
        <w:spacing w:after="0" w:line="276" w:lineRule="auto"/>
        <w:jc w:val="both"/>
        <w:rPr>
          <w:rFonts w:ascii="Times New Roman" w:hAnsi="Times New Roman" w:cs="Times New Roman"/>
          <w:sz w:val="28"/>
          <w:szCs w:val="28"/>
        </w:rPr>
      </w:pPr>
      <w:r w:rsidRPr="00DE315A">
        <w:rPr>
          <w:rFonts w:ascii="Times New Roman" w:hAnsi="Times New Roman" w:cs="Times New Roman"/>
          <w:sz w:val="28"/>
          <w:szCs w:val="28"/>
        </w:rPr>
        <w:t>— Надо только покрепче укрепиться на ветке и налиться соком, чтобы стать ещё красивее!» Но неожиданно подул сильный ветер, хлынул дождь. Не удержалось красивое яблоко на ветке и шлёпнулось в грязь. А тут подошла свинья и, хрюкнув, съела его.</w:t>
      </w:r>
    </w:p>
    <w:p w:rsidR="00BB00D7" w:rsidRDefault="00BB00D7" w:rsidP="00416CAA">
      <w:pPr>
        <w:spacing w:after="0" w:line="276" w:lineRule="auto"/>
        <w:rPr>
          <w:rFonts w:ascii="Times New Roman" w:hAnsi="Times New Roman" w:cs="Times New Roman"/>
          <w:b/>
          <w:sz w:val="28"/>
          <w:szCs w:val="28"/>
        </w:rPr>
      </w:pPr>
    </w:p>
    <w:p w:rsidR="00BB00D7" w:rsidRDefault="00BB00D7" w:rsidP="00416CAA">
      <w:pPr>
        <w:spacing w:after="0" w:line="276" w:lineRule="auto"/>
        <w:jc w:val="both"/>
        <w:rPr>
          <w:rFonts w:ascii="Times New Roman" w:hAnsi="Times New Roman" w:cs="Times New Roman"/>
          <w:b/>
          <w:sz w:val="28"/>
          <w:szCs w:val="28"/>
        </w:rPr>
      </w:pPr>
      <w:bookmarkStart w:id="112" w:name="В_чём_сила"/>
      <w:r>
        <w:rPr>
          <w:rFonts w:ascii="Times New Roman" w:hAnsi="Times New Roman" w:cs="Times New Roman"/>
          <w:b/>
          <w:sz w:val="28"/>
          <w:szCs w:val="28"/>
        </w:rPr>
        <w:t>В чём сила?</w:t>
      </w:r>
      <w:bookmarkEnd w:id="112"/>
    </w:p>
    <w:p w:rsidR="004F70DB" w:rsidRPr="004F70DB" w:rsidRDefault="004F70DB" w:rsidP="00416CAA">
      <w:pPr>
        <w:spacing w:after="0" w:line="276" w:lineRule="auto"/>
        <w:jc w:val="both"/>
        <w:rPr>
          <w:rFonts w:ascii="Times New Roman" w:hAnsi="Times New Roman" w:cs="Times New Roman"/>
          <w:b/>
          <w:sz w:val="24"/>
          <w:szCs w:val="24"/>
        </w:rPr>
      </w:pPr>
      <w:r w:rsidRPr="004F70DB">
        <w:rPr>
          <w:rFonts w:ascii="Times New Roman" w:hAnsi="Times New Roman" w:cs="Times New Roman"/>
          <w:i/>
          <w:sz w:val="24"/>
          <w:szCs w:val="24"/>
        </w:rPr>
        <w:t>Мудрая притча</w:t>
      </w:r>
    </w:p>
    <w:p w:rsidR="00BB00D7" w:rsidRPr="00BB00D7" w:rsidRDefault="00BB00D7" w:rsidP="00416CAA">
      <w:pPr>
        <w:spacing w:after="0" w:line="276" w:lineRule="auto"/>
        <w:jc w:val="both"/>
        <w:rPr>
          <w:rFonts w:ascii="Times New Roman" w:hAnsi="Times New Roman" w:cs="Times New Roman"/>
          <w:sz w:val="28"/>
          <w:szCs w:val="28"/>
        </w:rPr>
      </w:pPr>
      <w:r w:rsidRPr="00BB00D7">
        <w:rPr>
          <w:rFonts w:ascii="Times New Roman" w:hAnsi="Times New Roman" w:cs="Times New Roman"/>
          <w:sz w:val="28"/>
          <w:szCs w:val="28"/>
        </w:rPr>
        <w:t>Ехал однажды Богач в роскошной карете, которую везла шестёрка породи</w:t>
      </w:r>
      <w:r w:rsidRPr="00BB00D7">
        <w:rPr>
          <w:rFonts w:ascii="Times New Roman" w:hAnsi="Times New Roman" w:cs="Times New Roman"/>
          <w:sz w:val="28"/>
          <w:szCs w:val="28"/>
        </w:rPr>
        <w:softHyphen/>
        <w:t>стых лошадей, купленных в разных стра</w:t>
      </w:r>
      <w:r w:rsidRPr="00BB00D7">
        <w:rPr>
          <w:rFonts w:ascii="Times New Roman" w:hAnsi="Times New Roman" w:cs="Times New Roman"/>
          <w:sz w:val="28"/>
          <w:szCs w:val="28"/>
        </w:rPr>
        <w:softHyphen/>
        <w:t>нах. Карета завязла в трясине, и, сколько кучер ни стегал лошадей, они не могли сдвинуться с места. Но тут появился кре</w:t>
      </w:r>
      <w:r w:rsidRPr="00BB00D7">
        <w:rPr>
          <w:rFonts w:ascii="Times New Roman" w:hAnsi="Times New Roman" w:cs="Times New Roman"/>
          <w:sz w:val="28"/>
          <w:szCs w:val="28"/>
        </w:rPr>
        <w:softHyphen/>
        <w:t>стьянин на телеге, которую везла пара лошадок, и с легкостью проехал через ту самую трясину. Богач изумился и спро</w:t>
      </w:r>
      <w:r w:rsidRPr="00BB00D7">
        <w:rPr>
          <w:rFonts w:ascii="Times New Roman" w:hAnsi="Times New Roman" w:cs="Times New Roman"/>
          <w:sz w:val="28"/>
          <w:szCs w:val="28"/>
        </w:rPr>
        <w:softHyphen/>
        <w:t>сил крестьянина:</w:t>
      </w:r>
    </w:p>
    <w:p w:rsidR="00BB00D7" w:rsidRPr="00BB00D7" w:rsidRDefault="00BB00D7" w:rsidP="00416CAA">
      <w:pPr>
        <w:spacing w:after="0" w:line="276" w:lineRule="auto"/>
        <w:jc w:val="both"/>
        <w:rPr>
          <w:rFonts w:ascii="Times New Roman" w:hAnsi="Times New Roman" w:cs="Times New Roman"/>
          <w:sz w:val="28"/>
          <w:szCs w:val="28"/>
        </w:rPr>
      </w:pPr>
      <w:r w:rsidRPr="00BB00D7">
        <w:rPr>
          <w:rFonts w:ascii="Times New Roman" w:hAnsi="Times New Roman" w:cs="Times New Roman"/>
          <w:sz w:val="28"/>
          <w:szCs w:val="28"/>
        </w:rPr>
        <w:t>— В чем сила твоих неказистых лоша</w:t>
      </w:r>
      <w:r w:rsidRPr="00BB00D7">
        <w:rPr>
          <w:rFonts w:ascii="Times New Roman" w:hAnsi="Times New Roman" w:cs="Times New Roman"/>
          <w:sz w:val="28"/>
          <w:szCs w:val="28"/>
        </w:rPr>
        <w:softHyphen/>
        <w:t>дей?</w:t>
      </w:r>
    </w:p>
    <w:p w:rsidR="00BB00D7" w:rsidRPr="00BB00D7" w:rsidRDefault="00BB00D7" w:rsidP="00416CAA">
      <w:pPr>
        <w:spacing w:after="0" w:line="276" w:lineRule="auto"/>
        <w:jc w:val="both"/>
        <w:rPr>
          <w:rFonts w:ascii="Times New Roman" w:hAnsi="Times New Roman" w:cs="Times New Roman"/>
          <w:sz w:val="28"/>
          <w:szCs w:val="28"/>
        </w:rPr>
      </w:pPr>
      <w:r w:rsidRPr="00BB00D7">
        <w:rPr>
          <w:rFonts w:ascii="Times New Roman" w:hAnsi="Times New Roman" w:cs="Times New Roman"/>
          <w:sz w:val="28"/>
          <w:szCs w:val="28"/>
        </w:rPr>
        <w:t>И тот сказал ему:</w:t>
      </w:r>
    </w:p>
    <w:p w:rsidR="00BB00D7" w:rsidRDefault="00BB00D7" w:rsidP="00416CAA">
      <w:pPr>
        <w:spacing w:after="0" w:line="276" w:lineRule="auto"/>
        <w:jc w:val="both"/>
        <w:rPr>
          <w:rFonts w:ascii="Times New Roman" w:hAnsi="Times New Roman" w:cs="Times New Roman"/>
          <w:sz w:val="28"/>
          <w:szCs w:val="28"/>
        </w:rPr>
      </w:pPr>
      <w:r w:rsidRPr="00BB00D7">
        <w:rPr>
          <w:rFonts w:ascii="Times New Roman" w:hAnsi="Times New Roman" w:cs="Times New Roman"/>
          <w:sz w:val="28"/>
          <w:szCs w:val="28"/>
        </w:rPr>
        <w:t>— Ваши лошади, хоть и сильны в от</w:t>
      </w:r>
      <w:r w:rsidRPr="00BB00D7">
        <w:rPr>
          <w:rFonts w:ascii="Times New Roman" w:hAnsi="Times New Roman" w:cs="Times New Roman"/>
          <w:sz w:val="28"/>
          <w:szCs w:val="28"/>
        </w:rPr>
        <w:softHyphen/>
        <w:t>дельности, но все разной породы. Каждая считает себя лучше и породистее другой и клонит в свою сторону: стегнёшь одну, а другая этому только радуется. А у меня лошадки простые, одной масти: кобыла со своим жеребёнком. Чуть пригрозишь кнутом одной — так другая все силы при</w:t>
      </w:r>
      <w:r w:rsidRPr="00BB00D7">
        <w:rPr>
          <w:rFonts w:ascii="Times New Roman" w:hAnsi="Times New Roman" w:cs="Times New Roman"/>
          <w:sz w:val="28"/>
          <w:szCs w:val="28"/>
        </w:rPr>
        <w:softHyphen/>
        <w:t>кладывает, чтобы помочь той, что рядом</w:t>
      </w:r>
      <w:r w:rsidR="007215FF">
        <w:rPr>
          <w:rFonts w:ascii="Times New Roman" w:hAnsi="Times New Roman" w:cs="Times New Roman"/>
          <w:sz w:val="28"/>
          <w:szCs w:val="28"/>
        </w:rPr>
        <w:t>.</w:t>
      </w:r>
    </w:p>
    <w:p w:rsidR="00AC1668" w:rsidRDefault="00AC1668" w:rsidP="00416CAA">
      <w:pPr>
        <w:spacing w:after="0" w:line="276" w:lineRule="auto"/>
        <w:rPr>
          <w:rFonts w:ascii="Times New Roman" w:hAnsi="Times New Roman" w:cs="Times New Roman"/>
          <w:sz w:val="28"/>
          <w:szCs w:val="28"/>
        </w:rPr>
      </w:pPr>
    </w:p>
    <w:p w:rsidR="00AC1668" w:rsidRDefault="00AC1668" w:rsidP="00416CAA">
      <w:pPr>
        <w:spacing w:after="0" w:line="276" w:lineRule="auto"/>
        <w:jc w:val="both"/>
        <w:rPr>
          <w:rFonts w:ascii="Times New Roman" w:hAnsi="Times New Roman" w:cs="Times New Roman"/>
          <w:b/>
          <w:sz w:val="28"/>
          <w:szCs w:val="28"/>
        </w:rPr>
      </w:pPr>
      <w:bookmarkStart w:id="113" w:name="Ненужная_красота"/>
      <w:r>
        <w:rPr>
          <w:rFonts w:ascii="Times New Roman" w:hAnsi="Times New Roman" w:cs="Times New Roman"/>
          <w:b/>
          <w:sz w:val="28"/>
          <w:szCs w:val="28"/>
        </w:rPr>
        <w:t>Ненужная красота</w:t>
      </w:r>
      <w:bookmarkEnd w:id="113"/>
    </w:p>
    <w:p w:rsidR="00075986" w:rsidRPr="004F70DB" w:rsidRDefault="009E3B3F" w:rsidP="00416CAA">
      <w:pPr>
        <w:spacing w:after="0" w:line="276" w:lineRule="auto"/>
        <w:jc w:val="both"/>
        <w:rPr>
          <w:rFonts w:ascii="Times New Roman" w:hAnsi="Times New Roman" w:cs="Times New Roman"/>
          <w:i/>
          <w:sz w:val="24"/>
          <w:szCs w:val="24"/>
        </w:rPr>
      </w:pPr>
      <w:r w:rsidRPr="004F70DB">
        <w:rPr>
          <w:rFonts w:ascii="Times New Roman" w:hAnsi="Times New Roman" w:cs="Times New Roman"/>
          <w:i/>
          <w:sz w:val="24"/>
          <w:szCs w:val="24"/>
        </w:rPr>
        <w:t>Притча М</w:t>
      </w:r>
      <w:r w:rsidR="007215FF" w:rsidRPr="004F70DB">
        <w:rPr>
          <w:rFonts w:ascii="Times New Roman" w:hAnsi="Times New Roman" w:cs="Times New Roman"/>
          <w:i/>
          <w:sz w:val="24"/>
          <w:szCs w:val="24"/>
        </w:rPr>
        <w:t>онаха Варнавы</w:t>
      </w:r>
      <w:r w:rsidR="00980B34">
        <w:rPr>
          <w:rFonts w:ascii="Times New Roman" w:hAnsi="Times New Roman" w:cs="Times New Roman"/>
          <w:i/>
          <w:sz w:val="24"/>
          <w:szCs w:val="24"/>
        </w:rPr>
        <w:t xml:space="preserve"> </w:t>
      </w:r>
      <w:r w:rsidR="00980B34" w:rsidRPr="00980B34">
        <w:rPr>
          <w:rFonts w:ascii="Times New Roman" w:hAnsi="Times New Roman" w:cs="Times New Roman"/>
          <w:i/>
          <w:sz w:val="24"/>
          <w:szCs w:val="24"/>
        </w:rPr>
        <w:t>(Евгений Санин)</w:t>
      </w:r>
    </w:p>
    <w:p w:rsidR="009072BE" w:rsidRPr="00146E45" w:rsidRDefault="007215FF" w:rsidP="00416CAA">
      <w:pPr>
        <w:spacing w:after="0" w:line="276" w:lineRule="auto"/>
        <w:jc w:val="both"/>
        <w:rPr>
          <w:rFonts w:ascii="Times New Roman" w:hAnsi="Times New Roman" w:cs="Times New Roman"/>
          <w:b/>
          <w:bCs/>
          <w:sz w:val="28"/>
          <w:szCs w:val="28"/>
        </w:rPr>
      </w:pPr>
      <w:r w:rsidRPr="007215FF">
        <w:rPr>
          <w:rFonts w:ascii="Times New Roman" w:hAnsi="Times New Roman" w:cs="Times New Roman"/>
          <w:sz w:val="28"/>
          <w:szCs w:val="28"/>
        </w:rPr>
        <w:t xml:space="preserve">Купили в магазине красивое полотенце. Принесли домой, начали руки вытирать, а оно как возмутится: - Что вы делаете? Вы же так всю мою красоту испортите! Удивились хозяева и оставили полотенце висеть просто так – для красоты. Так оно и висело всю жизнь, не принося никому пользы. Толку-то от его красоты, если для нее </w:t>
      </w:r>
      <w:r w:rsidR="00976709">
        <w:rPr>
          <w:rFonts w:ascii="Times New Roman" w:hAnsi="Times New Roman" w:cs="Times New Roman"/>
          <w:sz w:val="28"/>
          <w:szCs w:val="28"/>
        </w:rPr>
        <w:t>в доме были ковры и карт</w:t>
      </w:r>
      <w:r w:rsidR="00A91688">
        <w:rPr>
          <w:rFonts w:ascii="Times New Roman" w:hAnsi="Times New Roman" w:cs="Times New Roman"/>
          <w:sz w:val="28"/>
          <w:szCs w:val="28"/>
        </w:rPr>
        <w:t>ины?</w:t>
      </w:r>
    </w:p>
    <w:p w:rsidR="009072BE" w:rsidRPr="003E7CD3" w:rsidRDefault="009072BE" w:rsidP="00416CAA">
      <w:pPr>
        <w:spacing w:after="0" w:line="276" w:lineRule="auto"/>
        <w:jc w:val="both"/>
        <w:rPr>
          <w:rFonts w:ascii="Times New Roman" w:hAnsi="Times New Roman" w:cs="Times New Roman"/>
          <w:sz w:val="28"/>
          <w:szCs w:val="28"/>
        </w:rPr>
      </w:pPr>
    </w:p>
    <w:p w:rsidR="003E7CD3" w:rsidRPr="009E3B3F" w:rsidRDefault="003E7CD3" w:rsidP="00416CAA">
      <w:pPr>
        <w:pStyle w:val="1"/>
        <w:spacing w:before="0" w:line="276" w:lineRule="auto"/>
        <w:jc w:val="center"/>
        <w:rPr>
          <w:rFonts w:ascii="Times New Roman" w:hAnsi="Times New Roman" w:cs="Times New Roman"/>
          <w:color w:val="FF0000"/>
          <w:sz w:val="36"/>
          <w:szCs w:val="36"/>
        </w:rPr>
      </w:pPr>
      <w:bookmarkStart w:id="114" w:name="_Toc521411114"/>
      <w:r w:rsidRPr="009E3B3F">
        <w:rPr>
          <w:rFonts w:ascii="Times New Roman" w:hAnsi="Times New Roman" w:cs="Times New Roman"/>
          <w:color w:val="FF0000"/>
          <w:sz w:val="36"/>
          <w:szCs w:val="36"/>
        </w:rPr>
        <w:t>Притчи</w:t>
      </w:r>
      <w:r w:rsidR="005431E7" w:rsidRPr="009E3B3F">
        <w:rPr>
          <w:rFonts w:ascii="Times New Roman" w:hAnsi="Times New Roman" w:cs="Times New Roman"/>
          <w:color w:val="FF0000"/>
          <w:sz w:val="36"/>
          <w:szCs w:val="36"/>
        </w:rPr>
        <w:t xml:space="preserve"> о мудрости</w:t>
      </w:r>
      <w:bookmarkEnd w:id="114"/>
    </w:p>
    <w:p w:rsidR="005431E7" w:rsidRDefault="005431E7" w:rsidP="00416CAA">
      <w:pPr>
        <w:spacing w:after="0" w:line="276" w:lineRule="auto"/>
        <w:jc w:val="both"/>
        <w:rPr>
          <w:rFonts w:ascii="Times New Roman" w:hAnsi="Times New Roman" w:cs="Times New Roman"/>
          <w:sz w:val="28"/>
          <w:szCs w:val="28"/>
        </w:rPr>
      </w:pPr>
    </w:p>
    <w:p w:rsidR="005431E7" w:rsidRPr="005431E7" w:rsidRDefault="005431E7" w:rsidP="00416CAA">
      <w:pPr>
        <w:spacing w:after="0" w:line="276" w:lineRule="auto"/>
        <w:jc w:val="both"/>
        <w:rPr>
          <w:rFonts w:ascii="Times New Roman" w:hAnsi="Times New Roman" w:cs="Times New Roman"/>
          <w:b/>
          <w:bCs/>
          <w:sz w:val="28"/>
          <w:szCs w:val="28"/>
        </w:rPr>
      </w:pPr>
      <w:bookmarkStart w:id="115" w:name="Нос_и_язык"/>
      <w:r w:rsidRPr="005431E7">
        <w:rPr>
          <w:rFonts w:ascii="Times New Roman" w:hAnsi="Times New Roman" w:cs="Times New Roman"/>
          <w:b/>
          <w:bCs/>
          <w:sz w:val="28"/>
          <w:szCs w:val="28"/>
        </w:rPr>
        <w:t>Нос и язык</w:t>
      </w:r>
      <w:bookmarkEnd w:id="115"/>
    </w:p>
    <w:p w:rsidR="005431E7" w:rsidRPr="00CC4CE5" w:rsidRDefault="00CC4CE5" w:rsidP="00416CAA">
      <w:pPr>
        <w:spacing w:after="0" w:line="276" w:lineRule="auto"/>
        <w:jc w:val="both"/>
        <w:rPr>
          <w:rFonts w:ascii="Times New Roman" w:hAnsi="Times New Roman" w:cs="Times New Roman"/>
          <w:bCs/>
          <w:i/>
          <w:iCs/>
          <w:sz w:val="24"/>
          <w:szCs w:val="24"/>
        </w:rPr>
      </w:pPr>
      <w:r w:rsidRPr="00CC4CE5">
        <w:rPr>
          <w:rFonts w:ascii="Times New Roman" w:hAnsi="Times New Roman" w:cs="Times New Roman"/>
          <w:bCs/>
          <w:i/>
          <w:iCs/>
          <w:sz w:val="24"/>
          <w:szCs w:val="24"/>
        </w:rPr>
        <w:t>Притча</w:t>
      </w:r>
      <w:r w:rsidR="005431E7" w:rsidRPr="00CC4CE5">
        <w:rPr>
          <w:rFonts w:ascii="Times New Roman" w:hAnsi="Times New Roman" w:cs="Times New Roman"/>
          <w:bCs/>
          <w:i/>
          <w:iCs/>
          <w:sz w:val="24"/>
          <w:szCs w:val="24"/>
        </w:rPr>
        <w:t xml:space="preserve"> Евгения Пермяка</w:t>
      </w:r>
    </w:p>
    <w:p w:rsidR="005431E7" w:rsidRPr="005431E7" w:rsidRDefault="005431E7" w:rsidP="00416CAA">
      <w:pPr>
        <w:spacing w:after="0" w:line="276" w:lineRule="auto"/>
        <w:jc w:val="both"/>
        <w:rPr>
          <w:rFonts w:ascii="Times New Roman" w:hAnsi="Times New Roman" w:cs="Times New Roman"/>
          <w:sz w:val="28"/>
          <w:szCs w:val="28"/>
        </w:rPr>
      </w:pPr>
      <w:r w:rsidRPr="005431E7">
        <w:rPr>
          <w:rFonts w:ascii="Times New Roman" w:hAnsi="Times New Roman" w:cs="Times New Roman"/>
          <w:sz w:val="28"/>
          <w:szCs w:val="28"/>
        </w:rPr>
        <w:t>У</w:t>
      </w:r>
      <w:r w:rsidR="0040315A">
        <w:rPr>
          <w:rFonts w:ascii="Times New Roman" w:hAnsi="Times New Roman" w:cs="Times New Roman"/>
          <w:sz w:val="28"/>
          <w:szCs w:val="28"/>
        </w:rPr>
        <w:t xml:space="preserve"> </w:t>
      </w:r>
      <w:r w:rsidRPr="005431E7">
        <w:rPr>
          <w:rFonts w:ascii="Times New Roman" w:hAnsi="Times New Roman" w:cs="Times New Roman"/>
          <w:sz w:val="28"/>
          <w:szCs w:val="28"/>
        </w:rPr>
        <w:t>Кати было два глаза, два уха, две руки, две ноги, а язык — один и нос — тоже один.</w:t>
      </w:r>
    </w:p>
    <w:p w:rsidR="005431E7" w:rsidRPr="005431E7" w:rsidRDefault="005431E7" w:rsidP="00416CAA">
      <w:pPr>
        <w:spacing w:after="0" w:line="276" w:lineRule="auto"/>
        <w:jc w:val="both"/>
        <w:rPr>
          <w:rFonts w:ascii="Times New Roman" w:hAnsi="Times New Roman" w:cs="Times New Roman"/>
          <w:sz w:val="28"/>
          <w:szCs w:val="28"/>
        </w:rPr>
      </w:pPr>
      <w:r w:rsidRPr="005431E7">
        <w:rPr>
          <w:rFonts w:ascii="Times New Roman" w:hAnsi="Times New Roman" w:cs="Times New Roman"/>
          <w:sz w:val="28"/>
          <w:szCs w:val="28"/>
        </w:rPr>
        <w:t>— Скажи, бабушка, — просит Катя, — почему это у меня всего по два, а язык один и нос один?</w:t>
      </w:r>
    </w:p>
    <w:p w:rsidR="005431E7" w:rsidRPr="005431E7" w:rsidRDefault="005431E7" w:rsidP="00416CAA">
      <w:pPr>
        <w:spacing w:after="0" w:line="276" w:lineRule="auto"/>
        <w:jc w:val="both"/>
        <w:rPr>
          <w:rFonts w:ascii="Times New Roman" w:hAnsi="Times New Roman" w:cs="Times New Roman"/>
          <w:sz w:val="28"/>
          <w:szCs w:val="28"/>
        </w:rPr>
      </w:pPr>
      <w:r w:rsidRPr="005431E7">
        <w:rPr>
          <w:rFonts w:ascii="Times New Roman" w:hAnsi="Times New Roman" w:cs="Times New Roman"/>
          <w:sz w:val="28"/>
          <w:szCs w:val="28"/>
        </w:rPr>
        <w:lastRenderedPageBreak/>
        <w:t>— А потому, милая внучка, — отвечает бабушка, — чтобы ты больше видела, больше слышала, больше делала, больше ходила и меньше болтала, и нос свой курносый куда не надо не совала.</w:t>
      </w:r>
    </w:p>
    <w:p w:rsidR="005431E7" w:rsidRDefault="005431E7" w:rsidP="00416CAA">
      <w:pPr>
        <w:spacing w:after="0" w:line="276" w:lineRule="auto"/>
        <w:jc w:val="both"/>
        <w:rPr>
          <w:rFonts w:ascii="Times New Roman" w:hAnsi="Times New Roman" w:cs="Times New Roman"/>
          <w:sz w:val="28"/>
          <w:szCs w:val="28"/>
        </w:rPr>
      </w:pPr>
      <w:r w:rsidRPr="005431E7">
        <w:rPr>
          <w:rFonts w:ascii="Times New Roman" w:hAnsi="Times New Roman" w:cs="Times New Roman"/>
          <w:sz w:val="28"/>
          <w:szCs w:val="28"/>
        </w:rPr>
        <w:t>Вот, оказывается, почему языков и носов бывает только по одному.</w:t>
      </w:r>
    </w:p>
    <w:p w:rsidR="00BB39DA" w:rsidRDefault="00BB39DA" w:rsidP="00416CAA">
      <w:pPr>
        <w:spacing w:after="0" w:line="276" w:lineRule="auto"/>
        <w:jc w:val="both"/>
        <w:rPr>
          <w:rFonts w:ascii="Times New Roman" w:hAnsi="Times New Roman" w:cs="Times New Roman"/>
          <w:sz w:val="28"/>
          <w:szCs w:val="28"/>
        </w:rPr>
      </w:pPr>
    </w:p>
    <w:p w:rsidR="00BB39DA" w:rsidRPr="00BB39DA" w:rsidRDefault="00BB39DA" w:rsidP="00416CAA">
      <w:pPr>
        <w:spacing w:after="0" w:line="276" w:lineRule="auto"/>
        <w:jc w:val="both"/>
        <w:rPr>
          <w:rFonts w:ascii="Times New Roman" w:hAnsi="Times New Roman" w:cs="Times New Roman"/>
          <w:b/>
          <w:bCs/>
          <w:sz w:val="28"/>
          <w:szCs w:val="28"/>
        </w:rPr>
      </w:pPr>
      <w:bookmarkStart w:id="116" w:name="Где_у_человека_болит"/>
      <w:r w:rsidRPr="00BB39DA">
        <w:rPr>
          <w:rFonts w:ascii="Times New Roman" w:hAnsi="Times New Roman" w:cs="Times New Roman"/>
          <w:b/>
          <w:bCs/>
          <w:sz w:val="28"/>
          <w:szCs w:val="28"/>
        </w:rPr>
        <w:t>Где у человека болит?</w:t>
      </w:r>
      <w:bookmarkEnd w:id="116"/>
    </w:p>
    <w:p w:rsidR="00BB39DA" w:rsidRPr="00CC4CE5" w:rsidRDefault="00BB39DA" w:rsidP="00416CAA">
      <w:pPr>
        <w:spacing w:after="0" w:line="276" w:lineRule="auto"/>
        <w:jc w:val="both"/>
        <w:rPr>
          <w:rFonts w:ascii="Times New Roman" w:hAnsi="Times New Roman" w:cs="Times New Roman"/>
          <w:bCs/>
          <w:i/>
          <w:iCs/>
          <w:sz w:val="24"/>
          <w:szCs w:val="24"/>
        </w:rPr>
      </w:pPr>
      <w:r w:rsidRPr="00CC4CE5">
        <w:rPr>
          <w:rFonts w:ascii="Times New Roman" w:hAnsi="Times New Roman" w:cs="Times New Roman"/>
          <w:bCs/>
          <w:i/>
          <w:iCs/>
          <w:sz w:val="24"/>
          <w:szCs w:val="24"/>
        </w:rPr>
        <w:t>Притча Александры Лопатиной</w:t>
      </w:r>
    </w:p>
    <w:p w:rsidR="00BB39DA" w:rsidRPr="00BB39DA" w:rsidRDefault="00BB39DA" w:rsidP="00416CAA">
      <w:pPr>
        <w:spacing w:after="0" w:line="276" w:lineRule="auto"/>
        <w:jc w:val="both"/>
        <w:rPr>
          <w:rFonts w:ascii="Times New Roman" w:hAnsi="Times New Roman" w:cs="Times New Roman"/>
          <w:sz w:val="28"/>
          <w:szCs w:val="28"/>
        </w:rPr>
      </w:pPr>
      <w:r w:rsidRPr="00BB39DA">
        <w:rPr>
          <w:rFonts w:ascii="Times New Roman" w:hAnsi="Times New Roman" w:cs="Times New Roman"/>
          <w:sz w:val="28"/>
          <w:szCs w:val="28"/>
        </w:rPr>
        <w:t>Отец и сын вместе работали в мебельной мастерской. Старому отцу не было нужды работать, но он любил делать мебель и не мог представить себя без работы. Однажды сын заметил, что его отец всё чаще делает перерывы в работе и держится рукой за грудь.</w:t>
      </w:r>
    </w:p>
    <w:p w:rsidR="00BB39DA" w:rsidRPr="00BB39DA" w:rsidRDefault="00BB39DA" w:rsidP="00416CAA">
      <w:pPr>
        <w:spacing w:after="0" w:line="276" w:lineRule="auto"/>
        <w:jc w:val="both"/>
        <w:rPr>
          <w:rFonts w:ascii="Times New Roman" w:hAnsi="Times New Roman" w:cs="Times New Roman"/>
          <w:sz w:val="28"/>
          <w:szCs w:val="28"/>
        </w:rPr>
      </w:pPr>
      <w:r w:rsidRPr="00BB39DA">
        <w:rPr>
          <w:rFonts w:ascii="Times New Roman" w:hAnsi="Times New Roman" w:cs="Times New Roman"/>
          <w:sz w:val="28"/>
          <w:szCs w:val="28"/>
        </w:rPr>
        <w:t>— Что случилось, отец? Почему ты руку к груди прикладываешь? — спросил сын.</w:t>
      </w:r>
    </w:p>
    <w:p w:rsidR="00BB39DA" w:rsidRPr="00BB39DA" w:rsidRDefault="00BB39DA" w:rsidP="00416CAA">
      <w:pPr>
        <w:spacing w:after="0" w:line="276" w:lineRule="auto"/>
        <w:jc w:val="both"/>
        <w:rPr>
          <w:rFonts w:ascii="Times New Roman" w:hAnsi="Times New Roman" w:cs="Times New Roman"/>
          <w:sz w:val="28"/>
          <w:szCs w:val="28"/>
        </w:rPr>
      </w:pPr>
      <w:r w:rsidRPr="00BB39DA">
        <w:rPr>
          <w:rFonts w:ascii="Times New Roman" w:hAnsi="Times New Roman" w:cs="Times New Roman"/>
          <w:sz w:val="28"/>
          <w:szCs w:val="28"/>
        </w:rPr>
        <w:t>— Где у человека болит, туда он и руку прикладывает, — ответил отец. — Сердце у меня болит от старости. Давай сделаем перерыв. Пойдём в чайную, чайку попьём.</w:t>
      </w:r>
    </w:p>
    <w:p w:rsidR="00BB39DA" w:rsidRPr="00BB39DA" w:rsidRDefault="00BB39DA" w:rsidP="00416CAA">
      <w:pPr>
        <w:spacing w:after="0" w:line="276" w:lineRule="auto"/>
        <w:jc w:val="both"/>
        <w:rPr>
          <w:rFonts w:ascii="Times New Roman" w:hAnsi="Times New Roman" w:cs="Times New Roman"/>
          <w:sz w:val="28"/>
          <w:szCs w:val="28"/>
        </w:rPr>
      </w:pPr>
      <w:r w:rsidRPr="00BB39DA">
        <w:rPr>
          <w:rFonts w:ascii="Times New Roman" w:hAnsi="Times New Roman" w:cs="Times New Roman"/>
          <w:sz w:val="28"/>
          <w:szCs w:val="28"/>
        </w:rPr>
        <w:t>Вскоре отец и сын подходили к чайной. Возле чайной сидел нищий, прижимая руку к груди.</w:t>
      </w:r>
    </w:p>
    <w:p w:rsidR="00BB39DA" w:rsidRPr="00BB39DA" w:rsidRDefault="00915E55"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281056">
        <w:rPr>
          <w:rFonts w:ascii="Times New Roman" w:hAnsi="Times New Roman" w:cs="Times New Roman"/>
          <w:sz w:val="28"/>
          <w:szCs w:val="28"/>
        </w:rPr>
        <w:t xml:space="preserve"> </w:t>
      </w:r>
      <w:r w:rsidR="00BB39DA" w:rsidRPr="00BB39DA">
        <w:rPr>
          <w:rFonts w:ascii="Times New Roman" w:hAnsi="Times New Roman" w:cs="Times New Roman"/>
          <w:sz w:val="28"/>
          <w:szCs w:val="28"/>
        </w:rPr>
        <w:t>Посмотри, отец, — сказал сын. — Этот бедняк тоже руку на груди держит, видно, и у него сердце болит.</w:t>
      </w:r>
    </w:p>
    <w:p w:rsidR="00BB39DA" w:rsidRPr="00BB39DA" w:rsidRDefault="00BB39DA" w:rsidP="00416CAA">
      <w:pPr>
        <w:spacing w:after="0" w:line="276" w:lineRule="auto"/>
        <w:jc w:val="both"/>
        <w:rPr>
          <w:rFonts w:ascii="Times New Roman" w:hAnsi="Times New Roman" w:cs="Times New Roman"/>
          <w:sz w:val="28"/>
          <w:szCs w:val="28"/>
        </w:rPr>
      </w:pPr>
      <w:r w:rsidRPr="00BB39DA">
        <w:rPr>
          <w:rFonts w:ascii="Times New Roman" w:hAnsi="Times New Roman" w:cs="Times New Roman"/>
          <w:sz w:val="28"/>
          <w:szCs w:val="28"/>
        </w:rPr>
        <w:t>— Болит, — согласился отец, — но не от старости, а от голода.</w:t>
      </w:r>
    </w:p>
    <w:p w:rsidR="00BB39DA" w:rsidRPr="00BB39DA" w:rsidRDefault="00BB39DA" w:rsidP="00416CAA">
      <w:pPr>
        <w:spacing w:after="0" w:line="276" w:lineRule="auto"/>
        <w:jc w:val="both"/>
        <w:rPr>
          <w:rFonts w:ascii="Times New Roman" w:hAnsi="Times New Roman" w:cs="Times New Roman"/>
          <w:sz w:val="28"/>
          <w:szCs w:val="28"/>
        </w:rPr>
      </w:pPr>
      <w:r w:rsidRPr="00BB39DA">
        <w:rPr>
          <w:rFonts w:ascii="Times New Roman" w:hAnsi="Times New Roman" w:cs="Times New Roman"/>
          <w:sz w:val="28"/>
          <w:szCs w:val="28"/>
        </w:rPr>
        <w:t>Отец купил еды и отдал её нищему. Тот поел и, повеселев, запел песню.</w:t>
      </w:r>
    </w:p>
    <w:p w:rsidR="00BB39DA" w:rsidRPr="00BB39DA" w:rsidRDefault="00BB39DA" w:rsidP="00416CAA">
      <w:pPr>
        <w:spacing w:after="0" w:line="276" w:lineRule="auto"/>
        <w:jc w:val="both"/>
        <w:rPr>
          <w:rFonts w:ascii="Times New Roman" w:hAnsi="Times New Roman" w:cs="Times New Roman"/>
          <w:sz w:val="28"/>
          <w:szCs w:val="28"/>
        </w:rPr>
      </w:pPr>
      <w:r w:rsidRPr="00BB39DA">
        <w:rPr>
          <w:rFonts w:ascii="Times New Roman" w:hAnsi="Times New Roman" w:cs="Times New Roman"/>
          <w:sz w:val="28"/>
          <w:szCs w:val="28"/>
        </w:rPr>
        <w:t>В чайной сын заметил богатого посетителя. Богач пил чай и тоже держал руку на груди.</w:t>
      </w:r>
    </w:p>
    <w:p w:rsidR="00BB39DA" w:rsidRPr="00BB39DA" w:rsidRDefault="00BB39DA" w:rsidP="00416CAA">
      <w:pPr>
        <w:spacing w:after="0" w:line="276" w:lineRule="auto"/>
        <w:jc w:val="both"/>
        <w:rPr>
          <w:rFonts w:ascii="Times New Roman" w:hAnsi="Times New Roman" w:cs="Times New Roman"/>
          <w:sz w:val="28"/>
          <w:szCs w:val="28"/>
        </w:rPr>
      </w:pPr>
      <w:r w:rsidRPr="00BB39DA">
        <w:rPr>
          <w:rFonts w:ascii="Times New Roman" w:hAnsi="Times New Roman" w:cs="Times New Roman"/>
          <w:sz w:val="28"/>
          <w:szCs w:val="28"/>
        </w:rPr>
        <w:t>— Отец, а от чего у богача сердце болит? — удивился сын.</w:t>
      </w:r>
    </w:p>
    <w:p w:rsidR="00BB39DA" w:rsidRPr="00BB39DA" w:rsidRDefault="00BB39DA" w:rsidP="00416CAA">
      <w:pPr>
        <w:spacing w:after="0" w:line="276" w:lineRule="auto"/>
        <w:jc w:val="both"/>
        <w:rPr>
          <w:rFonts w:ascii="Times New Roman" w:hAnsi="Times New Roman" w:cs="Times New Roman"/>
          <w:sz w:val="28"/>
          <w:szCs w:val="28"/>
        </w:rPr>
      </w:pPr>
      <w:r w:rsidRPr="00BB39DA">
        <w:rPr>
          <w:rFonts w:ascii="Times New Roman" w:hAnsi="Times New Roman" w:cs="Times New Roman"/>
          <w:sz w:val="28"/>
          <w:szCs w:val="28"/>
        </w:rPr>
        <w:t>— У богача сердце болит от богатства, — заметил отец. — Наверное, спрятал кошелёк с золотыми монетами на груди, вот и держится за него, потерять боится.</w:t>
      </w:r>
    </w:p>
    <w:p w:rsidR="00BB39DA" w:rsidRPr="00BB39DA" w:rsidRDefault="00BB39DA" w:rsidP="00416CAA">
      <w:pPr>
        <w:spacing w:after="0" w:line="276" w:lineRule="auto"/>
        <w:jc w:val="both"/>
        <w:rPr>
          <w:rFonts w:ascii="Times New Roman" w:hAnsi="Times New Roman" w:cs="Times New Roman"/>
          <w:sz w:val="28"/>
          <w:szCs w:val="28"/>
        </w:rPr>
      </w:pPr>
      <w:r w:rsidRPr="00BB39DA">
        <w:rPr>
          <w:rFonts w:ascii="Times New Roman" w:hAnsi="Times New Roman" w:cs="Times New Roman"/>
          <w:sz w:val="28"/>
          <w:szCs w:val="28"/>
        </w:rPr>
        <w:t>Потёр сын лоб рукой и задумался.</w:t>
      </w:r>
    </w:p>
    <w:p w:rsidR="00BB39DA" w:rsidRPr="00BB39DA" w:rsidRDefault="00BB39DA" w:rsidP="00416CAA">
      <w:pPr>
        <w:spacing w:after="0" w:line="276" w:lineRule="auto"/>
        <w:jc w:val="both"/>
        <w:rPr>
          <w:rFonts w:ascii="Times New Roman" w:hAnsi="Times New Roman" w:cs="Times New Roman"/>
          <w:sz w:val="28"/>
          <w:szCs w:val="28"/>
        </w:rPr>
      </w:pPr>
      <w:r w:rsidRPr="00BB39DA">
        <w:rPr>
          <w:rFonts w:ascii="Times New Roman" w:hAnsi="Times New Roman" w:cs="Times New Roman"/>
          <w:sz w:val="28"/>
          <w:szCs w:val="28"/>
        </w:rPr>
        <w:t>— Видишь, сынок, у тебя голова от дум заболела, и ты к голове руку приложил, — заметил отец.</w:t>
      </w:r>
    </w:p>
    <w:p w:rsidR="00BB39DA" w:rsidRDefault="00BB39DA" w:rsidP="00416CAA">
      <w:pPr>
        <w:spacing w:after="0" w:line="276" w:lineRule="auto"/>
        <w:jc w:val="both"/>
        <w:rPr>
          <w:rFonts w:ascii="Times New Roman" w:hAnsi="Times New Roman" w:cs="Times New Roman"/>
          <w:sz w:val="28"/>
          <w:szCs w:val="28"/>
        </w:rPr>
      </w:pPr>
      <w:r w:rsidRPr="00BB39DA">
        <w:rPr>
          <w:rFonts w:ascii="Times New Roman" w:hAnsi="Times New Roman" w:cs="Times New Roman"/>
          <w:sz w:val="28"/>
          <w:szCs w:val="28"/>
        </w:rPr>
        <w:t>— Ты прав, отец, каждый прикладывает руку туда, где у него болит, — засмеялся сын.</w:t>
      </w:r>
    </w:p>
    <w:p w:rsidR="00146E45" w:rsidRDefault="00146E45" w:rsidP="00416CAA">
      <w:pPr>
        <w:spacing w:after="0" w:line="276" w:lineRule="auto"/>
        <w:jc w:val="both"/>
        <w:rPr>
          <w:rFonts w:ascii="Times New Roman" w:hAnsi="Times New Roman" w:cs="Times New Roman"/>
          <w:b/>
          <w:bCs/>
          <w:sz w:val="28"/>
          <w:szCs w:val="28"/>
        </w:rPr>
      </w:pPr>
    </w:p>
    <w:p w:rsidR="000B482F" w:rsidRDefault="00146E45" w:rsidP="00416CAA">
      <w:pPr>
        <w:spacing w:after="0" w:line="276" w:lineRule="auto"/>
        <w:jc w:val="both"/>
        <w:rPr>
          <w:rFonts w:ascii="Times New Roman" w:hAnsi="Times New Roman" w:cs="Times New Roman"/>
          <w:b/>
          <w:bCs/>
          <w:sz w:val="28"/>
          <w:szCs w:val="28"/>
        </w:rPr>
      </w:pPr>
      <w:bookmarkStart w:id="117" w:name="Притча_о_трех_стариках"/>
      <w:r>
        <w:rPr>
          <w:rFonts w:ascii="Times New Roman" w:hAnsi="Times New Roman" w:cs="Times New Roman"/>
          <w:b/>
          <w:bCs/>
          <w:sz w:val="28"/>
          <w:szCs w:val="28"/>
        </w:rPr>
        <w:t>Притча о трех стариках</w:t>
      </w:r>
      <w:bookmarkEnd w:id="117"/>
      <w:r>
        <w:rPr>
          <w:rFonts w:ascii="Times New Roman" w:hAnsi="Times New Roman" w:cs="Times New Roman"/>
          <w:b/>
          <w:bCs/>
          <w:sz w:val="28"/>
          <w:szCs w:val="28"/>
        </w:rPr>
        <w:t> </w:t>
      </w:r>
    </w:p>
    <w:p w:rsidR="00CC4CE5" w:rsidRPr="00CC4CE5" w:rsidRDefault="00CC4CE5" w:rsidP="00416CAA">
      <w:pPr>
        <w:spacing w:after="0" w:line="276" w:lineRule="auto"/>
        <w:jc w:val="both"/>
        <w:rPr>
          <w:rFonts w:ascii="Times New Roman" w:hAnsi="Times New Roman" w:cs="Times New Roman"/>
          <w:b/>
          <w:bCs/>
          <w:sz w:val="24"/>
          <w:szCs w:val="24"/>
        </w:rPr>
      </w:pPr>
      <w:r w:rsidRPr="00CC4CE5">
        <w:rPr>
          <w:rFonts w:ascii="Times New Roman" w:hAnsi="Times New Roman" w:cs="Times New Roman"/>
          <w:i/>
          <w:sz w:val="24"/>
          <w:szCs w:val="24"/>
        </w:rPr>
        <w:t>Притча для детей</w:t>
      </w:r>
    </w:p>
    <w:p w:rsidR="000B482F" w:rsidRPr="00B62567" w:rsidRDefault="000B482F" w:rsidP="00416CAA">
      <w:pPr>
        <w:pStyle w:val="a9"/>
        <w:spacing w:line="276" w:lineRule="auto"/>
        <w:jc w:val="both"/>
        <w:rPr>
          <w:rFonts w:ascii="Times New Roman" w:hAnsi="Times New Roman" w:cs="Times New Roman"/>
          <w:sz w:val="28"/>
          <w:szCs w:val="28"/>
        </w:rPr>
      </w:pPr>
      <w:r w:rsidRPr="00B62567">
        <w:rPr>
          <w:rFonts w:ascii="Times New Roman" w:hAnsi="Times New Roman" w:cs="Times New Roman"/>
          <w:sz w:val="28"/>
          <w:szCs w:val="28"/>
        </w:rPr>
        <w:t xml:space="preserve">Женщина вышла из своего дома и увидела на уличном дворике троих стариков с длинными белыми бородами. Она не узнала их. Она сказала: </w:t>
      </w:r>
    </w:p>
    <w:p w:rsidR="000B482F" w:rsidRPr="00B62567" w:rsidRDefault="000B482F" w:rsidP="00416CAA">
      <w:pPr>
        <w:pStyle w:val="a9"/>
        <w:spacing w:line="276" w:lineRule="auto"/>
        <w:jc w:val="both"/>
        <w:rPr>
          <w:rFonts w:ascii="Times New Roman" w:hAnsi="Times New Roman" w:cs="Times New Roman"/>
          <w:sz w:val="28"/>
          <w:szCs w:val="28"/>
        </w:rPr>
      </w:pPr>
      <w:r w:rsidRPr="00B62567">
        <w:rPr>
          <w:rFonts w:ascii="Times New Roman" w:hAnsi="Times New Roman" w:cs="Times New Roman"/>
          <w:sz w:val="28"/>
          <w:szCs w:val="28"/>
        </w:rPr>
        <w:t>— Наверное, вы мне не знакомы, но вы должно</w:t>
      </w:r>
      <w:r w:rsidR="00B62567">
        <w:rPr>
          <w:rFonts w:ascii="Times New Roman" w:hAnsi="Times New Roman" w:cs="Times New Roman"/>
          <w:sz w:val="28"/>
          <w:szCs w:val="28"/>
        </w:rPr>
        <w:t xml:space="preserve"> быть голодны. </w:t>
      </w:r>
    </w:p>
    <w:p w:rsidR="000B482F" w:rsidRPr="00B62567" w:rsidRDefault="000B482F" w:rsidP="00416CAA">
      <w:pPr>
        <w:pStyle w:val="a9"/>
        <w:spacing w:line="276" w:lineRule="auto"/>
        <w:jc w:val="both"/>
        <w:rPr>
          <w:rFonts w:ascii="Times New Roman" w:hAnsi="Times New Roman" w:cs="Times New Roman"/>
          <w:sz w:val="28"/>
          <w:szCs w:val="28"/>
        </w:rPr>
      </w:pPr>
      <w:r w:rsidRPr="00B62567">
        <w:rPr>
          <w:rFonts w:ascii="Times New Roman" w:hAnsi="Times New Roman" w:cs="Times New Roman"/>
          <w:sz w:val="28"/>
          <w:szCs w:val="28"/>
        </w:rPr>
        <w:lastRenderedPageBreak/>
        <w:t>Пожалу</w:t>
      </w:r>
      <w:r w:rsidR="00B62567">
        <w:rPr>
          <w:rFonts w:ascii="Times New Roman" w:hAnsi="Times New Roman" w:cs="Times New Roman"/>
          <w:sz w:val="28"/>
          <w:szCs w:val="28"/>
        </w:rPr>
        <w:t xml:space="preserve">йста, входите в дом и поешьте. </w:t>
      </w:r>
    </w:p>
    <w:p w:rsidR="000B482F" w:rsidRPr="00B62567" w:rsidRDefault="000B482F" w:rsidP="00416CAA">
      <w:pPr>
        <w:pStyle w:val="a9"/>
        <w:spacing w:line="276" w:lineRule="auto"/>
        <w:jc w:val="both"/>
        <w:rPr>
          <w:rFonts w:ascii="Times New Roman" w:hAnsi="Times New Roman" w:cs="Times New Roman"/>
          <w:sz w:val="28"/>
          <w:szCs w:val="28"/>
        </w:rPr>
      </w:pPr>
      <w:r w:rsidRPr="00B62567">
        <w:rPr>
          <w:rFonts w:ascii="Times New Roman" w:hAnsi="Times New Roman" w:cs="Times New Roman"/>
          <w:sz w:val="28"/>
          <w:szCs w:val="28"/>
        </w:rPr>
        <w:t xml:space="preserve">— А муж дома? — спросили они. </w:t>
      </w:r>
    </w:p>
    <w:p w:rsidR="000B482F" w:rsidRPr="00B62567" w:rsidRDefault="000B482F" w:rsidP="00416CAA">
      <w:pPr>
        <w:pStyle w:val="a9"/>
        <w:spacing w:line="276" w:lineRule="auto"/>
        <w:jc w:val="both"/>
        <w:rPr>
          <w:rFonts w:ascii="Times New Roman" w:hAnsi="Times New Roman" w:cs="Times New Roman"/>
          <w:sz w:val="28"/>
          <w:szCs w:val="28"/>
        </w:rPr>
      </w:pPr>
      <w:r w:rsidRPr="00B62567">
        <w:rPr>
          <w:rFonts w:ascii="Times New Roman" w:hAnsi="Times New Roman" w:cs="Times New Roman"/>
          <w:sz w:val="28"/>
          <w:szCs w:val="28"/>
        </w:rPr>
        <w:t xml:space="preserve">— Нет, ответила она, — Его нет. </w:t>
      </w:r>
    </w:p>
    <w:p w:rsidR="000B482F" w:rsidRPr="00B62567" w:rsidRDefault="000B482F" w:rsidP="00416CAA">
      <w:pPr>
        <w:pStyle w:val="a9"/>
        <w:spacing w:line="276" w:lineRule="auto"/>
        <w:jc w:val="both"/>
        <w:rPr>
          <w:rFonts w:ascii="Times New Roman" w:hAnsi="Times New Roman" w:cs="Times New Roman"/>
          <w:sz w:val="28"/>
          <w:szCs w:val="28"/>
        </w:rPr>
      </w:pPr>
      <w:r w:rsidRPr="00B62567">
        <w:rPr>
          <w:rFonts w:ascii="Times New Roman" w:hAnsi="Times New Roman" w:cs="Times New Roman"/>
          <w:sz w:val="28"/>
          <w:szCs w:val="28"/>
        </w:rPr>
        <w:t>— Тогда мы н</w:t>
      </w:r>
      <w:r w:rsidR="00B62567">
        <w:rPr>
          <w:rFonts w:ascii="Times New Roman" w:hAnsi="Times New Roman" w:cs="Times New Roman"/>
          <w:sz w:val="28"/>
          <w:szCs w:val="28"/>
        </w:rPr>
        <w:t xml:space="preserve">е можем войти, — ответили они. </w:t>
      </w:r>
    </w:p>
    <w:p w:rsidR="000B482F" w:rsidRPr="00B62567" w:rsidRDefault="000B482F" w:rsidP="00416CAA">
      <w:pPr>
        <w:pStyle w:val="a9"/>
        <w:spacing w:line="276" w:lineRule="auto"/>
        <w:jc w:val="both"/>
        <w:rPr>
          <w:rFonts w:ascii="Times New Roman" w:hAnsi="Times New Roman" w:cs="Times New Roman"/>
          <w:sz w:val="28"/>
          <w:szCs w:val="28"/>
        </w:rPr>
      </w:pPr>
      <w:r w:rsidRPr="00B62567">
        <w:rPr>
          <w:rFonts w:ascii="Times New Roman" w:hAnsi="Times New Roman" w:cs="Times New Roman"/>
          <w:sz w:val="28"/>
          <w:szCs w:val="28"/>
        </w:rPr>
        <w:t xml:space="preserve">Вечером, когда ее муж вернулся домой, она рассказала ему о случившемся. </w:t>
      </w:r>
    </w:p>
    <w:p w:rsidR="000B482F" w:rsidRPr="00B62567" w:rsidRDefault="000B482F" w:rsidP="00416CAA">
      <w:pPr>
        <w:pStyle w:val="a9"/>
        <w:spacing w:line="276" w:lineRule="auto"/>
        <w:jc w:val="both"/>
        <w:rPr>
          <w:rFonts w:ascii="Times New Roman" w:hAnsi="Times New Roman" w:cs="Times New Roman"/>
          <w:sz w:val="28"/>
          <w:szCs w:val="28"/>
        </w:rPr>
      </w:pPr>
      <w:r w:rsidRPr="00B62567">
        <w:rPr>
          <w:rFonts w:ascii="Times New Roman" w:hAnsi="Times New Roman" w:cs="Times New Roman"/>
          <w:sz w:val="28"/>
          <w:szCs w:val="28"/>
        </w:rPr>
        <w:t>— Иди и скажи им, что я дома и пр</w:t>
      </w:r>
      <w:r w:rsidR="00B62567">
        <w:rPr>
          <w:rFonts w:ascii="Times New Roman" w:hAnsi="Times New Roman" w:cs="Times New Roman"/>
          <w:sz w:val="28"/>
          <w:szCs w:val="28"/>
        </w:rPr>
        <w:t xml:space="preserve">игласи их в дом! — сказал муж. </w:t>
      </w:r>
    </w:p>
    <w:p w:rsidR="000B482F" w:rsidRPr="00B62567" w:rsidRDefault="000B482F" w:rsidP="00416CAA">
      <w:pPr>
        <w:pStyle w:val="a9"/>
        <w:spacing w:line="276" w:lineRule="auto"/>
        <w:jc w:val="both"/>
        <w:rPr>
          <w:rFonts w:ascii="Times New Roman" w:hAnsi="Times New Roman" w:cs="Times New Roman"/>
          <w:sz w:val="28"/>
          <w:szCs w:val="28"/>
        </w:rPr>
      </w:pPr>
      <w:r w:rsidRPr="00B62567">
        <w:rPr>
          <w:rFonts w:ascii="Times New Roman" w:hAnsi="Times New Roman" w:cs="Times New Roman"/>
          <w:sz w:val="28"/>
          <w:szCs w:val="28"/>
        </w:rPr>
        <w:t xml:space="preserve">Женщина вышла и пригласила стариков. </w:t>
      </w:r>
    </w:p>
    <w:p w:rsidR="000B482F" w:rsidRPr="00B62567" w:rsidRDefault="000B482F" w:rsidP="00416CAA">
      <w:pPr>
        <w:pStyle w:val="a9"/>
        <w:spacing w:line="276" w:lineRule="auto"/>
        <w:jc w:val="both"/>
        <w:rPr>
          <w:rFonts w:ascii="Times New Roman" w:hAnsi="Times New Roman" w:cs="Times New Roman"/>
          <w:sz w:val="28"/>
          <w:szCs w:val="28"/>
        </w:rPr>
      </w:pPr>
      <w:r w:rsidRPr="00B62567">
        <w:rPr>
          <w:rFonts w:ascii="Times New Roman" w:hAnsi="Times New Roman" w:cs="Times New Roman"/>
          <w:sz w:val="28"/>
          <w:szCs w:val="28"/>
        </w:rPr>
        <w:t xml:space="preserve">— Мы не можем пойти в дом вместе, — ответили они. </w:t>
      </w:r>
    </w:p>
    <w:p w:rsidR="000B482F" w:rsidRPr="00B62567" w:rsidRDefault="000B482F" w:rsidP="00416CAA">
      <w:pPr>
        <w:pStyle w:val="a9"/>
        <w:spacing w:line="276" w:lineRule="auto"/>
        <w:jc w:val="both"/>
        <w:rPr>
          <w:rFonts w:ascii="Times New Roman" w:hAnsi="Times New Roman" w:cs="Times New Roman"/>
          <w:sz w:val="28"/>
          <w:szCs w:val="28"/>
        </w:rPr>
      </w:pPr>
      <w:r w:rsidRPr="00B62567">
        <w:rPr>
          <w:rFonts w:ascii="Times New Roman" w:hAnsi="Times New Roman" w:cs="Times New Roman"/>
          <w:sz w:val="28"/>
          <w:szCs w:val="28"/>
        </w:rPr>
        <w:t>— П</w:t>
      </w:r>
      <w:r w:rsidR="00B62567">
        <w:rPr>
          <w:rFonts w:ascii="Times New Roman" w:hAnsi="Times New Roman" w:cs="Times New Roman"/>
          <w:sz w:val="28"/>
          <w:szCs w:val="28"/>
        </w:rPr>
        <w:t xml:space="preserve">очему же? — удивилась женщина. </w:t>
      </w:r>
    </w:p>
    <w:p w:rsidR="000B482F" w:rsidRPr="00B62567" w:rsidRDefault="000B482F" w:rsidP="00416CAA">
      <w:pPr>
        <w:pStyle w:val="a9"/>
        <w:spacing w:line="276" w:lineRule="auto"/>
        <w:jc w:val="both"/>
        <w:rPr>
          <w:rFonts w:ascii="Times New Roman" w:hAnsi="Times New Roman" w:cs="Times New Roman"/>
          <w:sz w:val="28"/>
          <w:szCs w:val="28"/>
        </w:rPr>
      </w:pPr>
      <w:r w:rsidRPr="00B62567">
        <w:rPr>
          <w:rFonts w:ascii="Times New Roman" w:hAnsi="Times New Roman" w:cs="Times New Roman"/>
          <w:sz w:val="28"/>
          <w:szCs w:val="28"/>
        </w:rPr>
        <w:t xml:space="preserve">Один из стариков объяснил: </w:t>
      </w:r>
    </w:p>
    <w:p w:rsidR="000B482F" w:rsidRPr="00B62567" w:rsidRDefault="0063686A" w:rsidP="00416CAA">
      <w:pPr>
        <w:pStyle w:val="a9"/>
        <w:spacing w:line="276" w:lineRule="auto"/>
        <w:jc w:val="both"/>
        <w:rPr>
          <w:rFonts w:ascii="Times New Roman" w:hAnsi="Times New Roman" w:cs="Times New Roman"/>
          <w:sz w:val="28"/>
          <w:szCs w:val="28"/>
        </w:rPr>
      </w:pPr>
      <w:r w:rsidRPr="00B62567">
        <w:rPr>
          <w:rFonts w:ascii="Times New Roman" w:hAnsi="Times New Roman" w:cs="Times New Roman"/>
          <w:sz w:val="28"/>
          <w:szCs w:val="28"/>
        </w:rPr>
        <w:t>—</w:t>
      </w:r>
      <w:r w:rsidR="000B482F" w:rsidRPr="00B62567">
        <w:rPr>
          <w:rFonts w:ascii="Times New Roman" w:hAnsi="Times New Roman" w:cs="Times New Roman"/>
          <w:sz w:val="28"/>
          <w:szCs w:val="28"/>
        </w:rPr>
        <w:t xml:space="preserve"> Его зовут Богатство, — сказал он</w:t>
      </w:r>
      <w:r w:rsidR="007212C4">
        <w:rPr>
          <w:rFonts w:ascii="Times New Roman" w:hAnsi="Times New Roman" w:cs="Times New Roman"/>
          <w:sz w:val="28"/>
          <w:szCs w:val="28"/>
        </w:rPr>
        <w:t>,</w:t>
      </w:r>
      <w:r w:rsidR="000B482F" w:rsidRPr="00B62567">
        <w:rPr>
          <w:rFonts w:ascii="Times New Roman" w:hAnsi="Times New Roman" w:cs="Times New Roman"/>
          <w:sz w:val="28"/>
          <w:szCs w:val="28"/>
        </w:rPr>
        <w:t xml:space="preserve"> указыв</w:t>
      </w:r>
      <w:r w:rsidR="009E3B3F">
        <w:rPr>
          <w:rFonts w:ascii="Times New Roman" w:hAnsi="Times New Roman" w:cs="Times New Roman"/>
          <w:sz w:val="28"/>
          <w:szCs w:val="28"/>
        </w:rPr>
        <w:t xml:space="preserve">ая на одного из своих друзей, и </w:t>
      </w:r>
      <w:r w:rsidR="000B482F" w:rsidRPr="00B62567">
        <w:rPr>
          <w:rFonts w:ascii="Times New Roman" w:hAnsi="Times New Roman" w:cs="Times New Roman"/>
          <w:sz w:val="28"/>
          <w:szCs w:val="28"/>
        </w:rPr>
        <w:t>сказал</w:t>
      </w:r>
      <w:r w:rsidR="009E3B3F">
        <w:rPr>
          <w:rFonts w:ascii="Times New Roman" w:hAnsi="Times New Roman" w:cs="Times New Roman"/>
          <w:sz w:val="28"/>
          <w:szCs w:val="28"/>
        </w:rPr>
        <w:t>,</w:t>
      </w:r>
      <w:r w:rsidR="000B482F" w:rsidRPr="00B62567">
        <w:rPr>
          <w:rFonts w:ascii="Times New Roman" w:hAnsi="Times New Roman" w:cs="Times New Roman"/>
          <w:sz w:val="28"/>
          <w:szCs w:val="28"/>
        </w:rPr>
        <w:t xml:space="preserve"> указывая на другого: </w:t>
      </w:r>
    </w:p>
    <w:p w:rsidR="000B482F" w:rsidRPr="00B62567" w:rsidRDefault="000B482F" w:rsidP="00416CAA">
      <w:pPr>
        <w:pStyle w:val="a9"/>
        <w:spacing w:line="276" w:lineRule="auto"/>
        <w:jc w:val="both"/>
        <w:rPr>
          <w:rFonts w:ascii="Times New Roman" w:hAnsi="Times New Roman" w:cs="Times New Roman"/>
          <w:sz w:val="28"/>
          <w:szCs w:val="28"/>
        </w:rPr>
      </w:pPr>
      <w:r w:rsidRPr="00B62567">
        <w:rPr>
          <w:rFonts w:ascii="Times New Roman" w:hAnsi="Times New Roman" w:cs="Times New Roman"/>
          <w:sz w:val="28"/>
          <w:szCs w:val="28"/>
        </w:rPr>
        <w:t xml:space="preserve">— А его зовут Удача, а меня зовут Любовь. — После чего добавил: </w:t>
      </w:r>
    </w:p>
    <w:p w:rsidR="000B482F" w:rsidRPr="00B62567" w:rsidRDefault="000B482F" w:rsidP="00416CAA">
      <w:pPr>
        <w:pStyle w:val="a9"/>
        <w:spacing w:line="276" w:lineRule="auto"/>
        <w:jc w:val="both"/>
        <w:rPr>
          <w:rFonts w:ascii="Times New Roman" w:hAnsi="Times New Roman" w:cs="Times New Roman"/>
          <w:sz w:val="28"/>
          <w:szCs w:val="28"/>
        </w:rPr>
      </w:pPr>
      <w:r w:rsidRPr="00B62567">
        <w:rPr>
          <w:rFonts w:ascii="Times New Roman" w:hAnsi="Times New Roman" w:cs="Times New Roman"/>
          <w:sz w:val="28"/>
          <w:szCs w:val="28"/>
        </w:rPr>
        <w:t xml:space="preserve">— Сейчас иди домой и поговори со своим мужем о том, кого из нас </w:t>
      </w:r>
      <w:r w:rsidR="00B62567">
        <w:rPr>
          <w:rFonts w:ascii="Times New Roman" w:hAnsi="Times New Roman" w:cs="Times New Roman"/>
          <w:sz w:val="28"/>
          <w:szCs w:val="28"/>
        </w:rPr>
        <w:t xml:space="preserve">вы хотите видеть в своем доме. </w:t>
      </w:r>
    </w:p>
    <w:p w:rsidR="000B482F" w:rsidRPr="00B62567" w:rsidRDefault="000B482F" w:rsidP="00416CAA">
      <w:pPr>
        <w:pStyle w:val="a9"/>
        <w:spacing w:line="276" w:lineRule="auto"/>
        <w:jc w:val="both"/>
        <w:rPr>
          <w:rFonts w:ascii="Times New Roman" w:hAnsi="Times New Roman" w:cs="Times New Roman"/>
          <w:sz w:val="28"/>
          <w:szCs w:val="28"/>
        </w:rPr>
      </w:pPr>
      <w:r w:rsidRPr="00B62567">
        <w:rPr>
          <w:rFonts w:ascii="Times New Roman" w:hAnsi="Times New Roman" w:cs="Times New Roman"/>
          <w:sz w:val="28"/>
          <w:szCs w:val="28"/>
        </w:rPr>
        <w:t xml:space="preserve">Женщина пошла и рассказала мужу о том, что услышала. Ее муж был очень обрадован. </w:t>
      </w:r>
    </w:p>
    <w:p w:rsidR="000B482F" w:rsidRPr="00B62567" w:rsidRDefault="000B482F" w:rsidP="00416CAA">
      <w:pPr>
        <w:pStyle w:val="a9"/>
        <w:spacing w:line="276" w:lineRule="auto"/>
        <w:jc w:val="both"/>
        <w:rPr>
          <w:rFonts w:ascii="Times New Roman" w:hAnsi="Times New Roman" w:cs="Times New Roman"/>
          <w:sz w:val="28"/>
          <w:szCs w:val="28"/>
        </w:rPr>
      </w:pPr>
      <w:r w:rsidRPr="00B62567">
        <w:rPr>
          <w:rFonts w:ascii="Times New Roman" w:hAnsi="Times New Roman" w:cs="Times New Roman"/>
          <w:sz w:val="28"/>
          <w:szCs w:val="28"/>
        </w:rPr>
        <w:t xml:space="preserve">— Как хорошо! — сказал он, — Если уж надо сделать выбор, давай пригласим Богатство. Пусть войдет и наполнит наш дом богатством </w:t>
      </w:r>
    </w:p>
    <w:p w:rsidR="000B482F" w:rsidRPr="00B62567" w:rsidRDefault="000B482F" w:rsidP="00416CAA">
      <w:pPr>
        <w:pStyle w:val="a9"/>
        <w:spacing w:line="276" w:lineRule="auto"/>
        <w:jc w:val="both"/>
        <w:rPr>
          <w:rFonts w:ascii="Times New Roman" w:hAnsi="Times New Roman" w:cs="Times New Roman"/>
          <w:sz w:val="28"/>
          <w:szCs w:val="28"/>
        </w:rPr>
      </w:pPr>
      <w:r w:rsidRPr="00B62567">
        <w:rPr>
          <w:rFonts w:ascii="Times New Roman" w:hAnsi="Times New Roman" w:cs="Times New Roman"/>
          <w:sz w:val="28"/>
          <w:szCs w:val="28"/>
        </w:rPr>
        <w:t xml:space="preserve">Но его жена возразила: </w:t>
      </w:r>
    </w:p>
    <w:p w:rsidR="000B482F" w:rsidRPr="00B62567" w:rsidRDefault="000B482F" w:rsidP="00416CAA">
      <w:pPr>
        <w:pStyle w:val="a9"/>
        <w:spacing w:line="276" w:lineRule="auto"/>
        <w:jc w:val="both"/>
        <w:rPr>
          <w:rFonts w:ascii="Times New Roman" w:hAnsi="Times New Roman" w:cs="Times New Roman"/>
          <w:sz w:val="28"/>
          <w:szCs w:val="28"/>
        </w:rPr>
      </w:pPr>
      <w:r w:rsidRPr="00B62567">
        <w:rPr>
          <w:rFonts w:ascii="Times New Roman" w:hAnsi="Times New Roman" w:cs="Times New Roman"/>
          <w:sz w:val="28"/>
          <w:szCs w:val="28"/>
        </w:rPr>
        <w:t>— Дорогой, а почему бы нам не пригласить Удачу?</w:t>
      </w:r>
    </w:p>
    <w:p w:rsidR="00D045A7" w:rsidRDefault="000B482F" w:rsidP="00416CAA">
      <w:pPr>
        <w:pStyle w:val="a9"/>
        <w:spacing w:line="276" w:lineRule="auto"/>
        <w:jc w:val="both"/>
        <w:rPr>
          <w:rFonts w:ascii="Times New Roman" w:hAnsi="Times New Roman" w:cs="Times New Roman"/>
          <w:sz w:val="28"/>
          <w:szCs w:val="28"/>
        </w:rPr>
      </w:pPr>
      <w:r w:rsidRPr="00B62567">
        <w:rPr>
          <w:rFonts w:ascii="Times New Roman" w:hAnsi="Times New Roman" w:cs="Times New Roman"/>
          <w:sz w:val="28"/>
          <w:szCs w:val="28"/>
        </w:rPr>
        <w:t>Их дочь слушала спор межу отцом и матерью сидя в углу. Она подбежала к ним со своим предложением:</w:t>
      </w:r>
    </w:p>
    <w:p w:rsidR="00D045A7" w:rsidRDefault="000B482F" w:rsidP="00416CAA">
      <w:pPr>
        <w:pStyle w:val="a9"/>
        <w:spacing w:line="276" w:lineRule="auto"/>
        <w:jc w:val="both"/>
        <w:rPr>
          <w:rFonts w:ascii="Times New Roman" w:hAnsi="Times New Roman" w:cs="Times New Roman"/>
          <w:sz w:val="28"/>
          <w:szCs w:val="28"/>
        </w:rPr>
      </w:pPr>
      <w:r w:rsidRPr="00B62567">
        <w:rPr>
          <w:rFonts w:ascii="Times New Roman" w:hAnsi="Times New Roman" w:cs="Times New Roman"/>
          <w:sz w:val="28"/>
          <w:szCs w:val="28"/>
        </w:rPr>
        <w:t>— А почему бы нам лучше не пригласить Любовь? Ведь тогда</w:t>
      </w:r>
      <w:r w:rsidR="009E3B3F">
        <w:rPr>
          <w:rFonts w:ascii="Times New Roman" w:hAnsi="Times New Roman" w:cs="Times New Roman"/>
          <w:sz w:val="28"/>
          <w:szCs w:val="28"/>
        </w:rPr>
        <w:t xml:space="preserve"> в нашем доме </w:t>
      </w:r>
      <w:r w:rsidR="00B62567">
        <w:rPr>
          <w:rFonts w:ascii="Times New Roman" w:hAnsi="Times New Roman" w:cs="Times New Roman"/>
          <w:sz w:val="28"/>
          <w:szCs w:val="28"/>
        </w:rPr>
        <w:t>воцарит любовь!</w:t>
      </w:r>
    </w:p>
    <w:p w:rsidR="00D045A7" w:rsidRDefault="00D045A7" w:rsidP="00416CAA">
      <w:pPr>
        <w:pStyle w:val="a9"/>
        <w:spacing w:line="276" w:lineRule="auto"/>
        <w:jc w:val="both"/>
        <w:rPr>
          <w:rFonts w:ascii="Times New Roman" w:hAnsi="Times New Roman" w:cs="Times New Roman"/>
          <w:sz w:val="28"/>
          <w:szCs w:val="28"/>
        </w:rPr>
      </w:pPr>
      <w:r w:rsidRPr="004B560A">
        <w:rPr>
          <w:rFonts w:ascii="Times New Roman" w:hAnsi="Times New Roman" w:cs="Times New Roman"/>
          <w:sz w:val="28"/>
          <w:szCs w:val="28"/>
        </w:rPr>
        <w:t>—</w:t>
      </w:r>
      <w:r w:rsidR="000B482F" w:rsidRPr="00B62567">
        <w:rPr>
          <w:rFonts w:ascii="Times New Roman" w:hAnsi="Times New Roman" w:cs="Times New Roman"/>
          <w:sz w:val="28"/>
          <w:szCs w:val="28"/>
        </w:rPr>
        <w:t xml:space="preserve"> Давай согласимся с нашей девочкой, — сказал муж жене.</w:t>
      </w:r>
    </w:p>
    <w:p w:rsidR="000B482F" w:rsidRPr="00B62567" w:rsidRDefault="000B482F" w:rsidP="00416CAA">
      <w:pPr>
        <w:pStyle w:val="a9"/>
        <w:spacing w:line="276" w:lineRule="auto"/>
        <w:jc w:val="both"/>
        <w:rPr>
          <w:rFonts w:ascii="Times New Roman" w:hAnsi="Times New Roman" w:cs="Times New Roman"/>
          <w:sz w:val="28"/>
          <w:szCs w:val="28"/>
        </w:rPr>
      </w:pPr>
      <w:r w:rsidRPr="00B62567">
        <w:rPr>
          <w:rFonts w:ascii="Times New Roman" w:hAnsi="Times New Roman" w:cs="Times New Roman"/>
          <w:sz w:val="28"/>
          <w:szCs w:val="28"/>
        </w:rPr>
        <w:t>— Иди и попроси Любовь стать нашим гостем. </w:t>
      </w:r>
    </w:p>
    <w:p w:rsidR="00D045A7" w:rsidRDefault="000B482F" w:rsidP="00416CAA">
      <w:pPr>
        <w:pStyle w:val="a9"/>
        <w:spacing w:line="276" w:lineRule="auto"/>
        <w:jc w:val="both"/>
        <w:rPr>
          <w:rFonts w:ascii="Times New Roman" w:hAnsi="Times New Roman" w:cs="Times New Roman"/>
          <w:sz w:val="28"/>
          <w:szCs w:val="28"/>
        </w:rPr>
      </w:pPr>
      <w:r w:rsidRPr="00B62567">
        <w:rPr>
          <w:rFonts w:ascii="Times New Roman" w:hAnsi="Times New Roman" w:cs="Times New Roman"/>
          <w:sz w:val="28"/>
          <w:szCs w:val="28"/>
        </w:rPr>
        <w:t>Женщина вышла и спросила троих стариков:</w:t>
      </w:r>
    </w:p>
    <w:p w:rsidR="000B482F" w:rsidRPr="00B62567" w:rsidRDefault="000B482F" w:rsidP="00416CAA">
      <w:pPr>
        <w:pStyle w:val="a9"/>
        <w:spacing w:line="276" w:lineRule="auto"/>
        <w:jc w:val="both"/>
        <w:rPr>
          <w:rFonts w:ascii="Times New Roman" w:hAnsi="Times New Roman" w:cs="Times New Roman"/>
          <w:sz w:val="28"/>
          <w:szCs w:val="28"/>
        </w:rPr>
      </w:pPr>
      <w:r w:rsidRPr="00B62567">
        <w:rPr>
          <w:rFonts w:ascii="Times New Roman" w:hAnsi="Times New Roman" w:cs="Times New Roman"/>
          <w:sz w:val="28"/>
          <w:szCs w:val="28"/>
        </w:rPr>
        <w:t>— Кто из вас Любовь? Заходи в дом и будь нашим гостем.</w:t>
      </w:r>
    </w:p>
    <w:p w:rsidR="00D045A7" w:rsidRDefault="000B482F" w:rsidP="00416CAA">
      <w:pPr>
        <w:pStyle w:val="a9"/>
        <w:spacing w:line="276" w:lineRule="auto"/>
        <w:jc w:val="both"/>
        <w:rPr>
          <w:rFonts w:ascii="Times New Roman" w:hAnsi="Times New Roman" w:cs="Times New Roman"/>
          <w:sz w:val="28"/>
          <w:szCs w:val="28"/>
        </w:rPr>
      </w:pPr>
      <w:r w:rsidRPr="00B62567">
        <w:rPr>
          <w:rFonts w:ascii="Times New Roman" w:hAnsi="Times New Roman" w:cs="Times New Roman"/>
          <w:sz w:val="28"/>
          <w:szCs w:val="28"/>
        </w:rPr>
        <w:t>Старик по имени Любовь пошел в направлении дома. Двое других стариков последовали за ним. Удивленная, леди спросила Богатство и Удачу:</w:t>
      </w:r>
    </w:p>
    <w:p w:rsidR="000B482F" w:rsidRPr="00B62567" w:rsidRDefault="000B482F" w:rsidP="00416CAA">
      <w:pPr>
        <w:pStyle w:val="a9"/>
        <w:spacing w:line="276" w:lineRule="auto"/>
        <w:jc w:val="both"/>
        <w:rPr>
          <w:rFonts w:ascii="Times New Roman" w:hAnsi="Times New Roman" w:cs="Times New Roman"/>
          <w:sz w:val="28"/>
          <w:szCs w:val="28"/>
        </w:rPr>
      </w:pPr>
      <w:r w:rsidRPr="00B62567">
        <w:rPr>
          <w:rFonts w:ascii="Times New Roman" w:hAnsi="Times New Roman" w:cs="Times New Roman"/>
          <w:sz w:val="28"/>
          <w:szCs w:val="28"/>
        </w:rPr>
        <w:t>— Я же пригласила только Люб</w:t>
      </w:r>
      <w:r w:rsidR="00E0329D">
        <w:rPr>
          <w:rFonts w:ascii="Times New Roman" w:hAnsi="Times New Roman" w:cs="Times New Roman"/>
          <w:sz w:val="28"/>
          <w:szCs w:val="28"/>
        </w:rPr>
        <w:t>овь, почему вы идете?</w:t>
      </w:r>
    </w:p>
    <w:p w:rsidR="00D045A7" w:rsidRDefault="000B482F" w:rsidP="00416CAA">
      <w:pPr>
        <w:pStyle w:val="a9"/>
        <w:spacing w:line="276" w:lineRule="auto"/>
        <w:jc w:val="both"/>
        <w:rPr>
          <w:rFonts w:ascii="Times New Roman" w:hAnsi="Times New Roman" w:cs="Times New Roman"/>
          <w:sz w:val="28"/>
          <w:szCs w:val="28"/>
        </w:rPr>
      </w:pPr>
      <w:r w:rsidRPr="00B62567">
        <w:rPr>
          <w:rFonts w:ascii="Times New Roman" w:hAnsi="Times New Roman" w:cs="Times New Roman"/>
          <w:sz w:val="28"/>
          <w:szCs w:val="28"/>
        </w:rPr>
        <w:t>Старики ответили:</w:t>
      </w:r>
    </w:p>
    <w:p w:rsidR="000B482F" w:rsidRPr="00B62567" w:rsidRDefault="000B482F" w:rsidP="00416CAA">
      <w:pPr>
        <w:pStyle w:val="a9"/>
        <w:spacing w:line="276" w:lineRule="auto"/>
        <w:jc w:val="both"/>
        <w:rPr>
          <w:rFonts w:ascii="Times New Roman" w:hAnsi="Times New Roman" w:cs="Times New Roman"/>
          <w:sz w:val="28"/>
          <w:szCs w:val="28"/>
        </w:rPr>
      </w:pPr>
      <w:r w:rsidRPr="00B62567">
        <w:rPr>
          <w:rFonts w:ascii="Times New Roman" w:hAnsi="Times New Roman" w:cs="Times New Roman"/>
          <w:sz w:val="28"/>
          <w:szCs w:val="28"/>
        </w:rPr>
        <w:t>— Если бы вы пригласили Богатство или Удачу, другие два из нас остались бы на улице, но так как вы пригласили Любовь, куда она идет, мы всегда идем за нею. Там</w:t>
      </w:r>
      <w:r w:rsidR="00B62567">
        <w:rPr>
          <w:rFonts w:ascii="Times New Roman" w:hAnsi="Times New Roman" w:cs="Times New Roman"/>
          <w:sz w:val="28"/>
          <w:szCs w:val="28"/>
        </w:rPr>
        <w:t>,</w:t>
      </w:r>
      <w:r w:rsidRPr="00B62567">
        <w:rPr>
          <w:rFonts w:ascii="Times New Roman" w:hAnsi="Times New Roman" w:cs="Times New Roman"/>
          <w:sz w:val="28"/>
          <w:szCs w:val="28"/>
        </w:rPr>
        <w:t xml:space="preserve"> где есть Любовь, всегда есть и Богатство</w:t>
      </w:r>
      <w:r w:rsidR="00B62567">
        <w:rPr>
          <w:rFonts w:ascii="Times New Roman" w:hAnsi="Times New Roman" w:cs="Times New Roman"/>
          <w:sz w:val="28"/>
          <w:szCs w:val="28"/>
        </w:rPr>
        <w:t>,</w:t>
      </w:r>
      <w:r w:rsidRPr="00B62567">
        <w:rPr>
          <w:rFonts w:ascii="Times New Roman" w:hAnsi="Times New Roman" w:cs="Times New Roman"/>
          <w:sz w:val="28"/>
          <w:szCs w:val="28"/>
        </w:rPr>
        <w:t xml:space="preserve"> и Удача!</w:t>
      </w:r>
    </w:p>
    <w:p w:rsidR="00A95A54" w:rsidRPr="00B62567" w:rsidRDefault="00A95A54" w:rsidP="00416CAA">
      <w:pPr>
        <w:pStyle w:val="a9"/>
        <w:spacing w:line="276" w:lineRule="auto"/>
        <w:jc w:val="both"/>
        <w:rPr>
          <w:rFonts w:ascii="Times New Roman" w:hAnsi="Times New Roman" w:cs="Times New Roman"/>
          <w:sz w:val="28"/>
          <w:szCs w:val="28"/>
        </w:rPr>
      </w:pPr>
    </w:p>
    <w:bookmarkStart w:id="118" w:name="Жук_и_яблоко"/>
    <w:p w:rsidR="00A95A54" w:rsidRPr="00E939F2" w:rsidRDefault="008C639A" w:rsidP="00416CAA">
      <w:pPr>
        <w:spacing w:after="0" w:line="276" w:lineRule="auto"/>
        <w:jc w:val="both"/>
        <w:rPr>
          <w:rStyle w:val="a7"/>
          <w:rFonts w:ascii="Times New Roman" w:hAnsi="Times New Roman" w:cs="Times New Roman"/>
          <w:b/>
          <w:bCs/>
          <w:color w:val="auto"/>
          <w:sz w:val="28"/>
          <w:szCs w:val="28"/>
          <w:u w:val="none"/>
        </w:rPr>
      </w:pPr>
      <w:r w:rsidRPr="00E939F2">
        <w:fldChar w:fldCharType="begin"/>
      </w:r>
      <w:r w:rsidRPr="00E939F2">
        <w:rPr>
          <w:rFonts w:ascii="Times New Roman" w:hAnsi="Times New Roman" w:cs="Times New Roman"/>
          <w:sz w:val="28"/>
          <w:szCs w:val="28"/>
        </w:rPr>
        <w:instrText xml:space="preserve"> HYPERLINK "http://aforizmy-citaty.ru/pritchi/pritchi-o-dobre/zhuk-i-yabloko.html" </w:instrText>
      </w:r>
      <w:r w:rsidRPr="00E939F2">
        <w:fldChar w:fldCharType="separate"/>
      </w:r>
      <w:r w:rsidR="00A95A54" w:rsidRPr="00E939F2">
        <w:rPr>
          <w:rStyle w:val="a7"/>
          <w:rFonts w:ascii="Times New Roman" w:hAnsi="Times New Roman" w:cs="Times New Roman"/>
          <w:b/>
          <w:bCs/>
          <w:color w:val="auto"/>
          <w:sz w:val="28"/>
          <w:szCs w:val="28"/>
          <w:u w:val="none"/>
        </w:rPr>
        <w:t>Жук и яблоко</w:t>
      </w:r>
      <w:r w:rsidRPr="00E939F2">
        <w:rPr>
          <w:rStyle w:val="a7"/>
          <w:rFonts w:ascii="Times New Roman" w:hAnsi="Times New Roman" w:cs="Times New Roman"/>
          <w:b/>
          <w:bCs/>
          <w:color w:val="auto"/>
          <w:sz w:val="28"/>
          <w:szCs w:val="28"/>
          <w:u w:val="none"/>
        </w:rPr>
        <w:fldChar w:fldCharType="end"/>
      </w:r>
      <w:bookmarkEnd w:id="118"/>
    </w:p>
    <w:p w:rsidR="00CC4CE5" w:rsidRPr="007277D8" w:rsidRDefault="00CC4CE5" w:rsidP="00416CAA">
      <w:pPr>
        <w:spacing w:after="0" w:line="276" w:lineRule="auto"/>
        <w:jc w:val="both"/>
        <w:rPr>
          <w:rFonts w:ascii="Times New Roman" w:hAnsi="Times New Roman" w:cs="Times New Roman"/>
          <w:b/>
          <w:bCs/>
          <w:sz w:val="32"/>
          <w:szCs w:val="28"/>
        </w:rPr>
      </w:pPr>
      <w:r w:rsidRPr="007277D8">
        <w:rPr>
          <w:rFonts w:ascii="Times New Roman" w:hAnsi="Times New Roman" w:cs="Times New Roman"/>
          <w:i/>
          <w:sz w:val="24"/>
        </w:rPr>
        <w:t>Философская притча</w:t>
      </w:r>
    </w:p>
    <w:p w:rsidR="00A95A54" w:rsidRPr="00A95A54" w:rsidRDefault="00A95A54" w:rsidP="00416CAA">
      <w:pPr>
        <w:spacing w:after="0" w:line="276" w:lineRule="auto"/>
        <w:jc w:val="both"/>
        <w:rPr>
          <w:rFonts w:ascii="Times New Roman" w:hAnsi="Times New Roman" w:cs="Times New Roman"/>
          <w:sz w:val="28"/>
          <w:szCs w:val="28"/>
        </w:rPr>
      </w:pPr>
      <w:r w:rsidRPr="00A95A54">
        <w:rPr>
          <w:rFonts w:ascii="Times New Roman" w:hAnsi="Times New Roman" w:cs="Times New Roman"/>
          <w:sz w:val="28"/>
          <w:szCs w:val="28"/>
        </w:rPr>
        <w:lastRenderedPageBreak/>
        <w:t>Как-то Учитель с Учеником шли просёлочной дорогой. Видят — навстречу им идёт, чертыхаясь человек, весь взбудораженный, чуть не плачет.</w:t>
      </w:r>
    </w:p>
    <w:p w:rsidR="00A95A54" w:rsidRPr="00A95A54" w:rsidRDefault="00A95A54" w:rsidP="00416CAA">
      <w:pPr>
        <w:spacing w:after="0" w:line="276" w:lineRule="auto"/>
        <w:jc w:val="both"/>
        <w:rPr>
          <w:rFonts w:ascii="Times New Roman" w:hAnsi="Times New Roman" w:cs="Times New Roman"/>
          <w:sz w:val="28"/>
          <w:szCs w:val="28"/>
        </w:rPr>
      </w:pPr>
      <w:r w:rsidRPr="00A95A54">
        <w:rPr>
          <w:rFonts w:ascii="Times New Roman" w:hAnsi="Times New Roman" w:cs="Times New Roman"/>
          <w:sz w:val="28"/>
          <w:szCs w:val="28"/>
        </w:rPr>
        <w:t>— Что случилось, друг мой? — спрашивает Учитель.</w:t>
      </w:r>
    </w:p>
    <w:p w:rsidR="00A95A54" w:rsidRPr="00A95A54" w:rsidRDefault="00A95A54" w:rsidP="00416CAA">
      <w:pPr>
        <w:spacing w:after="0" w:line="276" w:lineRule="auto"/>
        <w:jc w:val="both"/>
        <w:rPr>
          <w:rFonts w:ascii="Times New Roman" w:hAnsi="Times New Roman" w:cs="Times New Roman"/>
          <w:sz w:val="28"/>
          <w:szCs w:val="28"/>
        </w:rPr>
      </w:pPr>
      <w:r w:rsidRPr="00A95A54">
        <w:rPr>
          <w:rFonts w:ascii="Times New Roman" w:hAnsi="Times New Roman" w:cs="Times New Roman"/>
          <w:sz w:val="28"/>
          <w:szCs w:val="28"/>
        </w:rPr>
        <w:t>— Да меня только что какой-то негодяй оскорбил последними словами и, причём, зазря! Что я ему такого сделал?</w:t>
      </w:r>
    </w:p>
    <w:p w:rsidR="00A95A54" w:rsidRPr="00A95A54" w:rsidRDefault="00A95A54" w:rsidP="00416CAA">
      <w:pPr>
        <w:spacing w:after="0" w:line="276" w:lineRule="auto"/>
        <w:jc w:val="both"/>
        <w:rPr>
          <w:rFonts w:ascii="Times New Roman" w:hAnsi="Times New Roman" w:cs="Times New Roman"/>
          <w:sz w:val="28"/>
          <w:szCs w:val="28"/>
        </w:rPr>
      </w:pPr>
      <w:r w:rsidRPr="00A95A54">
        <w:rPr>
          <w:rFonts w:ascii="Times New Roman" w:hAnsi="Times New Roman" w:cs="Times New Roman"/>
          <w:sz w:val="28"/>
          <w:szCs w:val="28"/>
        </w:rPr>
        <w:t>— Он не мог тебя оскорбить, — ответил Учитель.</w:t>
      </w:r>
    </w:p>
    <w:p w:rsidR="00A95A54" w:rsidRPr="00A95A54" w:rsidRDefault="00A95A54" w:rsidP="00416CAA">
      <w:pPr>
        <w:spacing w:after="0" w:line="276" w:lineRule="auto"/>
        <w:jc w:val="both"/>
        <w:rPr>
          <w:rFonts w:ascii="Times New Roman" w:hAnsi="Times New Roman" w:cs="Times New Roman"/>
          <w:sz w:val="28"/>
          <w:szCs w:val="28"/>
        </w:rPr>
      </w:pPr>
      <w:r w:rsidRPr="00A95A54">
        <w:rPr>
          <w:rFonts w:ascii="Times New Roman" w:hAnsi="Times New Roman" w:cs="Times New Roman"/>
          <w:sz w:val="28"/>
          <w:szCs w:val="28"/>
        </w:rPr>
        <w:t>— Как же не мог, если оскорбил! — удивился прохожий. — Ты ведь его даже не знаешь, да и меня видишь впервые. Как ты можешь такое утверждать?</w:t>
      </w:r>
    </w:p>
    <w:p w:rsidR="00A95A54" w:rsidRPr="00A95A54" w:rsidRDefault="00A95A54" w:rsidP="00416CAA">
      <w:pPr>
        <w:spacing w:after="0" w:line="276" w:lineRule="auto"/>
        <w:jc w:val="both"/>
        <w:rPr>
          <w:rFonts w:ascii="Times New Roman" w:hAnsi="Times New Roman" w:cs="Times New Roman"/>
          <w:sz w:val="28"/>
          <w:szCs w:val="28"/>
        </w:rPr>
      </w:pPr>
      <w:r w:rsidRPr="00A95A54">
        <w:rPr>
          <w:rFonts w:ascii="Times New Roman" w:hAnsi="Times New Roman" w:cs="Times New Roman"/>
          <w:sz w:val="28"/>
          <w:szCs w:val="28"/>
        </w:rPr>
        <w:t>Учитель отошёл на несколько шагов, высматривая что-то на земле, потом нагнулся, поднял что-то и подошёл к человеку, протянув найденное в зажатом кулаке:</w:t>
      </w:r>
    </w:p>
    <w:p w:rsidR="00A95A54" w:rsidRPr="00A95A54" w:rsidRDefault="00A95A54" w:rsidP="00416CAA">
      <w:pPr>
        <w:spacing w:after="0" w:line="276" w:lineRule="auto"/>
        <w:jc w:val="both"/>
        <w:rPr>
          <w:rFonts w:ascii="Times New Roman" w:hAnsi="Times New Roman" w:cs="Times New Roman"/>
          <w:sz w:val="28"/>
          <w:szCs w:val="28"/>
        </w:rPr>
      </w:pPr>
      <w:r w:rsidRPr="00A95A54">
        <w:rPr>
          <w:rFonts w:ascii="Times New Roman" w:hAnsi="Times New Roman" w:cs="Times New Roman"/>
          <w:sz w:val="28"/>
          <w:szCs w:val="28"/>
        </w:rPr>
        <w:t>— Возьми, это тебе обязательно поможет.</w:t>
      </w:r>
    </w:p>
    <w:p w:rsidR="00A95A54" w:rsidRPr="00A95A54" w:rsidRDefault="00A95A54" w:rsidP="00416CAA">
      <w:pPr>
        <w:spacing w:after="0" w:line="276" w:lineRule="auto"/>
        <w:jc w:val="both"/>
        <w:rPr>
          <w:rFonts w:ascii="Times New Roman" w:hAnsi="Times New Roman" w:cs="Times New Roman"/>
          <w:sz w:val="28"/>
          <w:szCs w:val="28"/>
        </w:rPr>
      </w:pPr>
      <w:r w:rsidRPr="00A95A54">
        <w:rPr>
          <w:rFonts w:ascii="Times New Roman" w:hAnsi="Times New Roman" w:cs="Times New Roman"/>
          <w:sz w:val="28"/>
          <w:szCs w:val="28"/>
        </w:rPr>
        <w:t>Тот машинально взял предложенное, но, увидев, что это жук, испугался и выбросил насекомое.</w:t>
      </w:r>
    </w:p>
    <w:p w:rsidR="00A95A54" w:rsidRPr="00A95A54" w:rsidRDefault="00A95A54" w:rsidP="00416CAA">
      <w:pPr>
        <w:spacing w:after="0" w:line="276" w:lineRule="auto"/>
        <w:jc w:val="both"/>
        <w:rPr>
          <w:rFonts w:ascii="Times New Roman" w:hAnsi="Times New Roman" w:cs="Times New Roman"/>
          <w:sz w:val="28"/>
          <w:szCs w:val="28"/>
        </w:rPr>
      </w:pPr>
      <w:r w:rsidRPr="00A95A54">
        <w:rPr>
          <w:rFonts w:ascii="Times New Roman" w:hAnsi="Times New Roman" w:cs="Times New Roman"/>
          <w:sz w:val="28"/>
          <w:szCs w:val="28"/>
        </w:rPr>
        <w:t>— Что это значит? — возмутился прохожий.</w:t>
      </w:r>
    </w:p>
    <w:p w:rsidR="00A95A54" w:rsidRPr="00A95A54" w:rsidRDefault="00A95A54" w:rsidP="00416CAA">
      <w:pPr>
        <w:spacing w:after="0" w:line="276" w:lineRule="auto"/>
        <w:jc w:val="both"/>
        <w:rPr>
          <w:rFonts w:ascii="Times New Roman" w:hAnsi="Times New Roman" w:cs="Times New Roman"/>
          <w:sz w:val="28"/>
          <w:szCs w:val="28"/>
        </w:rPr>
      </w:pPr>
      <w:r w:rsidRPr="00A95A54">
        <w:rPr>
          <w:rFonts w:ascii="Times New Roman" w:hAnsi="Times New Roman" w:cs="Times New Roman"/>
          <w:sz w:val="28"/>
          <w:szCs w:val="28"/>
        </w:rPr>
        <w:t>— Извини, друг, я не хотел тебя испугать. Но вот у моего Ученика точно есть то, что тебе нужно.</w:t>
      </w:r>
    </w:p>
    <w:p w:rsidR="00A95A54" w:rsidRPr="00A95A54" w:rsidRDefault="00A95A54" w:rsidP="00416CAA">
      <w:pPr>
        <w:spacing w:after="0" w:line="276" w:lineRule="auto"/>
        <w:jc w:val="both"/>
        <w:rPr>
          <w:rFonts w:ascii="Times New Roman" w:hAnsi="Times New Roman" w:cs="Times New Roman"/>
          <w:sz w:val="28"/>
          <w:szCs w:val="28"/>
        </w:rPr>
      </w:pPr>
      <w:r w:rsidRPr="00A95A54">
        <w:rPr>
          <w:rFonts w:ascii="Times New Roman" w:hAnsi="Times New Roman" w:cs="Times New Roman"/>
          <w:sz w:val="28"/>
          <w:szCs w:val="28"/>
        </w:rPr>
        <w:t>И, обратившись к Ученику, сказал:</w:t>
      </w:r>
    </w:p>
    <w:p w:rsidR="00A95A54" w:rsidRPr="00A95A54" w:rsidRDefault="00A95A54" w:rsidP="00416CAA">
      <w:pPr>
        <w:spacing w:after="0" w:line="276" w:lineRule="auto"/>
        <w:jc w:val="both"/>
        <w:rPr>
          <w:rFonts w:ascii="Times New Roman" w:hAnsi="Times New Roman" w:cs="Times New Roman"/>
          <w:sz w:val="28"/>
          <w:szCs w:val="28"/>
        </w:rPr>
      </w:pPr>
      <w:r w:rsidRPr="00A95A54">
        <w:rPr>
          <w:rFonts w:ascii="Times New Roman" w:hAnsi="Times New Roman" w:cs="Times New Roman"/>
          <w:sz w:val="28"/>
          <w:szCs w:val="28"/>
        </w:rPr>
        <w:t>— Дай этому достойному господину то, что мы нашли, когда отдыхали в саду.</w:t>
      </w:r>
    </w:p>
    <w:p w:rsidR="00A95A54" w:rsidRPr="00A95A54" w:rsidRDefault="00A95A54" w:rsidP="00416CAA">
      <w:pPr>
        <w:spacing w:after="0" w:line="276" w:lineRule="auto"/>
        <w:jc w:val="both"/>
        <w:rPr>
          <w:rFonts w:ascii="Times New Roman" w:hAnsi="Times New Roman" w:cs="Times New Roman"/>
          <w:sz w:val="28"/>
          <w:szCs w:val="28"/>
        </w:rPr>
      </w:pPr>
      <w:r w:rsidRPr="00A95A54">
        <w:rPr>
          <w:rFonts w:ascii="Times New Roman" w:hAnsi="Times New Roman" w:cs="Times New Roman"/>
          <w:sz w:val="28"/>
          <w:szCs w:val="28"/>
        </w:rPr>
        <w:t>— Что это? — насторожился прохожий. — Если ещё какая-то гадость, я не возьму!</w:t>
      </w:r>
    </w:p>
    <w:p w:rsidR="00A95A54" w:rsidRPr="00A95A54" w:rsidRDefault="00A95A54" w:rsidP="00416CAA">
      <w:pPr>
        <w:spacing w:after="0" w:line="276" w:lineRule="auto"/>
        <w:jc w:val="both"/>
        <w:rPr>
          <w:rFonts w:ascii="Times New Roman" w:hAnsi="Times New Roman" w:cs="Times New Roman"/>
          <w:sz w:val="28"/>
          <w:szCs w:val="28"/>
        </w:rPr>
      </w:pPr>
      <w:r w:rsidRPr="00A95A54">
        <w:rPr>
          <w:rFonts w:ascii="Times New Roman" w:hAnsi="Times New Roman" w:cs="Times New Roman"/>
          <w:sz w:val="28"/>
          <w:szCs w:val="28"/>
        </w:rPr>
        <w:t>Ученик развязал котомку и достал яблоко. Прохожий озадаченно посмотрел на красивый и сочный плод и, убедившись, что никакого подвоха нет, поблагодарил, но брать не стал.</w:t>
      </w:r>
    </w:p>
    <w:p w:rsidR="00A95A54" w:rsidRPr="00A95A54" w:rsidRDefault="00A95A54" w:rsidP="00416CAA">
      <w:pPr>
        <w:spacing w:after="0" w:line="276" w:lineRule="auto"/>
        <w:jc w:val="both"/>
        <w:rPr>
          <w:rFonts w:ascii="Times New Roman" w:hAnsi="Times New Roman" w:cs="Times New Roman"/>
          <w:sz w:val="28"/>
          <w:szCs w:val="28"/>
        </w:rPr>
      </w:pPr>
      <w:r w:rsidRPr="00A95A54">
        <w:rPr>
          <w:rFonts w:ascii="Times New Roman" w:hAnsi="Times New Roman" w:cs="Times New Roman"/>
          <w:sz w:val="28"/>
          <w:szCs w:val="28"/>
        </w:rPr>
        <w:t>— Почему же ты не берёшь? — поинтересовался Учитель. — А жука взял!</w:t>
      </w:r>
    </w:p>
    <w:p w:rsidR="00A95A54" w:rsidRPr="00A95A54" w:rsidRDefault="00A95A54" w:rsidP="00416CAA">
      <w:pPr>
        <w:spacing w:after="0" w:line="276" w:lineRule="auto"/>
        <w:jc w:val="both"/>
        <w:rPr>
          <w:rFonts w:ascii="Times New Roman" w:hAnsi="Times New Roman" w:cs="Times New Roman"/>
          <w:sz w:val="28"/>
          <w:szCs w:val="28"/>
        </w:rPr>
      </w:pPr>
      <w:r w:rsidRPr="00A95A54">
        <w:rPr>
          <w:rFonts w:ascii="Times New Roman" w:hAnsi="Times New Roman" w:cs="Times New Roman"/>
          <w:sz w:val="28"/>
          <w:szCs w:val="28"/>
        </w:rPr>
        <w:t>— Жука я взял непроизвольно. Я ведь не знал, что ты мне даёшь! А яблоко мне просто не нужно.</w:t>
      </w:r>
    </w:p>
    <w:p w:rsidR="000B482F" w:rsidRPr="000B482F" w:rsidRDefault="00A95A54" w:rsidP="00416CAA">
      <w:pPr>
        <w:spacing w:after="0" w:line="276" w:lineRule="auto"/>
        <w:jc w:val="both"/>
        <w:rPr>
          <w:rFonts w:ascii="Times New Roman" w:hAnsi="Times New Roman" w:cs="Times New Roman"/>
          <w:sz w:val="28"/>
          <w:szCs w:val="28"/>
        </w:rPr>
      </w:pPr>
      <w:r w:rsidRPr="00A95A54">
        <w:rPr>
          <w:rFonts w:ascii="Times New Roman" w:hAnsi="Times New Roman" w:cs="Times New Roman"/>
          <w:sz w:val="28"/>
          <w:szCs w:val="28"/>
        </w:rPr>
        <w:t xml:space="preserve">— Вот так и в жизни: часто мы принимаем то, что нам не нужно и даже противно просто так, не задумываясь. Нам дают — мы берём. Но между «давать» и «дать» есть существенная разница. Я могу что-то тебе давать, но пока ты это не примешь, моё действие останется не совершённым: я даю — ты не берёшь. Но если я тебе даю, и ты это принимаешь — моё действие становится совершённым: я дал — ты взял. Я не могу тебе дать что-то, пока ты это «что-то» не примешь! Я могу давать, но «дать» — это действие, зависящее от нас обоих — в равной мере. Если кто-то оскорбляет тебя, ты имеешь выбор: принять его оскорбления (чаще всего мы это делаем, не задумываясь) и обидеться, либо просто не принимать их, осознавая, что это тебе не нужно. Вот почему я и сказал, что тот человек не мог тебя оскорбить </w:t>
      </w:r>
      <w:r w:rsidRPr="00A95A54">
        <w:rPr>
          <w:rFonts w:ascii="Times New Roman" w:hAnsi="Times New Roman" w:cs="Times New Roman"/>
          <w:sz w:val="28"/>
          <w:szCs w:val="28"/>
        </w:rPr>
        <w:lastRenderedPageBreak/>
        <w:t>— он тебя оскорблял, но ты «помог» ему оскорб</w:t>
      </w:r>
      <w:r w:rsidR="00C23D63">
        <w:rPr>
          <w:rFonts w:ascii="Times New Roman" w:hAnsi="Times New Roman" w:cs="Times New Roman"/>
          <w:sz w:val="28"/>
          <w:szCs w:val="28"/>
        </w:rPr>
        <w:t>ить себя, приняв обидные слова!</w:t>
      </w:r>
    </w:p>
    <w:p w:rsidR="00786E25" w:rsidRDefault="00786E25" w:rsidP="00416CAA">
      <w:pPr>
        <w:spacing w:after="0" w:line="276" w:lineRule="auto"/>
        <w:rPr>
          <w:rFonts w:ascii="Times New Roman" w:hAnsi="Times New Roman" w:cs="Times New Roman"/>
          <w:b/>
          <w:bCs/>
          <w:sz w:val="28"/>
          <w:szCs w:val="28"/>
        </w:rPr>
      </w:pPr>
    </w:p>
    <w:p w:rsidR="00786E25" w:rsidRPr="00786E25" w:rsidRDefault="00786E25" w:rsidP="00416CAA">
      <w:pPr>
        <w:spacing w:after="0" w:line="276" w:lineRule="auto"/>
        <w:jc w:val="both"/>
        <w:rPr>
          <w:rFonts w:ascii="Times New Roman" w:hAnsi="Times New Roman" w:cs="Times New Roman"/>
          <w:b/>
          <w:bCs/>
          <w:sz w:val="28"/>
          <w:szCs w:val="28"/>
        </w:rPr>
      </w:pPr>
      <w:bookmarkStart w:id="119" w:name="Слепая_жалость"/>
      <w:r w:rsidRPr="00786E25">
        <w:rPr>
          <w:rFonts w:ascii="Times New Roman" w:hAnsi="Times New Roman" w:cs="Times New Roman"/>
          <w:b/>
          <w:bCs/>
          <w:sz w:val="28"/>
          <w:szCs w:val="28"/>
        </w:rPr>
        <w:t>Слепая жалость</w:t>
      </w:r>
      <w:bookmarkEnd w:id="119"/>
    </w:p>
    <w:p w:rsidR="00786E25" w:rsidRPr="0080080C" w:rsidRDefault="00786E25" w:rsidP="00416CAA">
      <w:pPr>
        <w:spacing w:after="0" w:line="276" w:lineRule="auto"/>
        <w:jc w:val="both"/>
        <w:rPr>
          <w:rFonts w:ascii="Times New Roman" w:hAnsi="Times New Roman" w:cs="Times New Roman"/>
          <w:bCs/>
          <w:i/>
          <w:iCs/>
          <w:sz w:val="24"/>
          <w:szCs w:val="24"/>
        </w:rPr>
      </w:pPr>
      <w:r w:rsidRPr="0080080C">
        <w:rPr>
          <w:rFonts w:ascii="Times New Roman" w:hAnsi="Times New Roman" w:cs="Times New Roman"/>
          <w:bCs/>
          <w:i/>
          <w:iCs/>
          <w:sz w:val="24"/>
          <w:szCs w:val="24"/>
        </w:rPr>
        <w:t>Христианская притча</w:t>
      </w:r>
    </w:p>
    <w:p w:rsidR="00786E25" w:rsidRPr="00786E25" w:rsidRDefault="00786E25" w:rsidP="00416CAA">
      <w:pPr>
        <w:spacing w:after="0" w:line="276" w:lineRule="auto"/>
        <w:jc w:val="both"/>
        <w:rPr>
          <w:rFonts w:ascii="Times New Roman" w:hAnsi="Times New Roman" w:cs="Times New Roman"/>
          <w:sz w:val="28"/>
          <w:szCs w:val="28"/>
        </w:rPr>
      </w:pPr>
      <w:r w:rsidRPr="00786E25">
        <w:rPr>
          <w:rFonts w:ascii="Times New Roman" w:hAnsi="Times New Roman" w:cs="Times New Roman"/>
          <w:sz w:val="28"/>
          <w:szCs w:val="28"/>
        </w:rPr>
        <w:t>Идёт жалость по свету. Тросточкой дорогу ощупывает. Кого встретит — милостыню просит. И благодарит всех подряд: и тех, кто подал, и тех, кто мимо прошёл. Причём, последних — особенно, желая им земных благ и Вечного спасения.</w:t>
      </w:r>
    </w:p>
    <w:p w:rsidR="00786E25" w:rsidRDefault="00786E25" w:rsidP="00416CAA">
      <w:pPr>
        <w:spacing w:after="0" w:line="276" w:lineRule="auto"/>
        <w:jc w:val="both"/>
        <w:rPr>
          <w:rFonts w:ascii="Times New Roman" w:hAnsi="Times New Roman" w:cs="Times New Roman"/>
          <w:sz w:val="28"/>
          <w:szCs w:val="28"/>
        </w:rPr>
      </w:pPr>
      <w:r w:rsidRPr="00786E25">
        <w:rPr>
          <w:rFonts w:ascii="Times New Roman" w:hAnsi="Times New Roman" w:cs="Times New Roman"/>
          <w:sz w:val="28"/>
          <w:szCs w:val="28"/>
        </w:rPr>
        <w:t>Люди думают, что она — слепая. А жалость всё видит. Просто ей всех жалко. И особенно тех, кто вообще ничего не подал ей…</w:t>
      </w:r>
    </w:p>
    <w:p w:rsidR="008810BF" w:rsidRDefault="008810BF" w:rsidP="00416CAA">
      <w:pPr>
        <w:spacing w:after="0" w:line="276" w:lineRule="auto"/>
        <w:rPr>
          <w:rFonts w:ascii="Times New Roman" w:hAnsi="Times New Roman" w:cs="Times New Roman"/>
          <w:sz w:val="28"/>
          <w:szCs w:val="28"/>
        </w:rPr>
      </w:pPr>
    </w:p>
    <w:p w:rsidR="00252CDF" w:rsidRPr="00252CDF" w:rsidRDefault="00252CDF" w:rsidP="00416CAA">
      <w:pPr>
        <w:spacing w:after="0" w:line="276" w:lineRule="auto"/>
        <w:jc w:val="both"/>
        <w:rPr>
          <w:rFonts w:ascii="Times New Roman" w:hAnsi="Times New Roman" w:cs="Times New Roman"/>
          <w:b/>
          <w:bCs/>
          <w:sz w:val="28"/>
          <w:szCs w:val="28"/>
        </w:rPr>
      </w:pPr>
      <w:bookmarkStart w:id="120" w:name="Выход_из_чащи"/>
      <w:r w:rsidRPr="00252CDF">
        <w:rPr>
          <w:rFonts w:ascii="Times New Roman" w:hAnsi="Times New Roman" w:cs="Times New Roman"/>
          <w:b/>
          <w:bCs/>
          <w:sz w:val="28"/>
          <w:szCs w:val="28"/>
        </w:rPr>
        <w:t>Выход из чащи</w:t>
      </w:r>
      <w:bookmarkEnd w:id="120"/>
    </w:p>
    <w:p w:rsidR="00252CDF" w:rsidRPr="0080080C" w:rsidRDefault="009E3B3F" w:rsidP="00416CAA">
      <w:pPr>
        <w:spacing w:after="0" w:line="276" w:lineRule="auto"/>
        <w:jc w:val="both"/>
        <w:rPr>
          <w:rFonts w:ascii="Times New Roman" w:hAnsi="Times New Roman" w:cs="Times New Roman"/>
          <w:bCs/>
          <w:i/>
          <w:iCs/>
          <w:sz w:val="24"/>
          <w:szCs w:val="24"/>
        </w:rPr>
      </w:pPr>
      <w:r w:rsidRPr="0080080C">
        <w:rPr>
          <w:rFonts w:ascii="Times New Roman" w:hAnsi="Times New Roman" w:cs="Times New Roman"/>
          <w:bCs/>
          <w:i/>
          <w:iCs/>
          <w:sz w:val="24"/>
          <w:szCs w:val="24"/>
        </w:rPr>
        <w:t xml:space="preserve">Притча </w:t>
      </w:r>
      <w:r w:rsidR="00252CDF" w:rsidRPr="0080080C">
        <w:rPr>
          <w:rFonts w:ascii="Times New Roman" w:hAnsi="Times New Roman" w:cs="Times New Roman"/>
          <w:bCs/>
          <w:i/>
          <w:iCs/>
          <w:sz w:val="24"/>
          <w:szCs w:val="24"/>
        </w:rPr>
        <w:t>Александры Лопатиной</w:t>
      </w:r>
    </w:p>
    <w:p w:rsidR="00252CDF" w:rsidRPr="00252CDF" w:rsidRDefault="00252CDF" w:rsidP="00416CAA">
      <w:pPr>
        <w:spacing w:after="0" w:line="276" w:lineRule="auto"/>
        <w:jc w:val="both"/>
        <w:rPr>
          <w:rFonts w:ascii="Times New Roman" w:hAnsi="Times New Roman" w:cs="Times New Roman"/>
          <w:sz w:val="28"/>
          <w:szCs w:val="28"/>
        </w:rPr>
      </w:pPr>
      <w:r w:rsidRPr="00252CDF">
        <w:rPr>
          <w:rFonts w:ascii="Times New Roman" w:hAnsi="Times New Roman" w:cs="Times New Roman"/>
          <w:sz w:val="28"/>
          <w:szCs w:val="28"/>
        </w:rPr>
        <w:t>В</w:t>
      </w:r>
      <w:r w:rsidR="0080080C">
        <w:rPr>
          <w:rFonts w:ascii="Times New Roman" w:hAnsi="Times New Roman" w:cs="Times New Roman"/>
          <w:sz w:val="28"/>
          <w:szCs w:val="28"/>
        </w:rPr>
        <w:t xml:space="preserve"> </w:t>
      </w:r>
      <w:r w:rsidRPr="00252CDF">
        <w:rPr>
          <w:rFonts w:ascii="Times New Roman" w:hAnsi="Times New Roman" w:cs="Times New Roman"/>
          <w:sz w:val="28"/>
          <w:szCs w:val="28"/>
        </w:rPr>
        <w:t>глубине леса жил старый колдун. Многие говорили, что он умеет насылать на людей несчастья или, наоборот, привораживать счастье. Крестьяне колдуна боялись, но в крайней нужде обращались к нему за помощью. Такая крайняя нужда привела к колдуну одного крестьянина.</w:t>
      </w:r>
    </w:p>
    <w:p w:rsidR="00252CDF" w:rsidRPr="00252CDF" w:rsidRDefault="00252CDF" w:rsidP="00416CAA">
      <w:pPr>
        <w:spacing w:after="0" w:line="276" w:lineRule="auto"/>
        <w:jc w:val="both"/>
        <w:rPr>
          <w:rFonts w:ascii="Times New Roman" w:hAnsi="Times New Roman" w:cs="Times New Roman"/>
          <w:sz w:val="28"/>
          <w:szCs w:val="28"/>
        </w:rPr>
      </w:pPr>
      <w:r w:rsidRPr="00252CDF">
        <w:rPr>
          <w:rFonts w:ascii="Times New Roman" w:hAnsi="Times New Roman" w:cs="Times New Roman"/>
          <w:sz w:val="28"/>
          <w:szCs w:val="28"/>
        </w:rPr>
        <w:t>Колдун хмуро спросил:</w:t>
      </w:r>
    </w:p>
    <w:p w:rsidR="00252CDF" w:rsidRPr="00252CDF" w:rsidRDefault="00252CDF" w:rsidP="00416CAA">
      <w:pPr>
        <w:spacing w:after="0" w:line="276" w:lineRule="auto"/>
        <w:jc w:val="both"/>
        <w:rPr>
          <w:rFonts w:ascii="Times New Roman" w:hAnsi="Times New Roman" w:cs="Times New Roman"/>
          <w:sz w:val="28"/>
          <w:szCs w:val="28"/>
        </w:rPr>
      </w:pPr>
      <w:r w:rsidRPr="00252CDF">
        <w:rPr>
          <w:rFonts w:ascii="Times New Roman" w:hAnsi="Times New Roman" w:cs="Times New Roman"/>
          <w:sz w:val="28"/>
          <w:szCs w:val="28"/>
        </w:rPr>
        <w:t>— Чего пришёл?</w:t>
      </w:r>
    </w:p>
    <w:p w:rsidR="00252CDF" w:rsidRPr="00252CDF" w:rsidRDefault="00252CDF" w:rsidP="00416CAA">
      <w:pPr>
        <w:spacing w:after="0" w:line="276" w:lineRule="auto"/>
        <w:jc w:val="both"/>
        <w:rPr>
          <w:rFonts w:ascii="Times New Roman" w:hAnsi="Times New Roman" w:cs="Times New Roman"/>
          <w:sz w:val="28"/>
          <w:szCs w:val="28"/>
        </w:rPr>
      </w:pPr>
      <w:r w:rsidRPr="00252CDF">
        <w:rPr>
          <w:rFonts w:ascii="Times New Roman" w:hAnsi="Times New Roman" w:cs="Times New Roman"/>
          <w:sz w:val="28"/>
          <w:szCs w:val="28"/>
        </w:rPr>
        <w:t>Крестьянин поклонился и испуганно попросил:</w:t>
      </w:r>
    </w:p>
    <w:p w:rsidR="00252CDF" w:rsidRPr="00252CDF" w:rsidRDefault="00252CDF" w:rsidP="00416CAA">
      <w:pPr>
        <w:spacing w:after="0" w:line="276" w:lineRule="auto"/>
        <w:jc w:val="both"/>
        <w:rPr>
          <w:rFonts w:ascii="Times New Roman" w:hAnsi="Times New Roman" w:cs="Times New Roman"/>
          <w:sz w:val="28"/>
          <w:szCs w:val="28"/>
        </w:rPr>
      </w:pPr>
      <w:r w:rsidRPr="00252CDF">
        <w:rPr>
          <w:rFonts w:ascii="Times New Roman" w:hAnsi="Times New Roman" w:cs="Times New Roman"/>
          <w:sz w:val="28"/>
          <w:szCs w:val="28"/>
        </w:rPr>
        <w:t>— Помоги, отведи от меня несчастья. Сыплются они на мою бедную голову одно за другим. Дом сгорел, жена ушла, хоть в петлю лезь.</w:t>
      </w:r>
    </w:p>
    <w:p w:rsidR="00252CDF" w:rsidRPr="00252CDF" w:rsidRDefault="00252CDF" w:rsidP="00416CAA">
      <w:pPr>
        <w:spacing w:after="0" w:line="276" w:lineRule="auto"/>
        <w:jc w:val="both"/>
        <w:rPr>
          <w:rFonts w:ascii="Times New Roman" w:hAnsi="Times New Roman" w:cs="Times New Roman"/>
          <w:sz w:val="28"/>
          <w:szCs w:val="28"/>
        </w:rPr>
      </w:pPr>
      <w:r w:rsidRPr="00252CDF">
        <w:rPr>
          <w:rFonts w:ascii="Times New Roman" w:hAnsi="Times New Roman" w:cs="Times New Roman"/>
          <w:sz w:val="28"/>
          <w:szCs w:val="28"/>
        </w:rPr>
        <w:t>— Хорошо, — сказал колдун, — иди за мной.</w:t>
      </w:r>
    </w:p>
    <w:p w:rsidR="00252CDF" w:rsidRPr="00252CDF" w:rsidRDefault="00252CDF" w:rsidP="00416CAA">
      <w:pPr>
        <w:spacing w:after="0" w:line="276" w:lineRule="auto"/>
        <w:jc w:val="both"/>
        <w:rPr>
          <w:rFonts w:ascii="Times New Roman" w:hAnsi="Times New Roman" w:cs="Times New Roman"/>
          <w:sz w:val="28"/>
          <w:szCs w:val="28"/>
        </w:rPr>
      </w:pPr>
      <w:r w:rsidRPr="00252CDF">
        <w:rPr>
          <w:rFonts w:ascii="Times New Roman" w:hAnsi="Times New Roman" w:cs="Times New Roman"/>
          <w:sz w:val="28"/>
          <w:szCs w:val="28"/>
        </w:rPr>
        <w:t>Пошёл крестьянин за колдуном, ног не чуя от страха. Завёл его колдун в лесную чащобу и пропал. Целый день крестьянин блуждал в лесу. Только к вечеру выбрался на поле. Увидел крестьянин небо, золотое от заката, и рассмеялся от радости, что жив. «Эх, руки-ноги у меня целы. Значит, выберусь из нужды, новый дом построю и жену найду», — сказал сам себе крестьянин и побежал в деревню. Смотрит, а навстречу колдун идёт. Обмер крестьянин, а колдун улыбнулся и сказал:</w:t>
      </w:r>
    </w:p>
    <w:p w:rsidR="00252CDF" w:rsidRPr="00252CDF" w:rsidRDefault="00252CDF" w:rsidP="00416CAA">
      <w:pPr>
        <w:spacing w:after="0" w:line="276" w:lineRule="auto"/>
        <w:jc w:val="both"/>
        <w:rPr>
          <w:rFonts w:ascii="Times New Roman" w:hAnsi="Times New Roman" w:cs="Times New Roman"/>
          <w:sz w:val="28"/>
          <w:szCs w:val="28"/>
        </w:rPr>
      </w:pPr>
      <w:r w:rsidRPr="00252CDF">
        <w:rPr>
          <w:rFonts w:ascii="Times New Roman" w:hAnsi="Times New Roman" w:cs="Times New Roman"/>
          <w:sz w:val="28"/>
          <w:szCs w:val="28"/>
        </w:rPr>
        <w:t>— Надеюсь, ты понял, что в любом несчастье судьба всегда оставляет дверцу для выхода. Нужно только искать эту дверцу так же настойчиво, как искал ты сегодня выход из лесной чащи.</w:t>
      </w:r>
    </w:p>
    <w:p w:rsidR="00D95D12" w:rsidRDefault="00D95D12" w:rsidP="00416CAA">
      <w:pPr>
        <w:spacing w:after="0" w:line="276" w:lineRule="auto"/>
        <w:rPr>
          <w:rFonts w:ascii="Times New Roman" w:hAnsi="Times New Roman" w:cs="Times New Roman"/>
          <w:sz w:val="28"/>
          <w:szCs w:val="28"/>
        </w:rPr>
      </w:pPr>
    </w:p>
    <w:p w:rsidR="00D95D12" w:rsidRPr="00D95D12" w:rsidRDefault="00D95D12" w:rsidP="00416CAA">
      <w:pPr>
        <w:spacing w:after="0" w:line="276" w:lineRule="auto"/>
        <w:jc w:val="both"/>
        <w:rPr>
          <w:rFonts w:ascii="Times New Roman" w:hAnsi="Times New Roman" w:cs="Times New Roman"/>
          <w:b/>
          <w:bCs/>
          <w:sz w:val="28"/>
          <w:szCs w:val="28"/>
        </w:rPr>
      </w:pPr>
      <w:bookmarkStart w:id="121" w:name="Восьмое_чудо_света"/>
      <w:r w:rsidRPr="00D95D12">
        <w:rPr>
          <w:rFonts w:ascii="Times New Roman" w:hAnsi="Times New Roman" w:cs="Times New Roman"/>
          <w:b/>
          <w:bCs/>
          <w:sz w:val="28"/>
          <w:szCs w:val="28"/>
        </w:rPr>
        <w:t>Восьмое чудо света</w:t>
      </w:r>
      <w:bookmarkEnd w:id="121"/>
    </w:p>
    <w:p w:rsidR="00D95D12" w:rsidRPr="00D85701" w:rsidRDefault="00400C55" w:rsidP="00416CAA">
      <w:pPr>
        <w:spacing w:after="0" w:line="276" w:lineRule="auto"/>
        <w:jc w:val="both"/>
        <w:rPr>
          <w:rFonts w:ascii="Times New Roman" w:hAnsi="Times New Roman" w:cs="Times New Roman"/>
          <w:bCs/>
          <w:i/>
          <w:iCs/>
          <w:sz w:val="24"/>
          <w:szCs w:val="24"/>
        </w:rPr>
      </w:pPr>
      <w:r w:rsidRPr="00D85701">
        <w:rPr>
          <w:rFonts w:ascii="Times New Roman" w:hAnsi="Times New Roman" w:cs="Times New Roman"/>
          <w:bCs/>
          <w:i/>
          <w:iCs/>
          <w:sz w:val="24"/>
          <w:szCs w:val="24"/>
        </w:rPr>
        <w:t xml:space="preserve">Притча </w:t>
      </w:r>
      <w:r w:rsidR="00D95D12" w:rsidRPr="00D85701">
        <w:rPr>
          <w:rFonts w:ascii="Times New Roman" w:hAnsi="Times New Roman" w:cs="Times New Roman"/>
          <w:bCs/>
          <w:i/>
          <w:iCs/>
          <w:sz w:val="24"/>
          <w:szCs w:val="24"/>
        </w:rPr>
        <w:t>Александры Лопатиной</w:t>
      </w:r>
    </w:p>
    <w:p w:rsidR="00D95D12" w:rsidRPr="00D95D12" w:rsidRDefault="00D95D12" w:rsidP="00416CAA">
      <w:pPr>
        <w:spacing w:after="0" w:line="276" w:lineRule="auto"/>
        <w:jc w:val="both"/>
        <w:rPr>
          <w:rFonts w:ascii="Times New Roman" w:hAnsi="Times New Roman" w:cs="Times New Roman"/>
          <w:sz w:val="28"/>
          <w:szCs w:val="28"/>
        </w:rPr>
      </w:pPr>
      <w:r w:rsidRPr="00D95D12">
        <w:rPr>
          <w:rFonts w:ascii="Times New Roman" w:hAnsi="Times New Roman" w:cs="Times New Roman"/>
          <w:sz w:val="28"/>
          <w:szCs w:val="28"/>
        </w:rPr>
        <w:t>Король очень любил свою мать — старую королеву. В честь неё он учредил новый праздник — День Чествования Матерей.</w:t>
      </w:r>
    </w:p>
    <w:p w:rsidR="00D95D12" w:rsidRPr="00D95D12" w:rsidRDefault="00D95D12" w:rsidP="00416CAA">
      <w:pPr>
        <w:spacing w:after="0" w:line="276" w:lineRule="auto"/>
        <w:jc w:val="both"/>
        <w:rPr>
          <w:rFonts w:ascii="Times New Roman" w:hAnsi="Times New Roman" w:cs="Times New Roman"/>
          <w:sz w:val="28"/>
          <w:szCs w:val="28"/>
        </w:rPr>
      </w:pPr>
      <w:r w:rsidRPr="00D95D12">
        <w:rPr>
          <w:rFonts w:ascii="Times New Roman" w:hAnsi="Times New Roman" w:cs="Times New Roman"/>
          <w:sz w:val="28"/>
          <w:szCs w:val="28"/>
        </w:rPr>
        <w:lastRenderedPageBreak/>
        <w:t>И вот торжественный день настал. На центральной площади были выставлены произведения искусства, воспевающие материнскую любовь. Целый день поэты и музыканты славили красоту материнства, но король был недоволен:</w:t>
      </w:r>
    </w:p>
    <w:p w:rsidR="00D95D12" w:rsidRPr="00D95D12" w:rsidRDefault="00D95D12" w:rsidP="00416CAA">
      <w:pPr>
        <w:spacing w:after="0" w:line="276" w:lineRule="auto"/>
        <w:jc w:val="both"/>
        <w:rPr>
          <w:rFonts w:ascii="Times New Roman" w:hAnsi="Times New Roman" w:cs="Times New Roman"/>
          <w:sz w:val="28"/>
          <w:szCs w:val="28"/>
        </w:rPr>
      </w:pPr>
      <w:r w:rsidRPr="00D95D12">
        <w:rPr>
          <w:rFonts w:ascii="Times New Roman" w:hAnsi="Times New Roman" w:cs="Times New Roman"/>
          <w:sz w:val="28"/>
          <w:szCs w:val="28"/>
        </w:rPr>
        <w:t>— Никто не смог достойно восславить мать! Неужели в нашей стране нет настоящих творцов?!</w:t>
      </w:r>
    </w:p>
    <w:p w:rsidR="00D95D12" w:rsidRPr="00D95D12" w:rsidRDefault="00D95D12" w:rsidP="00416CAA">
      <w:pPr>
        <w:spacing w:after="0" w:line="276" w:lineRule="auto"/>
        <w:jc w:val="both"/>
        <w:rPr>
          <w:rFonts w:ascii="Times New Roman" w:hAnsi="Times New Roman" w:cs="Times New Roman"/>
          <w:sz w:val="28"/>
          <w:szCs w:val="28"/>
        </w:rPr>
      </w:pPr>
      <w:r w:rsidRPr="00D95D12">
        <w:rPr>
          <w:rFonts w:ascii="Times New Roman" w:hAnsi="Times New Roman" w:cs="Times New Roman"/>
          <w:sz w:val="28"/>
          <w:szCs w:val="28"/>
        </w:rPr>
        <w:t>— Вы не правы, Ваше Величество! — сказал вдруг неизвестный юноша.</w:t>
      </w:r>
    </w:p>
    <w:p w:rsidR="00D95D12" w:rsidRPr="00D95D12" w:rsidRDefault="00D95D12" w:rsidP="00416CAA">
      <w:pPr>
        <w:spacing w:after="0" w:line="276" w:lineRule="auto"/>
        <w:jc w:val="both"/>
        <w:rPr>
          <w:rFonts w:ascii="Times New Roman" w:hAnsi="Times New Roman" w:cs="Times New Roman"/>
          <w:sz w:val="28"/>
          <w:szCs w:val="28"/>
        </w:rPr>
      </w:pPr>
      <w:r w:rsidRPr="00D95D12">
        <w:rPr>
          <w:rFonts w:ascii="Times New Roman" w:hAnsi="Times New Roman" w:cs="Times New Roman"/>
          <w:sz w:val="28"/>
          <w:szCs w:val="28"/>
        </w:rPr>
        <w:t>— Ты осмеливаешься перечить мне! — рассердился король. — Тогда покажи, что ты принёс на праздник. Надеюсь, ты сотворил что-то по-настоящему великое?!</w:t>
      </w:r>
    </w:p>
    <w:p w:rsidR="00D95D12" w:rsidRPr="00D95D12" w:rsidRDefault="00D95D12" w:rsidP="00416CAA">
      <w:pPr>
        <w:spacing w:after="0" w:line="276" w:lineRule="auto"/>
        <w:jc w:val="both"/>
        <w:rPr>
          <w:rFonts w:ascii="Times New Roman" w:hAnsi="Times New Roman" w:cs="Times New Roman"/>
          <w:sz w:val="28"/>
          <w:szCs w:val="28"/>
        </w:rPr>
      </w:pPr>
      <w:r w:rsidRPr="00D95D12">
        <w:rPr>
          <w:rFonts w:ascii="Times New Roman" w:hAnsi="Times New Roman" w:cs="Times New Roman"/>
          <w:sz w:val="28"/>
          <w:szCs w:val="28"/>
        </w:rPr>
        <w:t>— Я не принёс ничего, потому что… — начал говорить юноша.</w:t>
      </w:r>
    </w:p>
    <w:p w:rsidR="00D95D12" w:rsidRPr="00D95D12" w:rsidRDefault="00D95D12" w:rsidP="00416CAA">
      <w:pPr>
        <w:spacing w:after="0" w:line="276" w:lineRule="auto"/>
        <w:jc w:val="both"/>
        <w:rPr>
          <w:rFonts w:ascii="Times New Roman" w:hAnsi="Times New Roman" w:cs="Times New Roman"/>
          <w:sz w:val="28"/>
          <w:szCs w:val="28"/>
        </w:rPr>
      </w:pPr>
      <w:r w:rsidRPr="00D95D12">
        <w:rPr>
          <w:rFonts w:ascii="Times New Roman" w:hAnsi="Times New Roman" w:cs="Times New Roman"/>
          <w:sz w:val="28"/>
          <w:szCs w:val="28"/>
        </w:rPr>
        <w:t>— Тебе не сносить головы! — гневно перебил юношу король.</w:t>
      </w:r>
    </w:p>
    <w:p w:rsidR="00D95D12" w:rsidRPr="00D95D12" w:rsidRDefault="00D95D12" w:rsidP="00416CAA">
      <w:pPr>
        <w:spacing w:after="0" w:line="276" w:lineRule="auto"/>
        <w:jc w:val="both"/>
        <w:rPr>
          <w:rFonts w:ascii="Times New Roman" w:hAnsi="Times New Roman" w:cs="Times New Roman"/>
          <w:sz w:val="28"/>
          <w:szCs w:val="28"/>
        </w:rPr>
      </w:pPr>
      <w:r w:rsidRPr="00D95D12">
        <w:rPr>
          <w:rFonts w:ascii="Times New Roman" w:hAnsi="Times New Roman" w:cs="Times New Roman"/>
          <w:sz w:val="28"/>
          <w:szCs w:val="28"/>
        </w:rPr>
        <w:t>Но юноша спокойно продолжил:</w:t>
      </w:r>
    </w:p>
    <w:p w:rsidR="00D95D12" w:rsidRPr="00D95D12" w:rsidRDefault="00D95D12" w:rsidP="00416CAA">
      <w:pPr>
        <w:spacing w:after="0" w:line="276" w:lineRule="auto"/>
        <w:jc w:val="both"/>
        <w:rPr>
          <w:rFonts w:ascii="Times New Roman" w:hAnsi="Times New Roman" w:cs="Times New Roman"/>
          <w:sz w:val="28"/>
          <w:szCs w:val="28"/>
        </w:rPr>
      </w:pPr>
      <w:r w:rsidRPr="00D95D12">
        <w:rPr>
          <w:rFonts w:ascii="Times New Roman" w:hAnsi="Times New Roman" w:cs="Times New Roman"/>
          <w:sz w:val="28"/>
          <w:szCs w:val="28"/>
        </w:rPr>
        <w:t>— Любовь матери так высока, что ни кисть художника, ни перо поэта не способны подняться даже на половину этой высоты. Всё великое и прекрасное, что есть на Земле, создано благодаря матери. Мать — это восьмое и величайшее чудо света, потому что семь чудес света были созданы творцами, которых родила и воспитала мать.</w:t>
      </w:r>
    </w:p>
    <w:p w:rsidR="00C83495" w:rsidRDefault="00D95D12" w:rsidP="00416CAA">
      <w:pPr>
        <w:spacing w:after="0" w:line="276" w:lineRule="auto"/>
        <w:jc w:val="both"/>
        <w:rPr>
          <w:rFonts w:ascii="Times New Roman" w:hAnsi="Times New Roman" w:cs="Times New Roman"/>
          <w:sz w:val="28"/>
          <w:szCs w:val="28"/>
        </w:rPr>
      </w:pPr>
      <w:r w:rsidRPr="00D95D12">
        <w:rPr>
          <w:rFonts w:ascii="Times New Roman" w:hAnsi="Times New Roman" w:cs="Times New Roman"/>
          <w:sz w:val="28"/>
          <w:szCs w:val="28"/>
        </w:rPr>
        <w:t>Юноша замолчал, и люди наг</w:t>
      </w:r>
      <w:r w:rsidR="008810BF">
        <w:rPr>
          <w:rFonts w:ascii="Times New Roman" w:hAnsi="Times New Roman" w:cs="Times New Roman"/>
          <w:sz w:val="28"/>
          <w:szCs w:val="28"/>
        </w:rPr>
        <w:t>радили его громом аплодисментов.</w:t>
      </w:r>
    </w:p>
    <w:p w:rsidR="00815335" w:rsidRDefault="00815335" w:rsidP="00416CAA">
      <w:pPr>
        <w:spacing w:after="0" w:line="276" w:lineRule="auto"/>
        <w:rPr>
          <w:rFonts w:ascii="Times New Roman" w:hAnsi="Times New Roman" w:cs="Times New Roman"/>
          <w:b/>
          <w:bCs/>
          <w:sz w:val="28"/>
          <w:szCs w:val="28"/>
        </w:rPr>
      </w:pPr>
      <w:bookmarkStart w:id="122" w:name="Волшебная_водица"/>
    </w:p>
    <w:p w:rsidR="00BA0443" w:rsidRPr="00BA0443" w:rsidRDefault="00BA0443" w:rsidP="00416CAA">
      <w:pPr>
        <w:spacing w:after="0" w:line="276" w:lineRule="auto"/>
        <w:jc w:val="both"/>
        <w:rPr>
          <w:rFonts w:ascii="Times New Roman" w:hAnsi="Times New Roman" w:cs="Times New Roman"/>
          <w:b/>
          <w:bCs/>
          <w:sz w:val="28"/>
          <w:szCs w:val="28"/>
        </w:rPr>
      </w:pPr>
      <w:r w:rsidRPr="00BA0443">
        <w:rPr>
          <w:rFonts w:ascii="Times New Roman" w:hAnsi="Times New Roman" w:cs="Times New Roman"/>
          <w:b/>
          <w:bCs/>
          <w:sz w:val="28"/>
          <w:szCs w:val="28"/>
        </w:rPr>
        <w:t>Волшебная водица</w:t>
      </w:r>
      <w:bookmarkEnd w:id="122"/>
    </w:p>
    <w:p w:rsidR="00BA0443" w:rsidRPr="00D85701" w:rsidRDefault="00BA0443" w:rsidP="00416CAA">
      <w:pPr>
        <w:spacing w:after="0" w:line="276" w:lineRule="auto"/>
        <w:jc w:val="both"/>
        <w:rPr>
          <w:rFonts w:ascii="Times New Roman" w:hAnsi="Times New Roman" w:cs="Times New Roman"/>
          <w:bCs/>
          <w:i/>
          <w:iCs/>
          <w:sz w:val="24"/>
          <w:szCs w:val="24"/>
        </w:rPr>
      </w:pPr>
      <w:r w:rsidRPr="00D85701">
        <w:rPr>
          <w:rFonts w:ascii="Times New Roman" w:hAnsi="Times New Roman" w:cs="Times New Roman"/>
          <w:bCs/>
          <w:i/>
          <w:iCs/>
          <w:sz w:val="24"/>
          <w:szCs w:val="24"/>
        </w:rPr>
        <w:t>Русская притча</w:t>
      </w:r>
    </w:p>
    <w:p w:rsidR="00BA0443" w:rsidRPr="00BA0443" w:rsidRDefault="00BA0443" w:rsidP="00416CAA">
      <w:pPr>
        <w:spacing w:after="0" w:line="276" w:lineRule="auto"/>
        <w:jc w:val="both"/>
        <w:rPr>
          <w:rFonts w:ascii="Times New Roman" w:hAnsi="Times New Roman" w:cs="Times New Roman"/>
          <w:sz w:val="28"/>
          <w:szCs w:val="28"/>
        </w:rPr>
      </w:pPr>
      <w:r w:rsidRPr="00BA0443">
        <w:rPr>
          <w:rFonts w:ascii="Times New Roman" w:hAnsi="Times New Roman" w:cs="Times New Roman"/>
          <w:sz w:val="28"/>
          <w:szCs w:val="28"/>
        </w:rPr>
        <w:t>Жили-были муж с женой. Когда они были молодые, жили хорошо, дружно, никогда не ссорились. Но вот пришла старость, и стали они чаще и чаще спорить друг с другом. Старик скажет старухе слово, а она ему два, он ей два, а она ему пять, он пять, а она десять. И такая ссора между ними начинается, что хоть из избы убегай. А разбираться начнут — никто не виноват.</w:t>
      </w:r>
    </w:p>
    <w:p w:rsidR="00BA0443" w:rsidRPr="00BA0443" w:rsidRDefault="00BA0443" w:rsidP="00416CAA">
      <w:pPr>
        <w:spacing w:after="0" w:line="276" w:lineRule="auto"/>
        <w:jc w:val="both"/>
        <w:rPr>
          <w:rFonts w:ascii="Times New Roman" w:hAnsi="Times New Roman" w:cs="Times New Roman"/>
          <w:sz w:val="28"/>
          <w:szCs w:val="28"/>
        </w:rPr>
      </w:pPr>
      <w:r w:rsidRPr="00BA0443">
        <w:rPr>
          <w:rFonts w:ascii="Times New Roman" w:hAnsi="Times New Roman" w:cs="Times New Roman"/>
          <w:sz w:val="28"/>
          <w:szCs w:val="28"/>
        </w:rPr>
        <w:t>— Что это мы с тобой, старуха, а? — спросил старик.</w:t>
      </w:r>
    </w:p>
    <w:p w:rsidR="00BA0443" w:rsidRPr="00BA0443" w:rsidRDefault="00BA0443" w:rsidP="00416CAA">
      <w:pPr>
        <w:spacing w:after="0" w:line="276" w:lineRule="auto"/>
        <w:jc w:val="both"/>
        <w:rPr>
          <w:rFonts w:ascii="Times New Roman" w:hAnsi="Times New Roman" w:cs="Times New Roman"/>
          <w:sz w:val="28"/>
          <w:szCs w:val="28"/>
        </w:rPr>
      </w:pPr>
      <w:r w:rsidRPr="00BA0443">
        <w:rPr>
          <w:rFonts w:ascii="Times New Roman" w:hAnsi="Times New Roman" w:cs="Times New Roman"/>
          <w:sz w:val="28"/>
          <w:szCs w:val="28"/>
        </w:rPr>
        <w:t>— Да это ты, старый, ты всё!</w:t>
      </w:r>
    </w:p>
    <w:p w:rsidR="00BA0443" w:rsidRPr="00BA0443" w:rsidRDefault="00BA0443" w:rsidP="00416CAA">
      <w:pPr>
        <w:spacing w:after="0" w:line="276" w:lineRule="auto"/>
        <w:jc w:val="both"/>
        <w:rPr>
          <w:rFonts w:ascii="Times New Roman" w:hAnsi="Times New Roman" w:cs="Times New Roman"/>
          <w:sz w:val="28"/>
          <w:szCs w:val="28"/>
        </w:rPr>
      </w:pPr>
      <w:r w:rsidRPr="00BA0443">
        <w:rPr>
          <w:rFonts w:ascii="Times New Roman" w:hAnsi="Times New Roman" w:cs="Times New Roman"/>
          <w:sz w:val="28"/>
          <w:szCs w:val="28"/>
        </w:rPr>
        <w:t>— Я? А не ты ли? Со своим длинным языком?</w:t>
      </w:r>
    </w:p>
    <w:p w:rsidR="00BA0443" w:rsidRPr="00BA0443" w:rsidRDefault="00BA0443" w:rsidP="00416CAA">
      <w:pPr>
        <w:spacing w:after="0" w:line="276" w:lineRule="auto"/>
        <w:jc w:val="both"/>
        <w:rPr>
          <w:rFonts w:ascii="Times New Roman" w:hAnsi="Times New Roman" w:cs="Times New Roman"/>
          <w:sz w:val="28"/>
          <w:szCs w:val="28"/>
        </w:rPr>
      </w:pPr>
      <w:r w:rsidRPr="00BA0443">
        <w:rPr>
          <w:rFonts w:ascii="Times New Roman" w:hAnsi="Times New Roman" w:cs="Times New Roman"/>
          <w:sz w:val="28"/>
          <w:szCs w:val="28"/>
        </w:rPr>
        <w:t>— Не я, а ты!</w:t>
      </w:r>
    </w:p>
    <w:p w:rsidR="00BA0443" w:rsidRPr="00BA0443" w:rsidRDefault="00BA0443" w:rsidP="00416CAA">
      <w:pPr>
        <w:spacing w:after="0" w:line="276" w:lineRule="auto"/>
        <w:jc w:val="both"/>
        <w:rPr>
          <w:rFonts w:ascii="Times New Roman" w:hAnsi="Times New Roman" w:cs="Times New Roman"/>
          <w:sz w:val="28"/>
          <w:szCs w:val="28"/>
        </w:rPr>
      </w:pPr>
      <w:r w:rsidRPr="00BA0443">
        <w:rPr>
          <w:rFonts w:ascii="Times New Roman" w:hAnsi="Times New Roman" w:cs="Times New Roman"/>
          <w:sz w:val="28"/>
          <w:szCs w:val="28"/>
        </w:rPr>
        <w:t>— Ты, а не я!</w:t>
      </w:r>
    </w:p>
    <w:p w:rsidR="00BA0443" w:rsidRPr="00BA0443" w:rsidRDefault="00BA0443" w:rsidP="00416CAA">
      <w:pPr>
        <w:spacing w:after="0" w:line="276" w:lineRule="auto"/>
        <w:jc w:val="both"/>
        <w:rPr>
          <w:rFonts w:ascii="Times New Roman" w:hAnsi="Times New Roman" w:cs="Times New Roman"/>
          <w:sz w:val="28"/>
          <w:szCs w:val="28"/>
        </w:rPr>
      </w:pPr>
      <w:r w:rsidRPr="00BA0443">
        <w:rPr>
          <w:rFonts w:ascii="Times New Roman" w:hAnsi="Times New Roman" w:cs="Times New Roman"/>
          <w:sz w:val="28"/>
          <w:szCs w:val="28"/>
        </w:rPr>
        <w:t>И снова ссора начиналась.</w:t>
      </w:r>
    </w:p>
    <w:p w:rsidR="00BA0443" w:rsidRPr="00BA0443" w:rsidRDefault="00BA0443" w:rsidP="00416CAA">
      <w:pPr>
        <w:spacing w:after="0" w:line="276" w:lineRule="auto"/>
        <w:jc w:val="both"/>
        <w:rPr>
          <w:rFonts w:ascii="Times New Roman" w:hAnsi="Times New Roman" w:cs="Times New Roman"/>
          <w:sz w:val="28"/>
          <w:szCs w:val="28"/>
        </w:rPr>
      </w:pPr>
      <w:r w:rsidRPr="00BA0443">
        <w:rPr>
          <w:rFonts w:ascii="Times New Roman" w:hAnsi="Times New Roman" w:cs="Times New Roman"/>
          <w:sz w:val="28"/>
          <w:szCs w:val="28"/>
        </w:rPr>
        <w:t>Вот стала старуха думать, что делать? Как быть? Как жить со стариком дальше? Пошла она к соседке и рассказала ей про свою беду. Соседка ей сказала:</w:t>
      </w:r>
    </w:p>
    <w:p w:rsidR="00BA0443" w:rsidRPr="00BA0443" w:rsidRDefault="00BA0443" w:rsidP="00416CAA">
      <w:pPr>
        <w:spacing w:after="0" w:line="276" w:lineRule="auto"/>
        <w:jc w:val="both"/>
        <w:rPr>
          <w:rFonts w:ascii="Times New Roman" w:hAnsi="Times New Roman" w:cs="Times New Roman"/>
          <w:sz w:val="28"/>
          <w:szCs w:val="28"/>
        </w:rPr>
      </w:pPr>
      <w:r w:rsidRPr="00BA0443">
        <w:rPr>
          <w:rFonts w:ascii="Times New Roman" w:hAnsi="Times New Roman" w:cs="Times New Roman"/>
          <w:sz w:val="28"/>
          <w:szCs w:val="28"/>
        </w:rPr>
        <w:t>— Я могу помочь твоему горю. Есть у меня волшебная водица. Как старик начнёт кричать, ты возьми в рот немного этой водицы. Но, смотри, не проглоти её, а держи во рту, пока он не успокоится… И всё будет хорошо.</w:t>
      </w:r>
    </w:p>
    <w:p w:rsidR="00BA0443" w:rsidRPr="00BA0443" w:rsidRDefault="00BA0443" w:rsidP="00416CAA">
      <w:pPr>
        <w:spacing w:after="0" w:line="276" w:lineRule="auto"/>
        <w:jc w:val="both"/>
        <w:rPr>
          <w:rFonts w:ascii="Times New Roman" w:hAnsi="Times New Roman" w:cs="Times New Roman"/>
          <w:sz w:val="28"/>
          <w:szCs w:val="28"/>
        </w:rPr>
      </w:pPr>
      <w:r w:rsidRPr="00BA0443">
        <w:rPr>
          <w:rFonts w:ascii="Times New Roman" w:hAnsi="Times New Roman" w:cs="Times New Roman"/>
          <w:sz w:val="28"/>
          <w:szCs w:val="28"/>
        </w:rPr>
        <w:lastRenderedPageBreak/>
        <w:t>И дала она старухе воды в бутылочке. Старуха поблагодарила и пошла домой.</w:t>
      </w:r>
    </w:p>
    <w:p w:rsidR="00BA0443" w:rsidRPr="00BA0443" w:rsidRDefault="00BA0443" w:rsidP="00416CAA">
      <w:pPr>
        <w:spacing w:after="0" w:line="276" w:lineRule="auto"/>
        <w:jc w:val="both"/>
        <w:rPr>
          <w:rFonts w:ascii="Times New Roman" w:hAnsi="Times New Roman" w:cs="Times New Roman"/>
          <w:sz w:val="28"/>
          <w:szCs w:val="28"/>
        </w:rPr>
      </w:pPr>
      <w:r w:rsidRPr="00BA0443">
        <w:rPr>
          <w:rFonts w:ascii="Times New Roman" w:hAnsi="Times New Roman" w:cs="Times New Roman"/>
          <w:sz w:val="28"/>
          <w:szCs w:val="28"/>
        </w:rPr>
        <w:t>Только она вошла в дом, а старик сразу начал кричать:</w:t>
      </w:r>
    </w:p>
    <w:p w:rsidR="00BA0443" w:rsidRPr="00BA0443" w:rsidRDefault="00BA0443" w:rsidP="00416CAA">
      <w:pPr>
        <w:spacing w:after="0" w:line="276" w:lineRule="auto"/>
        <w:jc w:val="both"/>
        <w:rPr>
          <w:rFonts w:ascii="Times New Roman" w:hAnsi="Times New Roman" w:cs="Times New Roman"/>
          <w:sz w:val="28"/>
          <w:szCs w:val="28"/>
        </w:rPr>
      </w:pPr>
      <w:r w:rsidRPr="00BA0443">
        <w:rPr>
          <w:rFonts w:ascii="Times New Roman" w:hAnsi="Times New Roman" w:cs="Times New Roman"/>
          <w:sz w:val="28"/>
          <w:szCs w:val="28"/>
        </w:rPr>
        <w:t>— Где ты была? Что делала? Давно уже пора самовар ставить, чай пить, а тебя нет!</w:t>
      </w:r>
    </w:p>
    <w:p w:rsidR="00BA0443" w:rsidRPr="00BA0443" w:rsidRDefault="00BA0443" w:rsidP="00416CAA">
      <w:pPr>
        <w:spacing w:after="0" w:line="276" w:lineRule="auto"/>
        <w:jc w:val="both"/>
        <w:rPr>
          <w:rFonts w:ascii="Times New Roman" w:hAnsi="Times New Roman" w:cs="Times New Roman"/>
          <w:sz w:val="28"/>
          <w:szCs w:val="28"/>
        </w:rPr>
      </w:pPr>
      <w:r w:rsidRPr="00BA0443">
        <w:rPr>
          <w:rFonts w:ascii="Times New Roman" w:hAnsi="Times New Roman" w:cs="Times New Roman"/>
          <w:sz w:val="28"/>
          <w:szCs w:val="28"/>
        </w:rPr>
        <w:t>Хотела старуха ответить ему, но вспомнила про совет, взяла в рот воды из бутылочки и не проглотила её, а стала во рту держать. Старик понял, что старуха не отвечает, и сам замолчал. Обрадовалась старуха: «Видно, эта водица-то и действительно волшебная!»</w:t>
      </w:r>
    </w:p>
    <w:p w:rsidR="00BA0443" w:rsidRPr="00BA0443" w:rsidRDefault="00BA0443" w:rsidP="00416CAA">
      <w:pPr>
        <w:spacing w:after="0" w:line="276" w:lineRule="auto"/>
        <w:jc w:val="both"/>
        <w:rPr>
          <w:rFonts w:ascii="Times New Roman" w:hAnsi="Times New Roman" w:cs="Times New Roman"/>
          <w:sz w:val="28"/>
          <w:szCs w:val="28"/>
        </w:rPr>
      </w:pPr>
      <w:r w:rsidRPr="00BA0443">
        <w:rPr>
          <w:rFonts w:ascii="Times New Roman" w:hAnsi="Times New Roman" w:cs="Times New Roman"/>
          <w:sz w:val="28"/>
          <w:szCs w:val="28"/>
        </w:rPr>
        <w:t>Спрятала она бутылочку с волшебной водицей и самовар стала ставить.</w:t>
      </w:r>
    </w:p>
    <w:p w:rsidR="00BA0443" w:rsidRPr="00BA0443" w:rsidRDefault="00BA0443" w:rsidP="00416CAA">
      <w:pPr>
        <w:spacing w:after="0" w:line="276" w:lineRule="auto"/>
        <w:jc w:val="both"/>
        <w:rPr>
          <w:rFonts w:ascii="Times New Roman" w:hAnsi="Times New Roman" w:cs="Times New Roman"/>
          <w:sz w:val="28"/>
          <w:szCs w:val="28"/>
        </w:rPr>
      </w:pPr>
      <w:r w:rsidRPr="00BA0443">
        <w:rPr>
          <w:rFonts w:ascii="Times New Roman" w:hAnsi="Times New Roman" w:cs="Times New Roman"/>
          <w:sz w:val="28"/>
          <w:szCs w:val="28"/>
        </w:rPr>
        <w:t>— Что это ты там гремишь? — закричал старик. — Самовар поставить не умеешь!</w:t>
      </w:r>
    </w:p>
    <w:p w:rsidR="00BA0443" w:rsidRPr="00BA0443" w:rsidRDefault="00BA0443" w:rsidP="00416CAA">
      <w:pPr>
        <w:spacing w:after="0" w:line="276" w:lineRule="auto"/>
        <w:jc w:val="both"/>
        <w:rPr>
          <w:rFonts w:ascii="Times New Roman" w:hAnsi="Times New Roman" w:cs="Times New Roman"/>
          <w:sz w:val="28"/>
          <w:szCs w:val="28"/>
        </w:rPr>
      </w:pPr>
      <w:r w:rsidRPr="00BA0443">
        <w:rPr>
          <w:rFonts w:ascii="Times New Roman" w:hAnsi="Times New Roman" w:cs="Times New Roman"/>
          <w:sz w:val="28"/>
          <w:szCs w:val="28"/>
        </w:rPr>
        <w:t>А старуха хотела ему ответить, да вспомнила совет соседки и опять взяла в рот водицу.</w:t>
      </w:r>
    </w:p>
    <w:p w:rsidR="00BA0443" w:rsidRPr="00BA0443" w:rsidRDefault="00BA0443" w:rsidP="00416CAA">
      <w:pPr>
        <w:spacing w:after="0" w:line="276" w:lineRule="auto"/>
        <w:jc w:val="both"/>
        <w:rPr>
          <w:rFonts w:ascii="Times New Roman" w:hAnsi="Times New Roman" w:cs="Times New Roman"/>
          <w:sz w:val="28"/>
          <w:szCs w:val="28"/>
        </w:rPr>
      </w:pPr>
      <w:r w:rsidRPr="00BA0443">
        <w:rPr>
          <w:rFonts w:ascii="Times New Roman" w:hAnsi="Times New Roman" w:cs="Times New Roman"/>
          <w:sz w:val="28"/>
          <w:szCs w:val="28"/>
        </w:rPr>
        <w:t>Увидел старик, что старуха ни словечка ему не отвечает, удивился и… замолчал.</w:t>
      </w:r>
    </w:p>
    <w:p w:rsidR="00BA0443" w:rsidRDefault="00BA0443" w:rsidP="00416CAA">
      <w:pPr>
        <w:spacing w:after="0" w:line="276" w:lineRule="auto"/>
        <w:jc w:val="both"/>
        <w:rPr>
          <w:rFonts w:ascii="Times New Roman" w:hAnsi="Times New Roman" w:cs="Times New Roman"/>
          <w:sz w:val="28"/>
          <w:szCs w:val="28"/>
        </w:rPr>
      </w:pPr>
      <w:r w:rsidRPr="00BA0443">
        <w:rPr>
          <w:rFonts w:ascii="Times New Roman" w:hAnsi="Times New Roman" w:cs="Times New Roman"/>
          <w:sz w:val="28"/>
          <w:szCs w:val="28"/>
        </w:rPr>
        <w:t>С тех пор перестали они ссориться и стали жить, как в молодые годы. А всё потому, что как только старик начнёт кричать, старуха сейчас же берёт в рот волшебную водицу. Вот, сила в ней какая!</w:t>
      </w:r>
    </w:p>
    <w:p w:rsidR="00652F36" w:rsidRDefault="00652F36" w:rsidP="00416CAA">
      <w:pPr>
        <w:spacing w:after="0" w:line="276" w:lineRule="auto"/>
        <w:rPr>
          <w:rFonts w:ascii="Times New Roman" w:hAnsi="Times New Roman" w:cs="Times New Roman"/>
          <w:sz w:val="28"/>
          <w:szCs w:val="28"/>
        </w:rPr>
      </w:pPr>
    </w:p>
    <w:p w:rsidR="00652F36" w:rsidRPr="00652F36" w:rsidRDefault="00652F36" w:rsidP="00416CAA">
      <w:pPr>
        <w:spacing w:after="0" w:line="276" w:lineRule="auto"/>
        <w:jc w:val="both"/>
        <w:rPr>
          <w:rFonts w:ascii="Times New Roman" w:hAnsi="Times New Roman" w:cs="Times New Roman"/>
          <w:b/>
          <w:bCs/>
          <w:sz w:val="28"/>
          <w:szCs w:val="28"/>
        </w:rPr>
      </w:pPr>
      <w:bookmarkStart w:id="123" w:name="Лиса_и_тетерев"/>
      <w:r w:rsidRPr="00652F36">
        <w:rPr>
          <w:rFonts w:ascii="Times New Roman" w:hAnsi="Times New Roman" w:cs="Times New Roman"/>
          <w:b/>
          <w:bCs/>
          <w:sz w:val="28"/>
          <w:szCs w:val="28"/>
        </w:rPr>
        <w:t>Лиса и тетерев</w:t>
      </w:r>
      <w:bookmarkEnd w:id="123"/>
    </w:p>
    <w:p w:rsidR="00652F36" w:rsidRPr="00D85701" w:rsidRDefault="00652F36" w:rsidP="00416CAA">
      <w:pPr>
        <w:spacing w:after="0" w:line="276" w:lineRule="auto"/>
        <w:jc w:val="both"/>
        <w:rPr>
          <w:rFonts w:ascii="Times New Roman" w:hAnsi="Times New Roman" w:cs="Times New Roman"/>
          <w:bCs/>
          <w:i/>
          <w:iCs/>
          <w:sz w:val="24"/>
          <w:szCs w:val="24"/>
        </w:rPr>
      </w:pPr>
      <w:r w:rsidRPr="00D85701">
        <w:rPr>
          <w:rFonts w:ascii="Times New Roman" w:hAnsi="Times New Roman" w:cs="Times New Roman"/>
          <w:bCs/>
          <w:i/>
          <w:iCs/>
          <w:sz w:val="24"/>
          <w:szCs w:val="24"/>
        </w:rPr>
        <w:t>Русская притча</w:t>
      </w:r>
    </w:p>
    <w:p w:rsidR="00652F36" w:rsidRPr="00652F36" w:rsidRDefault="00652F36" w:rsidP="00416CAA">
      <w:pPr>
        <w:spacing w:after="0" w:line="276" w:lineRule="auto"/>
        <w:jc w:val="both"/>
        <w:rPr>
          <w:rFonts w:ascii="Times New Roman" w:hAnsi="Times New Roman" w:cs="Times New Roman"/>
          <w:sz w:val="28"/>
          <w:szCs w:val="28"/>
        </w:rPr>
      </w:pPr>
      <w:r w:rsidRPr="00652F36">
        <w:rPr>
          <w:rFonts w:ascii="Times New Roman" w:hAnsi="Times New Roman" w:cs="Times New Roman"/>
          <w:sz w:val="28"/>
          <w:szCs w:val="28"/>
        </w:rPr>
        <w:t>Тетерев сидел на дереве. Лисица подошла к нему и говорит:</w:t>
      </w:r>
    </w:p>
    <w:p w:rsidR="00652F36" w:rsidRPr="00652F36" w:rsidRDefault="00652F36" w:rsidP="00416CAA">
      <w:pPr>
        <w:spacing w:after="0" w:line="276" w:lineRule="auto"/>
        <w:jc w:val="both"/>
        <w:rPr>
          <w:rFonts w:ascii="Times New Roman" w:hAnsi="Times New Roman" w:cs="Times New Roman"/>
          <w:sz w:val="28"/>
          <w:szCs w:val="28"/>
        </w:rPr>
      </w:pPr>
      <w:r w:rsidRPr="00652F36">
        <w:rPr>
          <w:rFonts w:ascii="Times New Roman" w:hAnsi="Times New Roman" w:cs="Times New Roman"/>
          <w:sz w:val="28"/>
          <w:szCs w:val="28"/>
        </w:rPr>
        <w:t>— Здравствуй, Тетеревочек, мой дружочек! Как услышала твой голосочек, так и пришла тебя проведать.</w:t>
      </w:r>
    </w:p>
    <w:p w:rsidR="00652F36" w:rsidRPr="00652F36" w:rsidRDefault="009F0C75"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652F36" w:rsidRPr="00652F36">
        <w:rPr>
          <w:rFonts w:ascii="Times New Roman" w:hAnsi="Times New Roman" w:cs="Times New Roman"/>
          <w:sz w:val="28"/>
          <w:szCs w:val="28"/>
        </w:rPr>
        <w:t xml:space="preserve"> Спасибо на добром слове, — сказал Тетерев.</w:t>
      </w:r>
    </w:p>
    <w:p w:rsidR="00652F36" w:rsidRPr="00652F36" w:rsidRDefault="00652F36" w:rsidP="00416CAA">
      <w:pPr>
        <w:spacing w:after="0" w:line="276" w:lineRule="auto"/>
        <w:jc w:val="both"/>
        <w:rPr>
          <w:rFonts w:ascii="Times New Roman" w:hAnsi="Times New Roman" w:cs="Times New Roman"/>
          <w:sz w:val="28"/>
          <w:szCs w:val="28"/>
        </w:rPr>
      </w:pPr>
      <w:r w:rsidRPr="00652F36">
        <w:rPr>
          <w:rFonts w:ascii="Times New Roman" w:hAnsi="Times New Roman" w:cs="Times New Roman"/>
          <w:sz w:val="28"/>
          <w:szCs w:val="28"/>
        </w:rPr>
        <w:t>Лисица притворилась, что не расслышала и говорит:</w:t>
      </w:r>
    </w:p>
    <w:p w:rsidR="00652F36" w:rsidRPr="00652F36" w:rsidRDefault="00652F36" w:rsidP="00416CAA">
      <w:pPr>
        <w:spacing w:after="0" w:line="276" w:lineRule="auto"/>
        <w:jc w:val="both"/>
        <w:rPr>
          <w:rFonts w:ascii="Times New Roman" w:hAnsi="Times New Roman" w:cs="Times New Roman"/>
          <w:sz w:val="28"/>
          <w:szCs w:val="28"/>
        </w:rPr>
      </w:pPr>
      <w:r w:rsidRPr="00652F36">
        <w:rPr>
          <w:rFonts w:ascii="Times New Roman" w:hAnsi="Times New Roman" w:cs="Times New Roman"/>
          <w:sz w:val="28"/>
          <w:szCs w:val="28"/>
        </w:rPr>
        <w:t>— Что говоришь? Не слышу. Ты бы Тетеревочек, мой дружочек, сошёл на травушку погулять, поговорить со мной, а то я с дерева не расслышу.</w:t>
      </w:r>
    </w:p>
    <w:p w:rsidR="00652F36" w:rsidRPr="00652F36" w:rsidRDefault="00652F36" w:rsidP="00416CAA">
      <w:pPr>
        <w:spacing w:after="0" w:line="276" w:lineRule="auto"/>
        <w:jc w:val="both"/>
        <w:rPr>
          <w:rFonts w:ascii="Times New Roman" w:hAnsi="Times New Roman" w:cs="Times New Roman"/>
          <w:sz w:val="28"/>
          <w:szCs w:val="28"/>
        </w:rPr>
      </w:pPr>
      <w:r w:rsidRPr="00652F36">
        <w:rPr>
          <w:rFonts w:ascii="Times New Roman" w:hAnsi="Times New Roman" w:cs="Times New Roman"/>
          <w:sz w:val="28"/>
          <w:szCs w:val="28"/>
        </w:rPr>
        <w:t>Тетерев сказал:</w:t>
      </w:r>
    </w:p>
    <w:p w:rsidR="00652F36" w:rsidRPr="00652F36" w:rsidRDefault="00652F36" w:rsidP="00416CAA">
      <w:pPr>
        <w:spacing w:after="0" w:line="276" w:lineRule="auto"/>
        <w:jc w:val="both"/>
        <w:rPr>
          <w:rFonts w:ascii="Times New Roman" w:hAnsi="Times New Roman" w:cs="Times New Roman"/>
          <w:sz w:val="28"/>
          <w:szCs w:val="28"/>
        </w:rPr>
      </w:pPr>
      <w:r w:rsidRPr="00652F36">
        <w:rPr>
          <w:rFonts w:ascii="Times New Roman" w:hAnsi="Times New Roman" w:cs="Times New Roman"/>
          <w:sz w:val="28"/>
          <w:szCs w:val="28"/>
        </w:rPr>
        <w:t>— Боюсь я сходить на траву. Нам птицам опасно ходить по земле.</w:t>
      </w:r>
    </w:p>
    <w:p w:rsidR="00652F36" w:rsidRPr="00652F36" w:rsidRDefault="00652F36" w:rsidP="00416CAA">
      <w:pPr>
        <w:spacing w:after="0" w:line="276" w:lineRule="auto"/>
        <w:jc w:val="both"/>
        <w:rPr>
          <w:rFonts w:ascii="Times New Roman" w:hAnsi="Times New Roman" w:cs="Times New Roman"/>
          <w:sz w:val="28"/>
          <w:szCs w:val="28"/>
        </w:rPr>
      </w:pPr>
      <w:r w:rsidRPr="00652F36">
        <w:rPr>
          <w:rFonts w:ascii="Times New Roman" w:hAnsi="Times New Roman" w:cs="Times New Roman"/>
          <w:sz w:val="28"/>
          <w:szCs w:val="28"/>
        </w:rPr>
        <w:t>— Или ты меня боишься? — спросила Лисица.</w:t>
      </w:r>
    </w:p>
    <w:p w:rsidR="00652F36" w:rsidRPr="00652F36" w:rsidRDefault="00547720" w:rsidP="00416CAA">
      <w:pPr>
        <w:spacing w:after="0" w:line="276" w:lineRule="auto"/>
        <w:jc w:val="both"/>
        <w:rPr>
          <w:rFonts w:ascii="Times New Roman" w:hAnsi="Times New Roman" w:cs="Times New Roman"/>
          <w:sz w:val="28"/>
          <w:szCs w:val="28"/>
        </w:rPr>
      </w:pPr>
      <w:r w:rsidRPr="00B62567">
        <w:rPr>
          <w:rFonts w:ascii="Times New Roman" w:hAnsi="Times New Roman" w:cs="Times New Roman"/>
          <w:sz w:val="28"/>
          <w:szCs w:val="28"/>
        </w:rPr>
        <w:t>—</w:t>
      </w:r>
      <w:r w:rsidR="00652F36" w:rsidRPr="00652F36">
        <w:rPr>
          <w:rFonts w:ascii="Times New Roman" w:hAnsi="Times New Roman" w:cs="Times New Roman"/>
          <w:sz w:val="28"/>
          <w:szCs w:val="28"/>
        </w:rPr>
        <w:t xml:space="preserve"> Не тебя, так других зверей боюсь, — сказал Тетерев. — Всякие звери бывают.</w:t>
      </w:r>
    </w:p>
    <w:p w:rsidR="00652F36" w:rsidRPr="00652F36" w:rsidRDefault="00652F36" w:rsidP="00416CAA">
      <w:pPr>
        <w:spacing w:after="0" w:line="276" w:lineRule="auto"/>
        <w:jc w:val="both"/>
        <w:rPr>
          <w:rFonts w:ascii="Times New Roman" w:hAnsi="Times New Roman" w:cs="Times New Roman"/>
          <w:sz w:val="28"/>
          <w:szCs w:val="28"/>
        </w:rPr>
      </w:pPr>
      <w:r w:rsidRPr="00652F36">
        <w:rPr>
          <w:rFonts w:ascii="Times New Roman" w:hAnsi="Times New Roman" w:cs="Times New Roman"/>
          <w:sz w:val="28"/>
          <w:szCs w:val="28"/>
        </w:rPr>
        <w:t>— Нет, Тетеревочек, мой дружочек, нынче указ объявлен, чтобы по всей земле мир был. Нынче уж звери друг друга не трогают.</w:t>
      </w:r>
    </w:p>
    <w:p w:rsidR="00652F36" w:rsidRPr="00652F36" w:rsidRDefault="00547720" w:rsidP="00416CAA">
      <w:pPr>
        <w:spacing w:after="0" w:line="276" w:lineRule="auto"/>
        <w:jc w:val="both"/>
        <w:rPr>
          <w:rFonts w:ascii="Times New Roman" w:hAnsi="Times New Roman" w:cs="Times New Roman"/>
          <w:sz w:val="28"/>
          <w:szCs w:val="28"/>
        </w:rPr>
      </w:pPr>
      <w:r w:rsidRPr="00B62567">
        <w:rPr>
          <w:rFonts w:ascii="Times New Roman" w:hAnsi="Times New Roman" w:cs="Times New Roman"/>
          <w:sz w:val="28"/>
          <w:szCs w:val="28"/>
        </w:rPr>
        <w:t>—</w:t>
      </w:r>
      <w:r w:rsidR="00652F36" w:rsidRPr="00652F36">
        <w:rPr>
          <w:rFonts w:ascii="Times New Roman" w:hAnsi="Times New Roman" w:cs="Times New Roman"/>
          <w:sz w:val="28"/>
          <w:szCs w:val="28"/>
        </w:rPr>
        <w:t xml:space="preserve"> Вот это хорошо, — сказал тетерев, — а то вот собаки бегут; кабы по-старому, тебе бы уходить надо, а теперь тебе бояться нечего.</w:t>
      </w:r>
    </w:p>
    <w:p w:rsidR="00652F36" w:rsidRPr="00652F36" w:rsidRDefault="00652F36" w:rsidP="00416CAA">
      <w:pPr>
        <w:spacing w:after="0" w:line="276" w:lineRule="auto"/>
        <w:jc w:val="both"/>
        <w:rPr>
          <w:rFonts w:ascii="Times New Roman" w:hAnsi="Times New Roman" w:cs="Times New Roman"/>
          <w:sz w:val="28"/>
          <w:szCs w:val="28"/>
        </w:rPr>
      </w:pPr>
      <w:r w:rsidRPr="00652F36">
        <w:rPr>
          <w:rFonts w:ascii="Times New Roman" w:hAnsi="Times New Roman" w:cs="Times New Roman"/>
          <w:sz w:val="28"/>
          <w:szCs w:val="28"/>
        </w:rPr>
        <w:t>Лисица услыхала про собак, навострила уши и хотела бежать.</w:t>
      </w:r>
    </w:p>
    <w:p w:rsidR="00652F36" w:rsidRPr="00652F36" w:rsidRDefault="00652F36" w:rsidP="00416CAA">
      <w:pPr>
        <w:spacing w:after="0" w:line="276" w:lineRule="auto"/>
        <w:jc w:val="both"/>
        <w:rPr>
          <w:rFonts w:ascii="Times New Roman" w:hAnsi="Times New Roman" w:cs="Times New Roman"/>
          <w:sz w:val="28"/>
          <w:szCs w:val="28"/>
        </w:rPr>
      </w:pPr>
      <w:r w:rsidRPr="00652F36">
        <w:rPr>
          <w:rFonts w:ascii="Times New Roman" w:hAnsi="Times New Roman" w:cs="Times New Roman"/>
          <w:sz w:val="28"/>
          <w:szCs w:val="28"/>
        </w:rPr>
        <w:lastRenderedPageBreak/>
        <w:t>— Куда ж ты? — сказал тетерев. — Ведь нынче указ, собаки не тронут.</w:t>
      </w:r>
    </w:p>
    <w:p w:rsidR="00652F36" w:rsidRPr="00652F36" w:rsidRDefault="00652F36" w:rsidP="00416CAA">
      <w:pPr>
        <w:spacing w:after="0" w:line="276" w:lineRule="auto"/>
        <w:jc w:val="both"/>
        <w:rPr>
          <w:rFonts w:ascii="Times New Roman" w:hAnsi="Times New Roman" w:cs="Times New Roman"/>
          <w:sz w:val="28"/>
          <w:szCs w:val="28"/>
        </w:rPr>
      </w:pPr>
      <w:r w:rsidRPr="00652F36">
        <w:rPr>
          <w:rFonts w:ascii="Times New Roman" w:hAnsi="Times New Roman" w:cs="Times New Roman"/>
          <w:sz w:val="28"/>
          <w:szCs w:val="28"/>
        </w:rPr>
        <w:t>— А кто их знает! — сказала лиса. — Может, они указ не слыхали.</w:t>
      </w:r>
    </w:p>
    <w:p w:rsidR="00652F36" w:rsidRDefault="00652F36" w:rsidP="00416CAA">
      <w:pPr>
        <w:spacing w:after="0" w:line="276" w:lineRule="auto"/>
        <w:jc w:val="both"/>
        <w:rPr>
          <w:rFonts w:ascii="Times New Roman" w:hAnsi="Times New Roman" w:cs="Times New Roman"/>
          <w:sz w:val="28"/>
          <w:szCs w:val="28"/>
        </w:rPr>
      </w:pPr>
      <w:r w:rsidRPr="00652F36">
        <w:rPr>
          <w:rFonts w:ascii="Times New Roman" w:hAnsi="Times New Roman" w:cs="Times New Roman"/>
          <w:sz w:val="28"/>
          <w:szCs w:val="28"/>
        </w:rPr>
        <w:t>И убежала.</w:t>
      </w:r>
    </w:p>
    <w:p w:rsidR="00547720" w:rsidRDefault="00547720" w:rsidP="00416CAA">
      <w:pPr>
        <w:spacing w:after="0" w:line="276" w:lineRule="auto"/>
        <w:jc w:val="both"/>
        <w:rPr>
          <w:rFonts w:ascii="Times New Roman" w:hAnsi="Times New Roman" w:cs="Times New Roman"/>
          <w:sz w:val="28"/>
          <w:szCs w:val="28"/>
        </w:rPr>
      </w:pPr>
    </w:p>
    <w:bookmarkStart w:id="124" w:name="Однажды_в_школе_проходил_урок_на_тему"/>
    <w:p w:rsidR="001D180F" w:rsidRDefault="008C639A" w:rsidP="00416CAA">
      <w:pPr>
        <w:spacing w:after="0" w:line="276" w:lineRule="auto"/>
        <w:jc w:val="both"/>
        <w:rPr>
          <w:rFonts w:ascii="Times New Roman" w:hAnsi="Times New Roman" w:cs="Times New Roman"/>
          <w:b/>
          <w:bCs/>
          <w:color w:val="000000" w:themeColor="text1"/>
          <w:sz w:val="28"/>
          <w:szCs w:val="28"/>
        </w:rPr>
      </w:pPr>
      <w:r>
        <w:fldChar w:fldCharType="begin"/>
      </w:r>
      <w:r>
        <w:instrText xml:space="preserve"> HYPERLINK "http://aforizmy-citaty.ru/pritchi/sovremennye-pritchi/odnazhdy-v-shkole-prohodil-urok-na-temu-sem-chudes-sveta.html" </w:instrText>
      </w:r>
      <w:r>
        <w:fldChar w:fldCharType="separate"/>
      </w:r>
      <w:r w:rsidR="001D180F" w:rsidRPr="00BC034C">
        <w:rPr>
          <w:rStyle w:val="a7"/>
          <w:rFonts w:ascii="Times New Roman" w:hAnsi="Times New Roman" w:cs="Times New Roman"/>
          <w:b/>
          <w:bCs/>
          <w:color w:val="000000" w:themeColor="text1"/>
          <w:sz w:val="28"/>
          <w:szCs w:val="28"/>
          <w:u w:val="none"/>
        </w:rPr>
        <w:t>Однажды в школе проходил урок на тему «Семь чудес света»</w:t>
      </w:r>
      <w:r>
        <w:rPr>
          <w:rStyle w:val="a7"/>
          <w:rFonts w:ascii="Times New Roman" w:hAnsi="Times New Roman" w:cs="Times New Roman"/>
          <w:b/>
          <w:bCs/>
          <w:color w:val="000000" w:themeColor="text1"/>
          <w:sz w:val="28"/>
          <w:szCs w:val="28"/>
          <w:u w:val="none"/>
        </w:rPr>
        <w:fldChar w:fldCharType="end"/>
      </w:r>
      <w:bookmarkEnd w:id="124"/>
      <w:r w:rsidR="001D180F" w:rsidRPr="00BC034C">
        <w:rPr>
          <w:rFonts w:ascii="Times New Roman" w:hAnsi="Times New Roman" w:cs="Times New Roman"/>
          <w:b/>
          <w:bCs/>
          <w:color w:val="000000" w:themeColor="text1"/>
          <w:sz w:val="28"/>
          <w:szCs w:val="28"/>
        </w:rPr>
        <w:t>.</w:t>
      </w:r>
    </w:p>
    <w:p w:rsidR="00D85701" w:rsidRPr="001C69D6" w:rsidRDefault="00D85701" w:rsidP="00416CAA">
      <w:pPr>
        <w:spacing w:after="0" w:line="276" w:lineRule="auto"/>
        <w:jc w:val="both"/>
        <w:rPr>
          <w:rFonts w:ascii="Times New Roman" w:hAnsi="Times New Roman" w:cs="Times New Roman"/>
          <w:i/>
          <w:sz w:val="24"/>
          <w:szCs w:val="24"/>
        </w:rPr>
      </w:pPr>
      <w:r w:rsidRPr="00D85701">
        <w:rPr>
          <w:rFonts w:ascii="Times New Roman" w:hAnsi="Times New Roman" w:cs="Times New Roman"/>
          <w:i/>
          <w:sz w:val="24"/>
          <w:szCs w:val="24"/>
        </w:rPr>
        <w:t>Современная притча</w:t>
      </w:r>
    </w:p>
    <w:p w:rsidR="001D180F" w:rsidRPr="001D180F" w:rsidRDefault="001D180F" w:rsidP="00416CAA">
      <w:pPr>
        <w:spacing w:after="0" w:line="276" w:lineRule="auto"/>
        <w:jc w:val="both"/>
        <w:rPr>
          <w:rFonts w:ascii="Times New Roman" w:hAnsi="Times New Roman" w:cs="Times New Roman"/>
          <w:sz w:val="28"/>
          <w:szCs w:val="28"/>
        </w:rPr>
      </w:pPr>
      <w:r w:rsidRPr="001D180F">
        <w:rPr>
          <w:rFonts w:ascii="Times New Roman" w:hAnsi="Times New Roman" w:cs="Times New Roman"/>
          <w:sz w:val="28"/>
          <w:szCs w:val="28"/>
        </w:rPr>
        <w:t>Однажды в школе проходил урок на тему «Семь чудес света».</w:t>
      </w:r>
    </w:p>
    <w:p w:rsidR="001D180F" w:rsidRPr="001D180F" w:rsidRDefault="001D180F" w:rsidP="00416CAA">
      <w:pPr>
        <w:spacing w:after="0" w:line="276" w:lineRule="auto"/>
        <w:jc w:val="both"/>
        <w:rPr>
          <w:rFonts w:ascii="Times New Roman" w:hAnsi="Times New Roman" w:cs="Times New Roman"/>
          <w:sz w:val="28"/>
          <w:szCs w:val="28"/>
        </w:rPr>
      </w:pPr>
      <w:r w:rsidRPr="001D180F">
        <w:rPr>
          <w:rFonts w:ascii="Times New Roman" w:hAnsi="Times New Roman" w:cs="Times New Roman"/>
          <w:sz w:val="28"/>
          <w:szCs w:val="28"/>
        </w:rPr>
        <w:t>Задание заключалось в том, чтобы каждый ученик написал семь чудес света на свой взгляд.</w:t>
      </w:r>
    </w:p>
    <w:p w:rsidR="001D180F" w:rsidRPr="001D180F" w:rsidRDefault="001D180F" w:rsidP="00416CAA">
      <w:pPr>
        <w:spacing w:after="0" w:line="276" w:lineRule="auto"/>
        <w:jc w:val="both"/>
        <w:rPr>
          <w:rFonts w:ascii="Times New Roman" w:hAnsi="Times New Roman" w:cs="Times New Roman"/>
          <w:sz w:val="28"/>
          <w:szCs w:val="28"/>
        </w:rPr>
      </w:pPr>
      <w:r w:rsidRPr="001D180F">
        <w:rPr>
          <w:rFonts w:ascii="Times New Roman" w:hAnsi="Times New Roman" w:cs="Times New Roman"/>
          <w:sz w:val="28"/>
          <w:szCs w:val="28"/>
        </w:rPr>
        <w:t>Когда учитель собирал тетради он заметил, что одна девочка еще не закончила. Учитель спросил, не нужна ли ей помощь.</w:t>
      </w:r>
    </w:p>
    <w:p w:rsidR="001D180F" w:rsidRPr="001D180F" w:rsidRDefault="001D180F" w:rsidP="00416CAA">
      <w:pPr>
        <w:spacing w:after="0" w:line="276" w:lineRule="auto"/>
        <w:jc w:val="both"/>
        <w:rPr>
          <w:rFonts w:ascii="Times New Roman" w:hAnsi="Times New Roman" w:cs="Times New Roman"/>
          <w:sz w:val="28"/>
          <w:szCs w:val="28"/>
        </w:rPr>
      </w:pPr>
      <w:r w:rsidRPr="001D180F">
        <w:rPr>
          <w:rFonts w:ascii="Times New Roman" w:hAnsi="Times New Roman" w:cs="Times New Roman"/>
          <w:sz w:val="28"/>
          <w:szCs w:val="28"/>
        </w:rPr>
        <w:t>Ученица ответила:</w:t>
      </w:r>
    </w:p>
    <w:p w:rsidR="001D180F" w:rsidRPr="001D180F" w:rsidRDefault="000C3374"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1D180F" w:rsidRPr="001D180F">
        <w:rPr>
          <w:rFonts w:ascii="Times New Roman" w:hAnsi="Times New Roman" w:cs="Times New Roman"/>
          <w:sz w:val="28"/>
          <w:szCs w:val="28"/>
        </w:rPr>
        <w:t xml:space="preserve"> Да. Я долго сомневалась, какие выбрать. На свете так много чудес.</w:t>
      </w:r>
    </w:p>
    <w:p w:rsidR="001D180F" w:rsidRPr="001D180F" w:rsidRDefault="001D180F" w:rsidP="00416CAA">
      <w:pPr>
        <w:spacing w:after="0" w:line="276" w:lineRule="auto"/>
        <w:jc w:val="both"/>
        <w:rPr>
          <w:rFonts w:ascii="Times New Roman" w:hAnsi="Times New Roman" w:cs="Times New Roman"/>
          <w:sz w:val="28"/>
          <w:szCs w:val="28"/>
        </w:rPr>
      </w:pPr>
      <w:r w:rsidRPr="001D180F">
        <w:rPr>
          <w:rFonts w:ascii="Times New Roman" w:hAnsi="Times New Roman" w:cs="Times New Roman"/>
          <w:sz w:val="28"/>
          <w:szCs w:val="28"/>
        </w:rPr>
        <w:t>Тогда учитель предложил зачитать, что она выбрала. Девочка некоторое время колебалась, но решилась прочитать.</w:t>
      </w:r>
    </w:p>
    <w:p w:rsidR="001D180F" w:rsidRPr="001D180F" w:rsidRDefault="000C3374"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1D180F" w:rsidRPr="001D180F">
        <w:rPr>
          <w:rFonts w:ascii="Times New Roman" w:hAnsi="Times New Roman" w:cs="Times New Roman"/>
          <w:sz w:val="28"/>
          <w:szCs w:val="28"/>
        </w:rPr>
        <w:t xml:space="preserve"> Для меня семь чудес света это:</w:t>
      </w:r>
    </w:p>
    <w:p w:rsidR="009558F0" w:rsidRDefault="001D180F" w:rsidP="00416CAA">
      <w:pPr>
        <w:spacing w:after="0" w:line="276" w:lineRule="auto"/>
        <w:jc w:val="both"/>
        <w:rPr>
          <w:rFonts w:ascii="Times New Roman" w:hAnsi="Times New Roman" w:cs="Times New Roman"/>
          <w:sz w:val="28"/>
          <w:szCs w:val="28"/>
        </w:rPr>
      </w:pPr>
      <w:r w:rsidRPr="001D180F">
        <w:rPr>
          <w:rFonts w:ascii="Times New Roman" w:hAnsi="Times New Roman" w:cs="Times New Roman"/>
          <w:sz w:val="28"/>
          <w:szCs w:val="28"/>
        </w:rPr>
        <w:t>1. Видеть</w:t>
      </w:r>
    </w:p>
    <w:p w:rsidR="009558F0" w:rsidRDefault="001D180F" w:rsidP="00416CAA">
      <w:pPr>
        <w:spacing w:after="0" w:line="276" w:lineRule="auto"/>
        <w:jc w:val="both"/>
        <w:rPr>
          <w:rFonts w:ascii="Times New Roman" w:hAnsi="Times New Roman" w:cs="Times New Roman"/>
          <w:sz w:val="28"/>
          <w:szCs w:val="28"/>
        </w:rPr>
      </w:pPr>
      <w:r w:rsidRPr="001D180F">
        <w:rPr>
          <w:rFonts w:ascii="Times New Roman" w:hAnsi="Times New Roman" w:cs="Times New Roman"/>
          <w:sz w:val="28"/>
          <w:szCs w:val="28"/>
        </w:rPr>
        <w:t>2. Слышать</w:t>
      </w:r>
    </w:p>
    <w:p w:rsidR="009558F0" w:rsidRDefault="001D180F" w:rsidP="00416CAA">
      <w:pPr>
        <w:spacing w:after="0" w:line="276" w:lineRule="auto"/>
        <w:jc w:val="both"/>
        <w:rPr>
          <w:rFonts w:ascii="Times New Roman" w:hAnsi="Times New Roman" w:cs="Times New Roman"/>
          <w:sz w:val="28"/>
          <w:szCs w:val="28"/>
        </w:rPr>
      </w:pPr>
      <w:r w:rsidRPr="001D180F">
        <w:rPr>
          <w:rFonts w:ascii="Times New Roman" w:hAnsi="Times New Roman" w:cs="Times New Roman"/>
          <w:sz w:val="28"/>
          <w:szCs w:val="28"/>
        </w:rPr>
        <w:t>3. Двигаться</w:t>
      </w:r>
    </w:p>
    <w:p w:rsidR="009558F0" w:rsidRDefault="001D180F" w:rsidP="00416CAA">
      <w:pPr>
        <w:spacing w:after="0" w:line="276" w:lineRule="auto"/>
        <w:jc w:val="both"/>
        <w:rPr>
          <w:rFonts w:ascii="Times New Roman" w:hAnsi="Times New Roman" w:cs="Times New Roman"/>
          <w:sz w:val="28"/>
          <w:szCs w:val="28"/>
        </w:rPr>
      </w:pPr>
      <w:r w:rsidRPr="001D180F">
        <w:rPr>
          <w:rFonts w:ascii="Times New Roman" w:hAnsi="Times New Roman" w:cs="Times New Roman"/>
          <w:sz w:val="28"/>
          <w:szCs w:val="28"/>
        </w:rPr>
        <w:t>4. Осязать</w:t>
      </w:r>
    </w:p>
    <w:p w:rsidR="009558F0" w:rsidRDefault="001D180F" w:rsidP="00416CAA">
      <w:pPr>
        <w:spacing w:after="0" w:line="276" w:lineRule="auto"/>
        <w:jc w:val="both"/>
        <w:rPr>
          <w:rFonts w:ascii="Times New Roman" w:hAnsi="Times New Roman" w:cs="Times New Roman"/>
          <w:sz w:val="28"/>
          <w:szCs w:val="28"/>
        </w:rPr>
      </w:pPr>
      <w:r w:rsidRPr="001D180F">
        <w:rPr>
          <w:rFonts w:ascii="Times New Roman" w:hAnsi="Times New Roman" w:cs="Times New Roman"/>
          <w:sz w:val="28"/>
          <w:szCs w:val="28"/>
        </w:rPr>
        <w:t>5. Чувствовать</w:t>
      </w:r>
    </w:p>
    <w:p w:rsidR="009558F0" w:rsidRDefault="001D180F" w:rsidP="00416CAA">
      <w:pPr>
        <w:spacing w:after="0" w:line="276" w:lineRule="auto"/>
        <w:jc w:val="both"/>
        <w:rPr>
          <w:rFonts w:ascii="Times New Roman" w:hAnsi="Times New Roman" w:cs="Times New Roman"/>
          <w:sz w:val="28"/>
          <w:szCs w:val="28"/>
        </w:rPr>
      </w:pPr>
      <w:r w:rsidRPr="001D180F">
        <w:rPr>
          <w:rFonts w:ascii="Times New Roman" w:hAnsi="Times New Roman" w:cs="Times New Roman"/>
          <w:sz w:val="28"/>
          <w:szCs w:val="28"/>
        </w:rPr>
        <w:t>6. Смеяться</w:t>
      </w:r>
    </w:p>
    <w:p w:rsidR="001D180F" w:rsidRDefault="001D180F" w:rsidP="00416CAA">
      <w:pPr>
        <w:spacing w:after="0" w:line="276" w:lineRule="auto"/>
        <w:jc w:val="both"/>
        <w:rPr>
          <w:rFonts w:ascii="Times New Roman" w:hAnsi="Times New Roman" w:cs="Times New Roman"/>
          <w:sz w:val="28"/>
          <w:szCs w:val="28"/>
        </w:rPr>
      </w:pPr>
      <w:r w:rsidRPr="001D180F">
        <w:rPr>
          <w:rFonts w:ascii="Times New Roman" w:hAnsi="Times New Roman" w:cs="Times New Roman"/>
          <w:sz w:val="28"/>
          <w:szCs w:val="28"/>
        </w:rPr>
        <w:t>7. Любить.</w:t>
      </w:r>
    </w:p>
    <w:p w:rsidR="001D180F" w:rsidRDefault="001D180F" w:rsidP="00416CAA">
      <w:pPr>
        <w:spacing w:after="0" w:line="276" w:lineRule="auto"/>
        <w:jc w:val="both"/>
        <w:rPr>
          <w:rFonts w:ascii="Times New Roman" w:hAnsi="Times New Roman" w:cs="Times New Roman"/>
          <w:sz w:val="28"/>
          <w:szCs w:val="28"/>
        </w:rPr>
      </w:pPr>
      <w:r w:rsidRPr="001D180F">
        <w:rPr>
          <w:rFonts w:ascii="Times New Roman" w:hAnsi="Times New Roman" w:cs="Times New Roman"/>
          <w:sz w:val="28"/>
          <w:szCs w:val="28"/>
        </w:rPr>
        <w:t>В классе воцарилась тишина.</w:t>
      </w:r>
    </w:p>
    <w:p w:rsidR="001C69D6" w:rsidRDefault="001C69D6" w:rsidP="00416CAA">
      <w:pPr>
        <w:spacing w:after="0" w:line="276" w:lineRule="auto"/>
        <w:rPr>
          <w:rFonts w:ascii="Times New Roman" w:hAnsi="Times New Roman" w:cs="Times New Roman"/>
          <w:b/>
          <w:bCs/>
          <w:sz w:val="28"/>
          <w:szCs w:val="28"/>
        </w:rPr>
      </w:pPr>
    </w:p>
    <w:p w:rsidR="000D6E75" w:rsidRDefault="000D6E75" w:rsidP="00416CAA">
      <w:pPr>
        <w:spacing w:after="0" w:line="276" w:lineRule="auto"/>
        <w:jc w:val="both"/>
        <w:rPr>
          <w:rFonts w:ascii="Times New Roman" w:hAnsi="Times New Roman" w:cs="Times New Roman"/>
          <w:b/>
          <w:bCs/>
          <w:sz w:val="28"/>
          <w:szCs w:val="28"/>
        </w:rPr>
      </w:pPr>
      <w:bookmarkStart w:id="125" w:name="Каштан_и_смоковница"/>
      <w:r w:rsidRPr="000D6E75">
        <w:rPr>
          <w:rFonts w:ascii="Times New Roman" w:hAnsi="Times New Roman" w:cs="Times New Roman"/>
          <w:b/>
          <w:bCs/>
          <w:sz w:val="28"/>
          <w:szCs w:val="28"/>
        </w:rPr>
        <w:t>Каштан и смоковница</w:t>
      </w:r>
      <w:bookmarkEnd w:id="125"/>
    </w:p>
    <w:p w:rsidR="00D85701" w:rsidRPr="000062C4" w:rsidRDefault="000062C4" w:rsidP="00416CAA">
      <w:pPr>
        <w:spacing w:after="0" w:line="276" w:lineRule="auto"/>
        <w:jc w:val="both"/>
        <w:rPr>
          <w:rFonts w:ascii="Times New Roman" w:hAnsi="Times New Roman" w:cs="Times New Roman"/>
          <w:b/>
          <w:bCs/>
          <w:sz w:val="24"/>
          <w:szCs w:val="24"/>
        </w:rPr>
      </w:pPr>
      <w:r w:rsidRPr="000062C4">
        <w:rPr>
          <w:rFonts w:ascii="Times New Roman" w:hAnsi="Times New Roman" w:cs="Times New Roman"/>
          <w:i/>
          <w:sz w:val="24"/>
          <w:szCs w:val="24"/>
        </w:rPr>
        <w:t>Притча Леонардо да Винчи</w:t>
      </w:r>
    </w:p>
    <w:p w:rsidR="000D6E75" w:rsidRPr="000D6E75" w:rsidRDefault="000D6E75" w:rsidP="00416CAA">
      <w:pPr>
        <w:spacing w:after="0" w:line="276" w:lineRule="auto"/>
        <w:jc w:val="both"/>
        <w:rPr>
          <w:rFonts w:ascii="Times New Roman" w:hAnsi="Times New Roman" w:cs="Times New Roman"/>
          <w:sz w:val="28"/>
          <w:szCs w:val="28"/>
        </w:rPr>
      </w:pPr>
      <w:r w:rsidRPr="000D6E75">
        <w:rPr>
          <w:rFonts w:ascii="Times New Roman" w:hAnsi="Times New Roman" w:cs="Times New Roman"/>
          <w:sz w:val="28"/>
          <w:szCs w:val="28"/>
        </w:rPr>
        <w:t>Человек забрался на смоковницу и набросился на сочные плоды. Он обрывал их обеими руками и клал в рот один за другим. Видя всё это, растущий рядом каштан сочувственно зашелестел ветвями.</w:t>
      </w:r>
    </w:p>
    <w:p w:rsidR="000D6E75" w:rsidRPr="000D6E75" w:rsidRDefault="000D6E75" w:rsidP="00416CAA">
      <w:pPr>
        <w:spacing w:after="0" w:line="276" w:lineRule="auto"/>
        <w:jc w:val="both"/>
        <w:rPr>
          <w:rFonts w:ascii="Times New Roman" w:hAnsi="Times New Roman" w:cs="Times New Roman"/>
          <w:sz w:val="28"/>
          <w:szCs w:val="28"/>
        </w:rPr>
      </w:pPr>
      <w:r w:rsidRPr="000D6E75">
        <w:rPr>
          <w:rFonts w:ascii="Times New Roman" w:hAnsi="Times New Roman" w:cs="Times New Roman"/>
          <w:sz w:val="28"/>
          <w:szCs w:val="28"/>
        </w:rPr>
        <w:t>— Бедная смоковница, — шумел он, — насколько её дети беззащитны перед людьми. Вот я могу значительно лучше защитить своё потомство от посягательств. Сначала я окутываю моих нежных отпрысков нежной оболочкой. Поверх неё одета твёрдая скорлупа, которая тоже имеет изнутри мягкую подстилку. Плюс к этому природа снабдила каштаны острыми и частыми шипами, благодаря которым человеку совсем непросто повредить мне.</w:t>
      </w:r>
    </w:p>
    <w:p w:rsidR="000D6E75" w:rsidRDefault="000D6E75" w:rsidP="00416CAA">
      <w:pPr>
        <w:spacing w:after="0" w:line="276" w:lineRule="auto"/>
        <w:jc w:val="both"/>
        <w:rPr>
          <w:rFonts w:ascii="Times New Roman" w:hAnsi="Times New Roman" w:cs="Times New Roman"/>
          <w:sz w:val="28"/>
          <w:szCs w:val="28"/>
        </w:rPr>
      </w:pPr>
      <w:r w:rsidRPr="000D6E75">
        <w:rPr>
          <w:rFonts w:ascii="Times New Roman" w:hAnsi="Times New Roman" w:cs="Times New Roman"/>
          <w:sz w:val="28"/>
          <w:szCs w:val="28"/>
        </w:rPr>
        <w:t xml:space="preserve">— Какие глупости ты говоришь! — захохотала в ответ смоковница, — Разве ты не знаком с изобретательностью и кровожадностью человека? Если он не </w:t>
      </w:r>
      <w:r w:rsidRPr="000D6E75">
        <w:rPr>
          <w:rFonts w:ascii="Times New Roman" w:hAnsi="Times New Roman" w:cs="Times New Roman"/>
          <w:sz w:val="28"/>
          <w:szCs w:val="28"/>
        </w:rPr>
        <w:lastRenderedPageBreak/>
        <w:t>сможет просто так отнять твоих детей, то будет кидать прутья и камни, покуда не собьёт их. Сбив плоды наземь, он будет топтать их ногами или бить камнями. Меня же он держит в руках осторожно и причиняет в результате значительно меньше вреда.</w:t>
      </w:r>
    </w:p>
    <w:p w:rsidR="00E0101F" w:rsidRDefault="00E0101F" w:rsidP="00416CAA">
      <w:pPr>
        <w:spacing w:after="0" w:line="276" w:lineRule="auto"/>
        <w:jc w:val="both"/>
        <w:rPr>
          <w:rFonts w:ascii="Times New Roman" w:hAnsi="Times New Roman" w:cs="Times New Roman"/>
          <w:sz w:val="28"/>
          <w:szCs w:val="28"/>
        </w:rPr>
      </w:pPr>
    </w:p>
    <w:bookmarkStart w:id="126" w:name="Всё_в_твоих_руках"/>
    <w:p w:rsidR="00E0101F" w:rsidRDefault="008C639A" w:rsidP="00416CAA">
      <w:pPr>
        <w:spacing w:after="0" w:line="276" w:lineRule="auto"/>
        <w:jc w:val="both"/>
        <w:rPr>
          <w:rStyle w:val="a7"/>
          <w:rFonts w:ascii="Times New Roman" w:hAnsi="Times New Roman" w:cs="Times New Roman"/>
          <w:b/>
          <w:bCs/>
          <w:color w:val="auto"/>
          <w:sz w:val="28"/>
          <w:szCs w:val="28"/>
          <w:u w:val="none"/>
        </w:rPr>
      </w:pPr>
      <w:r>
        <w:fldChar w:fldCharType="begin"/>
      </w:r>
      <w:r>
        <w:instrText xml:space="preserve"> HYPERLINK "http://aforizmy-citaty.ru/pritchi/pritchi-o-zhizni/vsyo-v-tvoih-rukah.html" </w:instrText>
      </w:r>
      <w:r>
        <w:fldChar w:fldCharType="separate"/>
      </w:r>
      <w:r w:rsidR="00E0101F" w:rsidRPr="00E0101F">
        <w:rPr>
          <w:rStyle w:val="a7"/>
          <w:rFonts w:ascii="Times New Roman" w:hAnsi="Times New Roman" w:cs="Times New Roman"/>
          <w:b/>
          <w:bCs/>
          <w:color w:val="auto"/>
          <w:sz w:val="28"/>
          <w:szCs w:val="28"/>
          <w:u w:val="none"/>
        </w:rPr>
        <w:t>Всё в твоих руках</w:t>
      </w:r>
      <w:r>
        <w:rPr>
          <w:rStyle w:val="a7"/>
          <w:rFonts w:ascii="Times New Roman" w:hAnsi="Times New Roman" w:cs="Times New Roman"/>
          <w:b/>
          <w:bCs/>
          <w:color w:val="auto"/>
          <w:sz w:val="28"/>
          <w:szCs w:val="28"/>
          <w:u w:val="none"/>
        </w:rPr>
        <w:fldChar w:fldCharType="end"/>
      </w:r>
      <w:bookmarkEnd w:id="126"/>
    </w:p>
    <w:p w:rsidR="000062C4" w:rsidRPr="00DE56B1" w:rsidRDefault="000062C4" w:rsidP="00416CAA">
      <w:pPr>
        <w:spacing w:after="0" w:line="276" w:lineRule="auto"/>
        <w:jc w:val="both"/>
        <w:rPr>
          <w:rFonts w:ascii="Times New Roman" w:hAnsi="Times New Roman" w:cs="Times New Roman"/>
          <w:b/>
          <w:bCs/>
          <w:sz w:val="32"/>
          <w:szCs w:val="28"/>
        </w:rPr>
      </w:pPr>
      <w:r w:rsidRPr="00DE56B1">
        <w:rPr>
          <w:rFonts w:ascii="Times New Roman" w:hAnsi="Times New Roman" w:cs="Times New Roman"/>
          <w:i/>
          <w:sz w:val="24"/>
        </w:rPr>
        <w:t>Притча о жизни</w:t>
      </w:r>
    </w:p>
    <w:p w:rsidR="00E0101F" w:rsidRPr="00E0101F" w:rsidRDefault="00E0101F" w:rsidP="00416CAA">
      <w:pPr>
        <w:spacing w:after="0" w:line="276" w:lineRule="auto"/>
        <w:jc w:val="both"/>
        <w:rPr>
          <w:rFonts w:ascii="Times New Roman" w:hAnsi="Times New Roman" w:cs="Times New Roman"/>
          <w:sz w:val="28"/>
          <w:szCs w:val="28"/>
        </w:rPr>
      </w:pPr>
      <w:r w:rsidRPr="00E0101F">
        <w:rPr>
          <w:rFonts w:ascii="Times New Roman" w:hAnsi="Times New Roman" w:cs="Times New Roman"/>
          <w:sz w:val="28"/>
          <w:szCs w:val="28"/>
        </w:rPr>
        <w:t>Давным-давно в старинном городе жил Мастер, окружённый учениками. Самый способный из них однажды задумался: «А есть ли вопрос, на который наш Мастер не смог бы дать ответа?» Он пошёл на цветущий луг, поймал самую красивую бабочку и спрятал её между ладонями. Бабочка цеплялась лапками за его руки, и ученику было щекотно. Улыбаясь, он подошёл к Мастеру и спросил:</w:t>
      </w:r>
    </w:p>
    <w:p w:rsidR="00E0101F" w:rsidRPr="00E0101F" w:rsidRDefault="00E0101F" w:rsidP="00416CAA">
      <w:pPr>
        <w:spacing w:after="0" w:line="276" w:lineRule="auto"/>
        <w:jc w:val="both"/>
        <w:rPr>
          <w:rFonts w:ascii="Times New Roman" w:hAnsi="Times New Roman" w:cs="Times New Roman"/>
          <w:sz w:val="28"/>
          <w:szCs w:val="28"/>
        </w:rPr>
      </w:pPr>
      <w:r w:rsidRPr="00E0101F">
        <w:rPr>
          <w:rFonts w:ascii="Times New Roman" w:hAnsi="Times New Roman" w:cs="Times New Roman"/>
          <w:sz w:val="28"/>
          <w:szCs w:val="28"/>
        </w:rPr>
        <w:t>— Скажите, какая бабочка у меня в руках: живая или мёртвая?</w:t>
      </w:r>
    </w:p>
    <w:p w:rsidR="00E0101F" w:rsidRPr="00E0101F" w:rsidRDefault="00E0101F" w:rsidP="00416CAA">
      <w:pPr>
        <w:spacing w:after="0" w:line="276" w:lineRule="auto"/>
        <w:jc w:val="both"/>
        <w:rPr>
          <w:rFonts w:ascii="Times New Roman" w:hAnsi="Times New Roman" w:cs="Times New Roman"/>
          <w:sz w:val="28"/>
          <w:szCs w:val="28"/>
        </w:rPr>
      </w:pPr>
      <w:r w:rsidRPr="00E0101F">
        <w:rPr>
          <w:rFonts w:ascii="Times New Roman" w:hAnsi="Times New Roman" w:cs="Times New Roman"/>
          <w:sz w:val="28"/>
          <w:szCs w:val="28"/>
        </w:rPr>
        <w:t>Он крепко держал бабочку в сомкнутых ладонях и был готов в любое мгновение сжать их ради своей истины.</w:t>
      </w:r>
    </w:p>
    <w:p w:rsidR="00E0101F" w:rsidRPr="00E0101F" w:rsidRDefault="00E0101F" w:rsidP="00416CAA">
      <w:pPr>
        <w:spacing w:after="0" w:line="276" w:lineRule="auto"/>
        <w:jc w:val="both"/>
        <w:rPr>
          <w:rFonts w:ascii="Times New Roman" w:hAnsi="Times New Roman" w:cs="Times New Roman"/>
          <w:sz w:val="28"/>
          <w:szCs w:val="28"/>
        </w:rPr>
      </w:pPr>
      <w:r w:rsidRPr="00E0101F">
        <w:rPr>
          <w:rFonts w:ascii="Times New Roman" w:hAnsi="Times New Roman" w:cs="Times New Roman"/>
          <w:sz w:val="28"/>
          <w:szCs w:val="28"/>
        </w:rPr>
        <w:t>Не глядя на руки ученика, Мастер ответил:</w:t>
      </w:r>
    </w:p>
    <w:p w:rsidR="00E0101F" w:rsidRDefault="00E0101F" w:rsidP="00416CAA">
      <w:pPr>
        <w:spacing w:after="0" w:line="276" w:lineRule="auto"/>
        <w:jc w:val="both"/>
        <w:rPr>
          <w:rFonts w:ascii="Times New Roman" w:hAnsi="Times New Roman" w:cs="Times New Roman"/>
          <w:sz w:val="28"/>
          <w:szCs w:val="28"/>
        </w:rPr>
      </w:pPr>
      <w:r w:rsidRPr="00E0101F">
        <w:rPr>
          <w:rFonts w:ascii="Times New Roman" w:hAnsi="Times New Roman" w:cs="Times New Roman"/>
          <w:sz w:val="28"/>
          <w:szCs w:val="28"/>
        </w:rPr>
        <w:t>— Всё в твоих руках.</w:t>
      </w:r>
    </w:p>
    <w:p w:rsidR="00E56CCC" w:rsidRDefault="00E56CCC" w:rsidP="00416CAA">
      <w:pPr>
        <w:spacing w:after="0" w:line="276" w:lineRule="auto"/>
        <w:jc w:val="both"/>
        <w:rPr>
          <w:rFonts w:ascii="Times New Roman" w:hAnsi="Times New Roman" w:cs="Times New Roman"/>
          <w:b/>
          <w:bCs/>
          <w:sz w:val="28"/>
          <w:szCs w:val="28"/>
        </w:rPr>
      </w:pPr>
    </w:p>
    <w:p w:rsidR="004F54FA" w:rsidRPr="004F54FA" w:rsidRDefault="004F54FA" w:rsidP="00416CAA">
      <w:pPr>
        <w:spacing w:after="0" w:line="276" w:lineRule="auto"/>
        <w:jc w:val="both"/>
        <w:rPr>
          <w:rFonts w:ascii="Times New Roman" w:hAnsi="Times New Roman" w:cs="Times New Roman"/>
          <w:b/>
          <w:bCs/>
          <w:sz w:val="28"/>
          <w:szCs w:val="28"/>
        </w:rPr>
      </w:pPr>
      <w:bookmarkStart w:id="127" w:name="Мухи_в_животе"/>
      <w:r w:rsidRPr="004F54FA">
        <w:rPr>
          <w:rFonts w:ascii="Times New Roman" w:hAnsi="Times New Roman" w:cs="Times New Roman"/>
          <w:b/>
          <w:bCs/>
          <w:sz w:val="28"/>
          <w:szCs w:val="28"/>
        </w:rPr>
        <w:t>Мухи в животе</w:t>
      </w:r>
      <w:bookmarkEnd w:id="127"/>
    </w:p>
    <w:p w:rsidR="004F54FA" w:rsidRPr="00617B43" w:rsidRDefault="004F54FA" w:rsidP="00416CAA">
      <w:pPr>
        <w:spacing w:after="0" w:line="276" w:lineRule="auto"/>
        <w:jc w:val="both"/>
        <w:rPr>
          <w:rFonts w:ascii="Times New Roman" w:hAnsi="Times New Roman" w:cs="Times New Roman"/>
          <w:bCs/>
          <w:i/>
          <w:iCs/>
          <w:sz w:val="24"/>
          <w:szCs w:val="24"/>
        </w:rPr>
      </w:pPr>
      <w:r w:rsidRPr="00617B43">
        <w:rPr>
          <w:rFonts w:ascii="Times New Roman" w:hAnsi="Times New Roman" w:cs="Times New Roman"/>
          <w:bCs/>
          <w:i/>
          <w:iCs/>
          <w:sz w:val="24"/>
          <w:szCs w:val="24"/>
        </w:rPr>
        <w:t>Притча для детей</w:t>
      </w:r>
    </w:p>
    <w:p w:rsidR="004F54FA" w:rsidRPr="004F54FA" w:rsidRDefault="004F54FA" w:rsidP="00416CAA">
      <w:pPr>
        <w:spacing w:after="0" w:line="276" w:lineRule="auto"/>
        <w:jc w:val="both"/>
        <w:rPr>
          <w:rFonts w:ascii="Times New Roman" w:hAnsi="Times New Roman" w:cs="Times New Roman"/>
          <w:sz w:val="28"/>
          <w:szCs w:val="28"/>
        </w:rPr>
      </w:pPr>
      <w:r w:rsidRPr="004F54FA">
        <w:rPr>
          <w:rFonts w:ascii="Times New Roman" w:hAnsi="Times New Roman" w:cs="Times New Roman"/>
          <w:sz w:val="28"/>
          <w:szCs w:val="28"/>
        </w:rPr>
        <w:t>К</w:t>
      </w:r>
      <w:r w:rsidR="009D6C92">
        <w:rPr>
          <w:rFonts w:ascii="Times New Roman" w:hAnsi="Times New Roman" w:cs="Times New Roman"/>
          <w:sz w:val="28"/>
          <w:szCs w:val="28"/>
        </w:rPr>
        <w:t xml:space="preserve"> </w:t>
      </w:r>
      <w:r w:rsidRPr="004F54FA">
        <w:rPr>
          <w:rFonts w:ascii="Times New Roman" w:hAnsi="Times New Roman" w:cs="Times New Roman"/>
          <w:sz w:val="28"/>
          <w:szCs w:val="28"/>
        </w:rPr>
        <w:t>одному мудрецу привели человека, которому казалось, что в его рот залетели две мухи, когда он спал. И теперь они живут в его животе.</w:t>
      </w:r>
    </w:p>
    <w:p w:rsidR="004F54FA" w:rsidRPr="004F54FA" w:rsidRDefault="00727B25"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4F54FA" w:rsidRPr="004F54FA">
        <w:rPr>
          <w:rFonts w:ascii="Times New Roman" w:hAnsi="Times New Roman" w:cs="Times New Roman"/>
          <w:sz w:val="28"/>
          <w:szCs w:val="28"/>
        </w:rPr>
        <w:t xml:space="preserve"> К каким врачам мы только не ходили, — говорил больной. — Все пытаются меня убедить в том, что такого не может быть. Но я-то слышу, как они жужжат в моём животе.</w:t>
      </w:r>
    </w:p>
    <w:p w:rsidR="004F54FA" w:rsidRPr="004F54FA" w:rsidRDefault="004F54FA" w:rsidP="00416CAA">
      <w:pPr>
        <w:spacing w:after="0" w:line="276" w:lineRule="auto"/>
        <w:jc w:val="both"/>
        <w:rPr>
          <w:rFonts w:ascii="Times New Roman" w:hAnsi="Times New Roman" w:cs="Times New Roman"/>
          <w:sz w:val="28"/>
          <w:szCs w:val="28"/>
        </w:rPr>
      </w:pPr>
      <w:r w:rsidRPr="004F54FA">
        <w:rPr>
          <w:rFonts w:ascii="Times New Roman" w:hAnsi="Times New Roman" w:cs="Times New Roman"/>
          <w:sz w:val="28"/>
          <w:szCs w:val="28"/>
        </w:rPr>
        <w:t>Мудрец выслушал его внимательно и сказал:</w:t>
      </w:r>
    </w:p>
    <w:p w:rsidR="004F54FA" w:rsidRPr="004F54FA" w:rsidRDefault="004F54FA" w:rsidP="00416CAA">
      <w:pPr>
        <w:spacing w:after="0" w:line="276" w:lineRule="auto"/>
        <w:jc w:val="both"/>
        <w:rPr>
          <w:rFonts w:ascii="Times New Roman" w:hAnsi="Times New Roman" w:cs="Times New Roman"/>
          <w:sz w:val="28"/>
          <w:szCs w:val="28"/>
        </w:rPr>
      </w:pPr>
      <w:r w:rsidRPr="004F54FA">
        <w:rPr>
          <w:rFonts w:ascii="Times New Roman" w:hAnsi="Times New Roman" w:cs="Times New Roman"/>
          <w:sz w:val="28"/>
          <w:szCs w:val="28"/>
        </w:rPr>
        <w:t>— Можно я послушаю?</w:t>
      </w:r>
    </w:p>
    <w:p w:rsidR="004F54FA" w:rsidRPr="004F54FA" w:rsidRDefault="004F54FA" w:rsidP="00416CAA">
      <w:pPr>
        <w:spacing w:after="0" w:line="276" w:lineRule="auto"/>
        <w:jc w:val="both"/>
        <w:rPr>
          <w:rFonts w:ascii="Times New Roman" w:hAnsi="Times New Roman" w:cs="Times New Roman"/>
          <w:sz w:val="28"/>
          <w:szCs w:val="28"/>
        </w:rPr>
      </w:pPr>
      <w:r w:rsidRPr="004F54FA">
        <w:rPr>
          <w:rFonts w:ascii="Times New Roman" w:hAnsi="Times New Roman" w:cs="Times New Roman"/>
          <w:sz w:val="28"/>
          <w:szCs w:val="28"/>
        </w:rPr>
        <w:t>И приложил ухо к животу больного. Послушав минуту, он сказал:</w:t>
      </w:r>
    </w:p>
    <w:p w:rsidR="004F54FA" w:rsidRPr="004F54FA" w:rsidRDefault="004F54FA" w:rsidP="00416CAA">
      <w:pPr>
        <w:spacing w:after="0" w:line="276" w:lineRule="auto"/>
        <w:jc w:val="both"/>
        <w:rPr>
          <w:rFonts w:ascii="Times New Roman" w:hAnsi="Times New Roman" w:cs="Times New Roman"/>
          <w:sz w:val="28"/>
          <w:szCs w:val="28"/>
        </w:rPr>
      </w:pPr>
      <w:r w:rsidRPr="004F54FA">
        <w:rPr>
          <w:rFonts w:ascii="Times New Roman" w:hAnsi="Times New Roman" w:cs="Times New Roman"/>
          <w:sz w:val="28"/>
          <w:szCs w:val="28"/>
        </w:rPr>
        <w:t>— Да, я тоже слышу! Жужжат!</w:t>
      </w:r>
    </w:p>
    <w:p w:rsidR="004F54FA" w:rsidRPr="004F54FA" w:rsidRDefault="004F54FA" w:rsidP="00416CAA">
      <w:pPr>
        <w:spacing w:after="0" w:line="276" w:lineRule="auto"/>
        <w:jc w:val="both"/>
        <w:rPr>
          <w:rFonts w:ascii="Times New Roman" w:hAnsi="Times New Roman" w:cs="Times New Roman"/>
          <w:sz w:val="28"/>
          <w:szCs w:val="28"/>
        </w:rPr>
      </w:pPr>
      <w:r w:rsidRPr="004F54FA">
        <w:rPr>
          <w:rFonts w:ascii="Times New Roman" w:hAnsi="Times New Roman" w:cs="Times New Roman"/>
          <w:sz w:val="28"/>
          <w:szCs w:val="28"/>
        </w:rPr>
        <w:t>— Вот видите, — радостно сказал больной своим родственникам, — а вы мне не верили!</w:t>
      </w:r>
    </w:p>
    <w:p w:rsidR="004F54FA" w:rsidRPr="004F54FA" w:rsidRDefault="004F54FA" w:rsidP="00416CAA">
      <w:pPr>
        <w:spacing w:after="0" w:line="276" w:lineRule="auto"/>
        <w:jc w:val="both"/>
        <w:rPr>
          <w:rFonts w:ascii="Times New Roman" w:hAnsi="Times New Roman" w:cs="Times New Roman"/>
          <w:sz w:val="28"/>
          <w:szCs w:val="28"/>
        </w:rPr>
      </w:pPr>
      <w:r w:rsidRPr="004F54FA">
        <w:rPr>
          <w:rFonts w:ascii="Times New Roman" w:hAnsi="Times New Roman" w:cs="Times New Roman"/>
          <w:sz w:val="28"/>
          <w:szCs w:val="28"/>
        </w:rPr>
        <w:t>Мудрец сказал больному:</w:t>
      </w:r>
    </w:p>
    <w:p w:rsidR="004F54FA" w:rsidRPr="004F54FA" w:rsidRDefault="004F54FA" w:rsidP="00416CAA">
      <w:pPr>
        <w:spacing w:after="0" w:line="276" w:lineRule="auto"/>
        <w:jc w:val="both"/>
        <w:rPr>
          <w:rFonts w:ascii="Times New Roman" w:hAnsi="Times New Roman" w:cs="Times New Roman"/>
          <w:sz w:val="28"/>
          <w:szCs w:val="28"/>
        </w:rPr>
      </w:pPr>
      <w:r w:rsidRPr="004F54FA">
        <w:rPr>
          <w:rFonts w:ascii="Times New Roman" w:hAnsi="Times New Roman" w:cs="Times New Roman"/>
          <w:sz w:val="28"/>
          <w:szCs w:val="28"/>
        </w:rPr>
        <w:t>— Вы не волнуйтесь. Я знаю один очень хороший способ, как их выманить оттуда.</w:t>
      </w:r>
    </w:p>
    <w:p w:rsidR="004F54FA" w:rsidRPr="004F54FA" w:rsidRDefault="004F54FA" w:rsidP="00416CAA">
      <w:pPr>
        <w:spacing w:after="0" w:line="276" w:lineRule="auto"/>
        <w:jc w:val="both"/>
        <w:rPr>
          <w:rFonts w:ascii="Times New Roman" w:hAnsi="Times New Roman" w:cs="Times New Roman"/>
          <w:sz w:val="28"/>
          <w:szCs w:val="28"/>
        </w:rPr>
      </w:pPr>
      <w:r w:rsidRPr="004F54FA">
        <w:rPr>
          <w:rFonts w:ascii="Times New Roman" w:hAnsi="Times New Roman" w:cs="Times New Roman"/>
          <w:sz w:val="28"/>
          <w:szCs w:val="28"/>
        </w:rPr>
        <w:t xml:space="preserve">Он положил больного на диван, дал ему снотворное и велел открыть рот. Когда тот уснул, мудрец приказал поймать две мухи и посадить их в банку. Через некоторое время, когда больной проснулся, ему показали мух в банке и </w:t>
      </w:r>
      <w:r w:rsidRPr="004F54FA">
        <w:rPr>
          <w:rFonts w:ascii="Times New Roman" w:hAnsi="Times New Roman" w:cs="Times New Roman"/>
          <w:sz w:val="28"/>
          <w:szCs w:val="28"/>
        </w:rPr>
        <w:lastRenderedPageBreak/>
        <w:t>заверили, что теперь он совершенно здоров. Человек был вне себя от радости. Он говорил:</w:t>
      </w:r>
    </w:p>
    <w:p w:rsidR="004F54FA" w:rsidRDefault="004F54FA" w:rsidP="00416CAA">
      <w:pPr>
        <w:spacing w:after="0" w:line="276" w:lineRule="auto"/>
        <w:jc w:val="both"/>
        <w:rPr>
          <w:rFonts w:ascii="Times New Roman" w:hAnsi="Times New Roman" w:cs="Times New Roman"/>
          <w:sz w:val="28"/>
          <w:szCs w:val="28"/>
        </w:rPr>
      </w:pPr>
      <w:r w:rsidRPr="004F54FA">
        <w:rPr>
          <w:rFonts w:ascii="Times New Roman" w:hAnsi="Times New Roman" w:cs="Times New Roman"/>
          <w:sz w:val="28"/>
          <w:szCs w:val="28"/>
        </w:rPr>
        <w:t>— Спасибо вам большое! Можно я возьму эту банку и покажу тем врачам, которые не хотели мне верить?</w:t>
      </w:r>
    </w:p>
    <w:p w:rsidR="00C92184" w:rsidRPr="004F54FA" w:rsidRDefault="00C92184" w:rsidP="00416CAA">
      <w:pPr>
        <w:spacing w:after="0" w:line="276" w:lineRule="auto"/>
        <w:jc w:val="both"/>
        <w:rPr>
          <w:rFonts w:ascii="Times New Roman" w:hAnsi="Times New Roman" w:cs="Times New Roman"/>
          <w:sz w:val="28"/>
          <w:szCs w:val="28"/>
        </w:rPr>
      </w:pPr>
    </w:p>
    <w:bookmarkStart w:id="128" w:name="Притча_о_двух_волках"/>
    <w:p w:rsidR="00C92184" w:rsidRDefault="008C639A" w:rsidP="00416CAA">
      <w:pPr>
        <w:spacing w:after="0" w:line="276" w:lineRule="auto"/>
        <w:jc w:val="both"/>
        <w:rPr>
          <w:rStyle w:val="a7"/>
          <w:rFonts w:ascii="Times New Roman" w:hAnsi="Times New Roman" w:cs="Times New Roman"/>
          <w:b/>
          <w:bCs/>
          <w:color w:val="auto"/>
          <w:sz w:val="28"/>
          <w:szCs w:val="28"/>
          <w:u w:val="none"/>
        </w:rPr>
      </w:pPr>
      <w:r>
        <w:fldChar w:fldCharType="begin"/>
      </w:r>
      <w:r>
        <w:instrText xml:space="preserve"> HYPERLINK "http://aforizmy-citaty.ru/pritchi/mudry-e-pritchi/pritcha-o-dvuh-volkah.html" </w:instrText>
      </w:r>
      <w:r>
        <w:fldChar w:fldCharType="separate"/>
      </w:r>
      <w:r w:rsidR="00C92184" w:rsidRPr="00C92184">
        <w:rPr>
          <w:rStyle w:val="a7"/>
          <w:rFonts w:ascii="Times New Roman" w:hAnsi="Times New Roman" w:cs="Times New Roman"/>
          <w:b/>
          <w:bCs/>
          <w:color w:val="auto"/>
          <w:sz w:val="28"/>
          <w:szCs w:val="28"/>
          <w:u w:val="none"/>
        </w:rPr>
        <w:t>Притча о двух волках</w:t>
      </w:r>
      <w:r>
        <w:rPr>
          <w:rStyle w:val="a7"/>
          <w:rFonts w:ascii="Times New Roman" w:hAnsi="Times New Roman" w:cs="Times New Roman"/>
          <w:b/>
          <w:bCs/>
          <w:color w:val="auto"/>
          <w:sz w:val="28"/>
          <w:szCs w:val="28"/>
          <w:u w:val="none"/>
        </w:rPr>
        <w:fldChar w:fldCharType="end"/>
      </w:r>
      <w:bookmarkEnd w:id="128"/>
    </w:p>
    <w:p w:rsidR="00250841" w:rsidRPr="00AB02EC" w:rsidRDefault="00250841" w:rsidP="00416CAA">
      <w:pPr>
        <w:spacing w:after="0" w:line="276" w:lineRule="auto"/>
        <w:jc w:val="both"/>
        <w:rPr>
          <w:rFonts w:ascii="Times New Roman" w:hAnsi="Times New Roman" w:cs="Times New Roman"/>
          <w:b/>
          <w:bCs/>
          <w:sz w:val="24"/>
          <w:szCs w:val="24"/>
        </w:rPr>
      </w:pPr>
      <w:r w:rsidRPr="00AB02EC">
        <w:rPr>
          <w:rFonts w:ascii="Times New Roman" w:hAnsi="Times New Roman" w:cs="Times New Roman"/>
          <w:i/>
          <w:sz w:val="24"/>
          <w:szCs w:val="24"/>
        </w:rPr>
        <w:t>Старая мудрая притча</w:t>
      </w:r>
    </w:p>
    <w:p w:rsidR="00BB6D42" w:rsidRDefault="00C92184" w:rsidP="00416CAA">
      <w:pPr>
        <w:spacing w:after="0" w:line="276" w:lineRule="auto"/>
        <w:jc w:val="both"/>
        <w:rPr>
          <w:rFonts w:ascii="Times New Roman" w:hAnsi="Times New Roman" w:cs="Times New Roman"/>
          <w:sz w:val="28"/>
          <w:szCs w:val="28"/>
        </w:rPr>
      </w:pPr>
      <w:r w:rsidRPr="00C92184">
        <w:rPr>
          <w:rFonts w:ascii="Times New Roman" w:hAnsi="Times New Roman" w:cs="Times New Roman"/>
          <w:sz w:val="28"/>
          <w:szCs w:val="28"/>
        </w:rPr>
        <w:t>Когда-то давно старый индеец открыл своему внуку одну жизненную истину.</w:t>
      </w:r>
      <w:r w:rsidR="00BB6D42">
        <w:rPr>
          <w:rFonts w:ascii="Times New Roman" w:hAnsi="Times New Roman" w:cs="Times New Roman"/>
          <w:sz w:val="28"/>
          <w:szCs w:val="28"/>
        </w:rPr>
        <w:t xml:space="preserve"> </w:t>
      </w:r>
      <w:r w:rsidRPr="00C92184">
        <w:rPr>
          <w:rFonts w:ascii="Times New Roman" w:hAnsi="Times New Roman" w:cs="Times New Roman"/>
          <w:sz w:val="28"/>
          <w:szCs w:val="28"/>
        </w:rPr>
        <w:t>В каждом человеке идет борьба, очень похожая на борьбу двух волков. Один волк представляет зло – зависть, ревность, сожаление, эгоизм, амбиции, ложь… Другой волк представляет добро – мир, любовь, надежду, истину, доброту, верность…</w:t>
      </w:r>
      <w:r w:rsidR="00BB6D42">
        <w:rPr>
          <w:rFonts w:ascii="Times New Roman" w:hAnsi="Times New Roman" w:cs="Times New Roman"/>
          <w:sz w:val="28"/>
          <w:szCs w:val="28"/>
        </w:rPr>
        <w:t xml:space="preserve"> </w:t>
      </w:r>
      <w:r w:rsidRPr="00C92184">
        <w:rPr>
          <w:rFonts w:ascii="Times New Roman" w:hAnsi="Times New Roman" w:cs="Times New Roman"/>
          <w:sz w:val="28"/>
          <w:szCs w:val="28"/>
        </w:rPr>
        <w:t>Маленький индеец, тронутый до глубины души словами деда, на несколько мгновений задумался, а потом спросил:</w:t>
      </w:r>
    </w:p>
    <w:p w:rsidR="00BB6D42" w:rsidRDefault="00A23945" w:rsidP="00416CAA">
      <w:pPr>
        <w:spacing w:after="0" w:line="276" w:lineRule="auto"/>
        <w:jc w:val="both"/>
        <w:rPr>
          <w:rFonts w:ascii="Times New Roman" w:hAnsi="Times New Roman" w:cs="Times New Roman"/>
          <w:sz w:val="28"/>
          <w:szCs w:val="28"/>
        </w:rPr>
      </w:pPr>
      <w:r w:rsidRPr="00B62567">
        <w:rPr>
          <w:rFonts w:ascii="Times New Roman" w:hAnsi="Times New Roman" w:cs="Times New Roman"/>
          <w:sz w:val="28"/>
          <w:szCs w:val="28"/>
        </w:rPr>
        <w:t>—</w:t>
      </w:r>
      <w:r w:rsidR="00C92184" w:rsidRPr="00C92184">
        <w:rPr>
          <w:rFonts w:ascii="Times New Roman" w:hAnsi="Times New Roman" w:cs="Times New Roman"/>
          <w:sz w:val="28"/>
          <w:szCs w:val="28"/>
        </w:rPr>
        <w:t xml:space="preserve"> А какой волк в конце побеждает?</w:t>
      </w:r>
    </w:p>
    <w:p w:rsidR="00BB6D42" w:rsidRDefault="00C92184" w:rsidP="00416CAA">
      <w:pPr>
        <w:spacing w:after="0" w:line="276" w:lineRule="auto"/>
        <w:jc w:val="both"/>
        <w:rPr>
          <w:rFonts w:ascii="Times New Roman" w:hAnsi="Times New Roman" w:cs="Times New Roman"/>
          <w:sz w:val="28"/>
          <w:szCs w:val="28"/>
        </w:rPr>
      </w:pPr>
      <w:r w:rsidRPr="00C92184">
        <w:rPr>
          <w:rFonts w:ascii="Times New Roman" w:hAnsi="Times New Roman" w:cs="Times New Roman"/>
          <w:sz w:val="28"/>
          <w:szCs w:val="28"/>
        </w:rPr>
        <w:t>Старый индеец едва заметно улыбнулся и ответил:</w:t>
      </w:r>
    </w:p>
    <w:p w:rsidR="00C92184" w:rsidRDefault="00C92184" w:rsidP="00416CAA">
      <w:pPr>
        <w:spacing w:after="0" w:line="276" w:lineRule="auto"/>
        <w:jc w:val="both"/>
        <w:rPr>
          <w:rFonts w:ascii="Times New Roman" w:hAnsi="Times New Roman" w:cs="Times New Roman"/>
          <w:sz w:val="28"/>
          <w:szCs w:val="28"/>
        </w:rPr>
      </w:pPr>
      <w:r w:rsidRPr="00C92184">
        <w:rPr>
          <w:rFonts w:ascii="Times New Roman" w:hAnsi="Times New Roman" w:cs="Times New Roman"/>
          <w:sz w:val="28"/>
          <w:szCs w:val="28"/>
        </w:rPr>
        <w:t>— Всегда побеждает тот волк, которого ты кормишь.</w:t>
      </w:r>
    </w:p>
    <w:p w:rsidR="00DC1004" w:rsidRDefault="00DC1004" w:rsidP="00A23945">
      <w:pPr>
        <w:spacing w:after="0" w:line="276" w:lineRule="auto"/>
        <w:rPr>
          <w:rFonts w:ascii="Times New Roman" w:hAnsi="Times New Roman" w:cs="Times New Roman"/>
          <w:b/>
          <w:bCs/>
          <w:sz w:val="28"/>
          <w:szCs w:val="28"/>
        </w:rPr>
      </w:pPr>
      <w:bookmarkStart w:id="129" w:name="Калачи_с_мёдом"/>
    </w:p>
    <w:p w:rsidR="00E662C8" w:rsidRPr="00E662C8" w:rsidRDefault="00E662C8" w:rsidP="00416CAA">
      <w:pPr>
        <w:spacing w:after="0" w:line="276" w:lineRule="auto"/>
        <w:jc w:val="both"/>
        <w:rPr>
          <w:rFonts w:ascii="Times New Roman" w:hAnsi="Times New Roman" w:cs="Times New Roman"/>
          <w:b/>
          <w:bCs/>
          <w:sz w:val="28"/>
          <w:szCs w:val="28"/>
        </w:rPr>
      </w:pPr>
      <w:r w:rsidRPr="00E662C8">
        <w:rPr>
          <w:rFonts w:ascii="Times New Roman" w:hAnsi="Times New Roman" w:cs="Times New Roman"/>
          <w:b/>
          <w:bCs/>
          <w:sz w:val="28"/>
          <w:szCs w:val="28"/>
        </w:rPr>
        <w:t>Калачи с мёдом</w:t>
      </w:r>
      <w:bookmarkEnd w:id="129"/>
    </w:p>
    <w:p w:rsidR="00E662C8" w:rsidRPr="00AB02EC" w:rsidRDefault="00E662C8" w:rsidP="00416CAA">
      <w:pPr>
        <w:spacing w:after="0" w:line="276" w:lineRule="auto"/>
        <w:jc w:val="both"/>
        <w:rPr>
          <w:rFonts w:ascii="Times New Roman" w:hAnsi="Times New Roman" w:cs="Times New Roman"/>
          <w:bCs/>
          <w:i/>
          <w:iCs/>
          <w:sz w:val="24"/>
          <w:szCs w:val="24"/>
        </w:rPr>
      </w:pPr>
      <w:r w:rsidRPr="00AB02EC">
        <w:rPr>
          <w:rFonts w:ascii="Times New Roman" w:hAnsi="Times New Roman" w:cs="Times New Roman"/>
          <w:bCs/>
          <w:i/>
          <w:iCs/>
          <w:sz w:val="24"/>
          <w:szCs w:val="24"/>
        </w:rPr>
        <w:t>Русская притча</w:t>
      </w:r>
    </w:p>
    <w:p w:rsidR="00E662C8" w:rsidRPr="00E662C8" w:rsidRDefault="00E662C8" w:rsidP="00416CAA">
      <w:pPr>
        <w:spacing w:after="0" w:line="276" w:lineRule="auto"/>
        <w:jc w:val="both"/>
        <w:rPr>
          <w:rFonts w:ascii="Times New Roman" w:hAnsi="Times New Roman" w:cs="Times New Roman"/>
          <w:sz w:val="28"/>
          <w:szCs w:val="28"/>
        </w:rPr>
      </w:pPr>
      <w:r w:rsidRPr="00E662C8">
        <w:rPr>
          <w:rFonts w:ascii="Times New Roman" w:hAnsi="Times New Roman" w:cs="Times New Roman"/>
          <w:sz w:val="28"/>
          <w:szCs w:val="28"/>
        </w:rPr>
        <w:t>Жил-был мужик. Умер у него отец, а перед смертью он завещал ему:</w:t>
      </w:r>
    </w:p>
    <w:p w:rsidR="00E662C8" w:rsidRPr="00E662C8" w:rsidRDefault="00E662C8" w:rsidP="00416CAA">
      <w:pPr>
        <w:spacing w:after="0" w:line="276" w:lineRule="auto"/>
        <w:jc w:val="both"/>
        <w:rPr>
          <w:rFonts w:ascii="Times New Roman" w:hAnsi="Times New Roman" w:cs="Times New Roman"/>
          <w:sz w:val="28"/>
          <w:szCs w:val="28"/>
        </w:rPr>
      </w:pPr>
      <w:r w:rsidRPr="00E662C8">
        <w:rPr>
          <w:rFonts w:ascii="Times New Roman" w:hAnsi="Times New Roman" w:cs="Times New Roman"/>
          <w:sz w:val="28"/>
          <w:szCs w:val="28"/>
        </w:rPr>
        <w:t>— Ты, мой сын, живи так: чтобы ты никому не кланялся, а тебе бы все кланялись, и калачи бы ел с мёдом!</w:t>
      </w:r>
    </w:p>
    <w:p w:rsidR="00E662C8" w:rsidRPr="00E662C8" w:rsidRDefault="00E662C8" w:rsidP="00416CAA">
      <w:pPr>
        <w:spacing w:after="0" w:line="276" w:lineRule="auto"/>
        <w:jc w:val="both"/>
        <w:rPr>
          <w:rFonts w:ascii="Times New Roman" w:hAnsi="Times New Roman" w:cs="Times New Roman"/>
          <w:sz w:val="28"/>
          <w:szCs w:val="28"/>
        </w:rPr>
      </w:pPr>
      <w:r w:rsidRPr="00E662C8">
        <w:rPr>
          <w:rFonts w:ascii="Times New Roman" w:hAnsi="Times New Roman" w:cs="Times New Roman"/>
          <w:sz w:val="28"/>
          <w:szCs w:val="28"/>
        </w:rPr>
        <w:t>А этот мужик живёт год — прожил сто рублей: никому не кланялся и все калачи ел с мёдом. Живёт другой — прожил другую сотню. На третий год прожил третью сотню и подумал:</w:t>
      </w:r>
    </w:p>
    <w:p w:rsidR="00E662C8" w:rsidRPr="00E662C8" w:rsidRDefault="00E662C8" w:rsidP="00416CAA">
      <w:pPr>
        <w:spacing w:after="0" w:line="276" w:lineRule="auto"/>
        <w:jc w:val="both"/>
        <w:rPr>
          <w:rFonts w:ascii="Times New Roman" w:hAnsi="Times New Roman" w:cs="Times New Roman"/>
          <w:sz w:val="28"/>
          <w:szCs w:val="28"/>
        </w:rPr>
      </w:pPr>
      <w:r w:rsidRPr="00E662C8">
        <w:rPr>
          <w:rFonts w:ascii="Times New Roman" w:hAnsi="Times New Roman" w:cs="Times New Roman"/>
          <w:sz w:val="28"/>
          <w:szCs w:val="28"/>
        </w:rPr>
        <w:t>«Что же это? Сотни у меня не прибавляются, а всё убавляются!»</w:t>
      </w:r>
    </w:p>
    <w:p w:rsidR="00E662C8" w:rsidRPr="00E662C8" w:rsidRDefault="00E662C8" w:rsidP="00416CAA">
      <w:pPr>
        <w:spacing w:after="0" w:line="276" w:lineRule="auto"/>
        <w:jc w:val="both"/>
        <w:rPr>
          <w:rFonts w:ascii="Times New Roman" w:hAnsi="Times New Roman" w:cs="Times New Roman"/>
          <w:sz w:val="28"/>
          <w:szCs w:val="28"/>
        </w:rPr>
      </w:pPr>
      <w:r w:rsidRPr="00E662C8">
        <w:rPr>
          <w:rFonts w:ascii="Times New Roman" w:hAnsi="Times New Roman" w:cs="Times New Roman"/>
          <w:sz w:val="28"/>
          <w:szCs w:val="28"/>
        </w:rPr>
        <w:t>Пришёл к дяде и всё рассказал. Дядя ему и сказал:</w:t>
      </w:r>
    </w:p>
    <w:p w:rsidR="00E662C8" w:rsidRDefault="00E662C8" w:rsidP="00416CAA">
      <w:pPr>
        <w:spacing w:after="0" w:line="276" w:lineRule="auto"/>
        <w:jc w:val="both"/>
        <w:rPr>
          <w:rFonts w:ascii="Times New Roman" w:hAnsi="Times New Roman" w:cs="Times New Roman"/>
          <w:sz w:val="28"/>
          <w:szCs w:val="28"/>
        </w:rPr>
      </w:pPr>
      <w:r w:rsidRPr="00E662C8">
        <w:rPr>
          <w:rFonts w:ascii="Times New Roman" w:hAnsi="Times New Roman" w:cs="Times New Roman"/>
          <w:sz w:val="28"/>
          <w:szCs w:val="28"/>
        </w:rPr>
        <w:t>— Эх, ты! Выезжай-ко ты раньше всех на пашню, никому и не будешь кланяться, а тебе все будут кланяться. А приезжай с работы домой поздно, тебе калач-то будет казаться с мёдом.</w:t>
      </w:r>
    </w:p>
    <w:p w:rsidR="00E56CCC" w:rsidRDefault="00E56CCC" w:rsidP="00416CAA">
      <w:pPr>
        <w:spacing w:after="0" w:line="276" w:lineRule="auto"/>
        <w:rPr>
          <w:rFonts w:ascii="Times New Roman" w:hAnsi="Times New Roman" w:cs="Times New Roman"/>
          <w:b/>
          <w:sz w:val="28"/>
          <w:szCs w:val="28"/>
        </w:rPr>
      </w:pPr>
    </w:p>
    <w:p w:rsidR="00AF6BCA" w:rsidRDefault="00AF6BCA" w:rsidP="00416CAA">
      <w:pPr>
        <w:spacing w:after="0" w:line="276" w:lineRule="auto"/>
        <w:jc w:val="both"/>
        <w:rPr>
          <w:rFonts w:ascii="Times New Roman" w:hAnsi="Times New Roman" w:cs="Times New Roman"/>
          <w:b/>
          <w:sz w:val="28"/>
          <w:szCs w:val="28"/>
        </w:rPr>
      </w:pPr>
      <w:bookmarkStart w:id="130" w:name="Иди_своим_путём"/>
      <w:r w:rsidRPr="00AF6BCA">
        <w:rPr>
          <w:rFonts w:ascii="Times New Roman" w:hAnsi="Times New Roman" w:cs="Times New Roman"/>
          <w:b/>
          <w:sz w:val="28"/>
          <w:szCs w:val="28"/>
        </w:rPr>
        <w:t>Иди своим путём</w:t>
      </w:r>
      <w:bookmarkEnd w:id="130"/>
    </w:p>
    <w:p w:rsidR="000203BF" w:rsidRPr="000203BF" w:rsidRDefault="000203BF" w:rsidP="00416CAA">
      <w:pPr>
        <w:spacing w:after="0" w:line="276" w:lineRule="auto"/>
        <w:jc w:val="both"/>
        <w:rPr>
          <w:rFonts w:ascii="Times New Roman" w:hAnsi="Times New Roman" w:cs="Times New Roman"/>
          <w:b/>
          <w:sz w:val="24"/>
          <w:szCs w:val="24"/>
        </w:rPr>
      </w:pPr>
      <w:r w:rsidRPr="000203BF">
        <w:rPr>
          <w:rFonts w:ascii="Times New Roman" w:hAnsi="Times New Roman" w:cs="Times New Roman"/>
          <w:i/>
          <w:sz w:val="24"/>
          <w:szCs w:val="24"/>
        </w:rPr>
        <w:t>Хасидская притча</w:t>
      </w:r>
    </w:p>
    <w:p w:rsidR="00785D66" w:rsidRDefault="00E56CCC"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Один из учеников спросил Учителя</w:t>
      </w:r>
      <w:r w:rsidR="00AF6BCA" w:rsidRPr="00AF6BCA">
        <w:rPr>
          <w:rFonts w:ascii="Times New Roman" w:hAnsi="Times New Roman" w:cs="Times New Roman"/>
          <w:sz w:val="28"/>
          <w:szCs w:val="28"/>
        </w:rPr>
        <w:t>:</w:t>
      </w:r>
    </w:p>
    <w:p w:rsidR="00785D66" w:rsidRDefault="00785D66"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AF6BCA" w:rsidRPr="00AF6BCA">
        <w:rPr>
          <w:rFonts w:ascii="Times New Roman" w:hAnsi="Times New Roman" w:cs="Times New Roman"/>
          <w:sz w:val="28"/>
          <w:szCs w:val="28"/>
        </w:rPr>
        <w:t xml:space="preserve"> Если меня кто-нибудь оскорбит или ударит, что я должен делать?</w:t>
      </w:r>
    </w:p>
    <w:p w:rsidR="00785D66" w:rsidRDefault="00785D66"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AF6BCA" w:rsidRPr="00AF6BCA">
        <w:rPr>
          <w:rFonts w:ascii="Times New Roman" w:hAnsi="Times New Roman" w:cs="Times New Roman"/>
          <w:sz w:val="28"/>
          <w:szCs w:val="28"/>
        </w:rPr>
        <w:t xml:space="preserve"> Если на тебя с дерева упадет сухая ветка и ударит тебя, что ты будешь делать? – спросил тот в ответ:</w:t>
      </w:r>
    </w:p>
    <w:p w:rsidR="00785D66" w:rsidRDefault="00785D66"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AF6BCA" w:rsidRPr="00AF6BCA">
        <w:rPr>
          <w:rFonts w:ascii="Times New Roman" w:hAnsi="Times New Roman" w:cs="Times New Roman"/>
          <w:sz w:val="28"/>
          <w:szCs w:val="28"/>
        </w:rPr>
        <w:t xml:space="preserve"> Что я буду делать? Это же простая случайность, простое совпадение, что я оказался под деревом, когда с него упала ветка, – сказал ученик.</w:t>
      </w:r>
    </w:p>
    <w:p w:rsidR="00785D66" w:rsidRDefault="00AF6BCA" w:rsidP="00416CAA">
      <w:pPr>
        <w:spacing w:after="0" w:line="276" w:lineRule="auto"/>
        <w:jc w:val="both"/>
        <w:rPr>
          <w:rFonts w:ascii="Times New Roman" w:hAnsi="Times New Roman" w:cs="Times New Roman"/>
          <w:sz w:val="28"/>
          <w:szCs w:val="28"/>
        </w:rPr>
      </w:pPr>
      <w:r w:rsidRPr="00AF6BCA">
        <w:rPr>
          <w:rFonts w:ascii="Times New Roman" w:hAnsi="Times New Roman" w:cs="Times New Roman"/>
          <w:sz w:val="28"/>
          <w:szCs w:val="28"/>
        </w:rPr>
        <w:lastRenderedPageBreak/>
        <w:t>Тогда Будда заметил:</w:t>
      </w:r>
    </w:p>
    <w:p w:rsidR="00AF6BCA" w:rsidRDefault="00785D66"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AF6BCA" w:rsidRPr="00AF6BCA">
        <w:rPr>
          <w:rFonts w:ascii="Times New Roman" w:hAnsi="Times New Roman" w:cs="Times New Roman"/>
          <w:sz w:val="28"/>
          <w:szCs w:val="28"/>
        </w:rPr>
        <w:t xml:space="preserve"> Так делай то же самое. Кто-то был безумен, разгневан и ударил тебя. Это всё равно что ветка с дерева упала на твою голову. Пусть это не тревожит тебя, иди своим путём, будто ничего и не случилось.</w:t>
      </w:r>
    </w:p>
    <w:p w:rsidR="00AF6BCA" w:rsidRPr="00E662C8" w:rsidRDefault="00AF6BCA" w:rsidP="00416CAA">
      <w:pPr>
        <w:spacing w:after="0" w:line="276" w:lineRule="auto"/>
        <w:jc w:val="both"/>
        <w:rPr>
          <w:rFonts w:ascii="Times New Roman" w:hAnsi="Times New Roman" w:cs="Times New Roman"/>
          <w:sz w:val="28"/>
          <w:szCs w:val="28"/>
        </w:rPr>
      </w:pPr>
    </w:p>
    <w:p w:rsidR="00BB2AC0" w:rsidRPr="00A23945" w:rsidRDefault="00801FAB" w:rsidP="00416CAA">
      <w:pPr>
        <w:spacing w:after="0" w:line="276" w:lineRule="auto"/>
        <w:jc w:val="both"/>
        <w:rPr>
          <w:rFonts w:ascii="Times New Roman" w:hAnsi="Times New Roman" w:cs="Times New Roman"/>
          <w:b/>
          <w:sz w:val="28"/>
          <w:szCs w:val="28"/>
        </w:rPr>
      </w:pPr>
      <w:bookmarkStart w:id="131" w:name="Лев_и_собака"/>
      <w:r w:rsidRPr="00A23945">
        <w:rPr>
          <w:rFonts w:ascii="Times New Roman" w:hAnsi="Times New Roman" w:cs="Times New Roman"/>
          <w:b/>
          <w:sz w:val="28"/>
          <w:szCs w:val="28"/>
        </w:rPr>
        <w:t>Лев и собака</w:t>
      </w:r>
      <w:bookmarkEnd w:id="131"/>
    </w:p>
    <w:p w:rsidR="001341F2" w:rsidRPr="00530456" w:rsidRDefault="001341F2" w:rsidP="00416CAA">
      <w:pPr>
        <w:spacing w:after="0" w:line="276" w:lineRule="auto"/>
        <w:jc w:val="both"/>
        <w:rPr>
          <w:rFonts w:ascii="Times New Roman" w:hAnsi="Times New Roman" w:cs="Times New Roman"/>
          <w:b/>
          <w:sz w:val="24"/>
          <w:szCs w:val="24"/>
        </w:rPr>
      </w:pPr>
      <w:r w:rsidRPr="00530456">
        <w:rPr>
          <w:rFonts w:ascii="Times New Roman" w:hAnsi="Times New Roman" w:cs="Times New Roman"/>
          <w:i/>
          <w:sz w:val="24"/>
          <w:szCs w:val="24"/>
        </w:rPr>
        <w:t>Восточная притча</w:t>
      </w:r>
    </w:p>
    <w:p w:rsidR="00BB2AC0" w:rsidRPr="00BB2AC0" w:rsidRDefault="00BB2AC0" w:rsidP="00416CAA">
      <w:pPr>
        <w:spacing w:after="0" w:line="276" w:lineRule="auto"/>
        <w:jc w:val="both"/>
        <w:rPr>
          <w:rFonts w:ascii="Times New Roman" w:hAnsi="Times New Roman" w:cs="Times New Roman"/>
          <w:sz w:val="28"/>
          <w:szCs w:val="28"/>
        </w:rPr>
      </w:pPr>
      <w:r w:rsidRPr="00BB2AC0">
        <w:rPr>
          <w:rFonts w:ascii="Times New Roman" w:hAnsi="Times New Roman" w:cs="Times New Roman"/>
          <w:sz w:val="28"/>
          <w:szCs w:val="28"/>
        </w:rPr>
        <w:t>Однажды ко льву пришла собака и вызвала его на бой. Но лев даже не обратил на неё внимания. Тогда собака заявила:</w:t>
      </w:r>
    </w:p>
    <w:p w:rsidR="00BB2AC0" w:rsidRPr="00BB2AC0" w:rsidRDefault="00BB2AC0" w:rsidP="00416CAA">
      <w:pPr>
        <w:spacing w:after="0" w:line="276" w:lineRule="auto"/>
        <w:jc w:val="both"/>
        <w:rPr>
          <w:rFonts w:ascii="Times New Roman" w:hAnsi="Times New Roman" w:cs="Times New Roman"/>
          <w:sz w:val="28"/>
          <w:szCs w:val="28"/>
        </w:rPr>
      </w:pPr>
      <w:r w:rsidRPr="00BB2AC0">
        <w:rPr>
          <w:rFonts w:ascii="Times New Roman" w:hAnsi="Times New Roman" w:cs="Times New Roman"/>
          <w:sz w:val="28"/>
          <w:szCs w:val="28"/>
        </w:rPr>
        <w:t>— Если ты не будешь со мной драться, я пойду и расскажу всем своим друзьям, что лев меня боится!</w:t>
      </w:r>
    </w:p>
    <w:p w:rsidR="00BB2AC0" w:rsidRPr="00BB2AC0" w:rsidRDefault="00BB2AC0" w:rsidP="00416CAA">
      <w:pPr>
        <w:spacing w:after="0" w:line="276" w:lineRule="auto"/>
        <w:jc w:val="both"/>
        <w:rPr>
          <w:rFonts w:ascii="Times New Roman" w:hAnsi="Times New Roman" w:cs="Times New Roman"/>
          <w:sz w:val="28"/>
          <w:szCs w:val="28"/>
        </w:rPr>
      </w:pPr>
      <w:r w:rsidRPr="00BB2AC0">
        <w:rPr>
          <w:rFonts w:ascii="Times New Roman" w:hAnsi="Times New Roman" w:cs="Times New Roman"/>
          <w:sz w:val="28"/>
          <w:szCs w:val="28"/>
        </w:rPr>
        <w:t>На что лев ответил:</w:t>
      </w:r>
    </w:p>
    <w:p w:rsidR="00BB2AC0" w:rsidRDefault="00BB2AC0" w:rsidP="00416CAA">
      <w:pPr>
        <w:spacing w:after="0" w:line="276" w:lineRule="auto"/>
        <w:jc w:val="both"/>
        <w:rPr>
          <w:rFonts w:ascii="Times New Roman" w:hAnsi="Times New Roman" w:cs="Times New Roman"/>
          <w:sz w:val="28"/>
          <w:szCs w:val="28"/>
        </w:rPr>
      </w:pPr>
      <w:r w:rsidRPr="00BB2AC0">
        <w:rPr>
          <w:rFonts w:ascii="Times New Roman" w:hAnsi="Times New Roman" w:cs="Times New Roman"/>
          <w:sz w:val="28"/>
          <w:szCs w:val="28"/>
        </w:rPr>
        <w:t>— Пусть лучше меня осудят за трусость собаки, чем будут презирать львы за то, что я сражаюсь с собаками.</w:t>
      </w:r>
    </w:p>
    <w:p w:rsidR="00A52FDF" w:rsidRDefault="00A52FDF" w:rsidP="00416CAA">
      <w:pPr>
        <w:spacing w:after="0" w:line="276" w:lineRule="auto"/>
        <w:jc w:val="both"/>
        <w:rPr>
          <w:rFonts w:ascii="Times New Roman" w:hAnsi="Times New Roman" w:cs="Times New Roman"/>
          <w:sz w:val="28"/>
          <w:szCs w:val="28"/>
        </w:rPr>
      </w:pPr>
    </w:p>
    <w:p w:rsidR="00602DB5" w:rsidRDefault="00A52FDF" w:rsidP="00416CAA">
      <w:pPr>
        <w:spacing w:after="0" w:line="276" w:lineRule="auto"/>
        <w:jc w:val="both"/>
        <w:rPr>
          <w:rFonts w:ascii="Times New Roman" w:hAnsi="Times New Roman" w:cs="Times New Roman"/>
          <w:b/>
          <w:bCs/>
          <w:sz w:val="28"/>
          <w:szCs w:val="28"/>
        </w:rPr>
      </w:pPr>
      <w:bookmarkStart w:id="132" w:name="Карандаш"/>
      <w:r w:rsidRPr="00A52FDF">
        <w:rPr>
          <w:rFonts w:ascii="Times New Roman" w:hAnsi="Times New Roman" w:cs="Times New Roman"/>
          <w:b/>
          <w:bCs/>
          <w:sz w:val="28"/>
          <w:szCs w:val="28"/>
        </w:rPr>
        <w:t>Карандаш</w:t>
      </w:r>
      <w:bookmarkEnd w:id="132"/>
    </w:p>
    <w:p w:rsidR="00A52FDF" w:rsidRPr="00530456" w:rsidRDefault="00A52FDF" w:rsidP="00416CAA">
      <w:pPr>
        <w:spacing w:after="0" w:line="276" w:lineRule="auto"/>
        <w:jc w:val="both"/>
        <w:rPr>
          <w:rFonts w:ascii="Times New Roman" w:hAnsi="Times New Roman" w:cs="Times New Roman"/>
          <w:i/>
          <w:sz w:val="24"/>
          <w:szCs w:val="24"/>
        </w:rPr>
      </w:pPr>
      <w:r w:rsidRPr="00530456">
        <w:rPr>
          <w:rFonts w:ascii="Times New Roman" w:hAnsi="Times New Roman" w:cs="Times New Roman"/>
          <w:bCs/>
          <w:i/>
          <w:sz w:val="24"/>
          <w:szCs w:val="24"/>
        </w:rPr>
        <w:t xml:space="preserve">Мудрая притча </w:t>
      </w:r>
    </w:p>
    <w:p w:rsidR="00A52FDF" w:rsidRPr="00A52FDF" w:rsidRDefault="00A52FDF" w:rsidP="00416CAA">
      <w:pPr>
        <w:spacing w:after="0" w:line="276" w:lineRule="auto"/>
        <w:jc w:val="both"/>
        <w:rPr>
          <w:rFonts w:ascii="Times New Roman" w:hAnsi="Times New Roman" w:cs="Times New Roman"/>
          <w:sz w:val="28"/>
          <w:szCs w:val="28"/>
        </w:rPr>
      </w:pPr>
      <w:r w:rsidRPr="00A52FDF">
        <w:rPr>
          <w:rFonts w:ascii="Times New Roman" w:hAnsi="Times New Roman" w:cs="Times New Roman"/>
          <w:sz w:val="28"/>
          <w:szCs w:val="28"/>
        </w:rPr>
        <w:t>Прежде чем положить карандаш в коробку, карандашный мастер отложил его в сторону.</w:t>
      </w:r>
    </w:p>
    <w:p w:rsidR="00A52FDF" w:rsidRPr="00A52FDF" w:rsidRDefault="004C642A"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A52FDF" w:rsidRPr="00A52FDF">
        <w:rPr>
          <w:rFonts w:ascii="Times New Roman" w:hAnsi="Times New Roman" w:cs="Times New Roman"/>
          <w:sz w:val="28"/>
          <w:szCs w:val="28"/>
        </w:rPr>
        <w:t xml:space="preserve"> Есть пять вещей, которые ты должен знать, — сказал он карандашу, — прежде чем я отправлю тебя в мир. Всегда помни о них и никогда не забывай, и тогда ты станешь лучшим карандашом, которым только можешь быть.</w:t>
      </w:r>
    </w:p>
    <w:p w:rsidR="00A52FDF" w:rsidRPr="00A52FDF" w:rsidRDefault="00A52FDF" w:rsidP="00416CAA">
      <w:pPr>
        <w:spacing w:after="0" w:line="276" w:lineRule="auto"/>
        <w:jc w:val="both"/>
        <w:rPr>
          <w:rFonts w:ascii="Times New Roman" w:hAnsi="Times New Roman" w:cs="Times New Roman"/>
          <w:sz w:val="28"/>
          <w:szCs w:val="28"/>
        </w:rPr>
      </w:pPr>
      <w:r w:rsidRPr="00A52FDF">
        <w:rPr>
          <w:rFonts w:ascii="Times New Roman" w:hAnsi="Times New Roman" w:cs="Times New Roman"/>
          <w:sz w:val="28"/>
          <w:szCs w:val="28"/>
        </w:rPr>
        <w:t>Первое: ты сможешь сделать много великих вещей, но лишь в том случае, если ты по</w:t>
      </w:r>
      <w:r w:rsidR="00B10B59">
        <w:rPr>
          <w:rFonts w:ascii="Times New Roman" w:hAnsi="Times New Roman" w:cs="Times New Roman"/>
          <w:sz w:val="28"/>
          <w:szCs w:val="28"/>
        </w:rPr>
        <w:t>зволишь Кому-то держать тебя в с</w:t>
      </w:r>
      <w:r w:rsidRPr="00A52FDF">
        <w:rPr>
          <w:rFonts w:ascii="Times New Roman" w:hAnsi="Times New Roman" w:cs="Times New Roman"/>
          <w:sz w:val="28"/>
          <w:szCs w:val="28"/>
        </w:rPr>
        <w:t>воей руке.</w:t>
      </w:r>
    </w:p>
    <w:p w:rsidR="00A52FDF" w:rsidRPr="00A52FDF" w:rsidRDefault="00A52FDF" w:rsidP="00416CAA">
      <w:pPr>
        <w:spacing w:after="0" w:line="276" w:lineRule="auto"/>
        <w:jc w:val="both"/>
        <w:rPr>
          <w:rFonts w:ascii="Times New Roman" w:hAnsi="Times New Roman" w:cs="Times New Roman"/>
          <w:sz w:val="28"/>
          <w:szCs w:val="28"/>
        </w:rPr>
      </w:pPr>
      <w:r w:rsidRPr="00A52FDF">
        <w:rPr>
          <w:rFonts w:ascii="Times New Roman" w:hAnsi="Times New Roman" w:cs="Times New Roman"/>
          <w:sz w:val="28"/>
          <w:szCs w:val="28"/>
        </w:rPr>
        <w:t>Второе: ты будешь переживать болезненное обтачивание время от времени, но это будет необходимым, чтобы стать лучшим карандашом.</w:t>
      </w:r>
    </w:p>
    <w:p w:rsidR="00A52FDF" w:rsidRPr="00A52FDF" w:rsidRDefault="00A52FDF" w:rsidP="00416CAA">
      <w:pPr>
        <w:spacing w:after="0" w:line="276" w:lineRule="auto"/>
        <w:jc w:val="both"/>
        <w:rPr>
          <w:rFonts w:ascii="Times New Roman" w:hAnsi="Times New Roman" w:cs="Times New Roman"/>
          <w:sz w:val="28"/>
          <w:szCs w:val="28"/>
        </w:rPr>
      </w:pPr>
      <w:r w:rsidRPr="00A52FDF">
        <w:rPr>
          <w:rFonts w:ascii="Times New Roman" w:hAnsi="Times New Roman" w:cs="Times New Roman"/>
          <w:sz w:val="28"/>
          <w:szCs w:val="28"/>
        </w:rPr>
        <w:t>Третье: ты будешь способен исправлять ошибки, которые ты совершаешь.</w:t>
      </w:r>
    </w:p>
    <w:p w:rsidR="00A52FDF" w:rsidRPr="00A52FDF" w:rsidRDefault="00A52FDF" w:rsidP="00416CAA">
      <w:pPr>
        <w:spacing w:after="0" w:line="276" w:lineRule="auto"/>
        <w:jc w:val="both"/>
        <w:rPr>
          <w:rFonts w:ascii="Times New Roman" w:hAnsi="Times New Roman" w:cs="Times New Roman"/>
          <w:sz w:val="28"/>
          <w:szCs w:val="28"/>
        </w:rPr>
      </w:pPr>
      <w:r w:rsidRPr="00A52FDF">
        <w:rPr>
          <w:rFonts w:ascii="Times New Roman" w:hAnsi="Times New Roman" w:cs="Times New Roman"/>
          <w:sz w:val="28"/>
          <w:szCs w:val="28"/>
        </w:rPr>
        <w:t>Четвертое: твоя наиболее важная часть будет всегда находиться внутри тебя.</w:t>
      </w:r>
    </w:p>
    <w:p w:rsidR="00A52FDF" w:rsidRPr="00A52FDF" w:rsidRDefault="00A52FDF" w:rsidP="00416CAA">
      <w:pPr>
        <w:spacing w:after="0" w:line="276" w:lineRule="auto"/>
        <w:jc w:val="both"/>
        <w:rPr>
          <w:rFonts w:ascii="Times New Roman" w:hAnsi="Times New Roman" w:cs="Times New Roman"/>
          <w:sz w:val="28"/>
          <w:szCs w:val="28"/>
        </w:rPr>
      </w:pPr>
      <w:r w:rsidRPr="00A52FDF">
        <w:rPr>
          <w:rFonts w:ascii="Times New Roman" w:hAnsi="Times New Roman" w:cs="Times New Roman"/>
          <w:sz w:val="28"/>
          <w:szCs w:val="28"/>
        </w:rPr>
        <w:t>И пятое: на какой бы поверхности тебя не использовали, ты всегда должен оставить свой след. Независимо от твоего состояния, ты должен продолжать писать.</w:t>
      </w:r>
    </w:p>
    <w:p w:rsidR="00A52FDF" w:rsidRDefault="00A52FDF" w:rsidP="00416CAA">
      <w:pPr>
        <w:spacing w:after="0" w:line="276" w:lineRule="auto"/>
        <w:jc w:val="both"/>
        <w:rPr>
          <w:rFonts w:ascii="Times New Roman" w:hAnsi="Times New Roman" w:cs="Times New Roman"/>
          <w:sz w:val="28"/>
          <w:szCs w:val="28"/>
        </w:rPr>
      </w:pPr>
      <w:r w:rsidRPr="00A52FDF">
        <w:rPr>
          <w:rFonts w:ascii="Times New Roman" w:hAnsi="Times New Roman" w:cs="Times New Roman"/>
          <w:sz w:val="28"/>
          <w:szCs w:val="28"/>
        </w:rPr>
        <w:t>Карандаш понял и пообещал помнить об этом. Он был помещен в коробку с призванием в сердце.</w:t>
      </w:r>
    </w:p>
    <w:p w:rsidR="002526A7" w:rsidRDefault="002526A7" w:rsidP="00416CAA">
      <w:pPr>
        <w:spacing w:after="0" w:line="276" w:lineRule="auto"/>
        <w:jc w:val="both"/>
        <w:rPr>
          <w:rFonts w:ascii="Times New Roman" w:hAnsi="Times New Roman" w:cs="Times New Roman"/>
          <w:sz w:val="28"/>
          <w:szCs w:val="28"/>
        </w:rPr>
      </w:pPr>
    </w:p>
    <w:p w:rsidR="00AE5B18" w:rsidRDefault="00AE5B18" w:rsidP="00416CAA">
      <w:pPr>
        <w:spacing w:after="0" w:line="276" w:lineRule="auto"/>
        <w:jc w:val="both"/>
        <w:rPr>
          <w:rFonts w:ascii="Times New Roman" w:hAnsi="Times New Roman" w:cs="Times New Roman"/>
          <w:b/>
          <w:bCs/>
          <w:sz w:val="28"/>
          <w:szCs w:val="28"/>
        </w:rPr>
      </w:pPr>
      <w:bookmarkStart w:id="133" w:name="Притча_Спор_трех_мудрецов"/>
      <w:r w:rsidRPr="00AE5B18">
        <w:rPr>
          <w:rFonts w:ascii="Times New Roman" w:hAnsi="Times New Roman" w:cs="Times New Roman"/>
          <w:b/>
          <w:bCs/>
          <w:sz w:val="28"/>
          <w:szCs w:val="28"/>
        </w:rPr>
        <w:t>Притча «Спор трех мудрецов»</w:t>
      </w:r>
      <w:bookmarkEnd w:id="133"/>
    </w:p>
    <w:p w:rsidR="00530456" w:rsidRDefault="00530456" w:rsidP="00416CAA">
      <w:pPr>
        <w:spacing w:after="0" w:line="276" w:lineRule="auto"/>
        <w:jc w:val="both"/>
        <w:rPr>
          <w:rFonts w:ascii="Times New Roman" w:hAnsi="Times New Roman" w:cs="Times New Roman"/>
          <w:i/>
          <w:sz w:val="24"/>
          <w:szCs w:val="24"/>
        </w:rPr>
      </w:pPr>
      <w:r w:rsidRPr="00530456">
        <w:rPr>
          <w:rFonts w:ascii="Times New Roman" w:hAnsi="Times New Roman" w:cs="Times New Roman"/>
          <w:i/>
          <w:sz w:val="24"/>
          <w:szCs w:val="24"/>
        </w:rPr>
        <w:t>Притча неизвестного происхождения</w:t>
      </w:r>
    </w:p>
    <w:p w:rsidR="00A23945" w:rsidRDefault="00A23945" w:rsidP="00416CAA">
      <w:pPr>
        <w:spacing w:after="0" w:line="276" w:lineRule="auto"/>
        <w:jc w:val="both"/>
        <w:rPr>
          <w:rFonts w:ascii="Times New Roman" w:hAnsi="Times New Roman" w:cs="Times New Roman"/>
          <w:sz w:val="28"/>
          <w:szCs w:val="28"/>
        </w:rPr>
      </w:pPr>
      <w:r w:rsidRPr="00AE5B18">
        <w:rPr>
          <w:rFonts w:ascii="Times New Roman" w:hAnsi="Times New Roman" w:cs="Times New Roman"/>
          <w:sz w:val="28"/>
          <w:szCs w:val="28"/>
        </w:rPr>
        <w:t>Одним теплым вечером собрались три старых мудреца. Завязался между</w:t>
      </w:r>
      <w:r>
        <w:rPr>
          <w:rFonts w:ascii="Times New Roman" w:hAnsi="Times New Roman" w:cs="Times New Roman"/>
          <w:sz w:val="28"/>
          <w:szCs w:val="28"/>
        </w:rPr>
        <w:t xml:space="preserve"> </w:t>
      </w:r>
      <w:r w:rsidRPr="00AE5B18">
        <w:rPr>
          <w:rFonts w:ascii="Times New Roman" w:hAnsi="Times New Roman" w:cs="Times New Roman"/>
          <w:sz w:val="28"/>
          <w:szCs w:val="28"/>
        </w:rPr>
        <w:t>ними</w:t>
      </w:r>
      <w:r w:rsidRPr="00A23945">
        <w:rPr>
          <w:rFonts w:ascii="Times New Roman" w:hAnsi="Times New Roman" w:cs="Times New Roman"/>
          <w:sz w:val="28"/>
          <w:szCs w:val="28"/>
        </w:rPr>
        <w:t xml:space="preserve"> </w:t>
      </w:r>
      <w:r w:rsidRPr="00AE5B18">
        <w:rPr>
          <w:rFonts w:ascii="Times New Roman" w:hAnsi="Times New Roman" w:cs="Times New Roman"/>
          <w:sz w:val="28"/>
          <w:szCs w:val="28"/>
        </w:rPr>
        <w:t>спор о том, какое время для человека главнее</w:t>
      </w:r>
      <w:r>
        <w:rPr>
          <w:rFonts w:ascii="Times New Roman" w:hAnsi="Times New Roman" w:cs="Times New Roman"/>
          <w:sz w:val="28"/>
          <w:szCs w:val="28"/>
        </w:rPr>
        <w:t xml:space="preserve"> </w:t>
      </w:r>
      <w:r w:rsidRPr="00AE5B18">
        <w:rPr>
          <w:rFonts w:ascii="Times New Roman" w:hAnsi="Times New Roman" w:cs="Times New Roman"/>
          <w:sz w:val="28"/>
          <w:szCs w:val="28"/>
        </w:rPr>
        <w:t xml:space="preserve">– </w:t>
      </w:r>
      <w:r>
        <w:rPr>
          <w:rFonts w:ascii="Times New Roman" w:hAnsi="Times New Roman" w:cs="Times New Roman"/>
          <w:sz w:val="28"/>
          <w:szCs w:val="28"/>
        </w:rPr>
        <w:t xml:space="preserve">прошлое, </w:t>
      </w:r>
    </w:p>
    <w:p w:rsidR="00A23945" w:rsidRPr="00AE5B18" w:rsidRDefault="00A23945" w:rsidP="00A23945">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настоящее или</w:t>
      </w:r>
      <w:r w:rsidRPr="00A23945">
        <w:rPr>
          <w:rFonts w:ascii="Times New Roman" w:hAnsi="Times New Roman" w:cs="Times New Roman"/>
          <w:sz w:val="28"/>
          <w:szCs w:val="28"/>
        </w:rPr>
        <w:t xml:space="preserve"> </w:t>
      </w:r>
      <w:r>
        <w:rPr>
          <w:rFonts w:ascii="Times New Roman" w:hAnsi="Times New Roman" w:cs="Times New Roman"/>
          <w:sz w:val="28"/>
          <w:szCs w:val="28"/>
        </w:rPr>
        <w:t>будущее.</w:t>
      </w:r>
    </w:p>
    <w:p w:rsidR="00AE5B18" w:rsidRPr="00AE5B18" w:rsidRDefault="00AE5B18" w:rsidP="00416CAA">
      <w:pPr>
        <w:spacing w:after="0" w:line="276" w:lineRule="auto"/>
        <w:jc w:val="both"/>
        <w:rPr>
          <w:rFonts w:ascii="Times New Roman" w:hAnsi="Times New Roman" w:cs="Times New Roman"/>
          <w:sz w:val="28"/>
          <w:szCs w:val="28"/>
        </w:rPr>
      </w:pPr>
      <w:r w:rsidRPr="00AE5B18">
        <w:rPr>
          <w:rFonts w:ascii="Times New Roman" w:hAnsi="Times New Roman" w:cs="Times New Roman"/>
          <w:sz w:val="28"/>
          <w:szCs w:val="28"/>
        </w:rPr>
        <w:t>Первый старик ответил:</w:t>
      </w:r>
    </w:p>
    <w:p w:rsidR="00AE5B18" w:rsidRPr="00AE5B18" w:rsidRDefault="00AE5B18" w:rsidP="00416CAA">
      <w:pPr>
        <w:spacing w:after="0" w:line="276" w:lineRule="auto"/>
        <w:jc w:val="both"/>
        <w:rPr>
          <w:rFonts w:ascii="Times New Roman" w:hAnsi="Times New Roman" w:cs="Times New Roman"/>
          <w:sz w:val="28"/>
          <w:szCs w:val="28"/>
        </w:rPr>
      </w:pPr>
      <w:r w:rsidRPr="00AE5B18">
        <w:rPr>
          <w:rFonts w:ascii="Times New Roman" w:hAnsi="Times New Roman" w:cs="Times New Roman"/>
          <w:sz w:val="28"/>
          <w:szCs w:val="28"/>
        </w:rPr>
        <w:t>– Я стал таким, как сейчас, благодаря своему прошлому. Я многое узнал и научился тоже в прошлом. Я верю в свои силы и себя только потому, что мне всегда удавалось делать то, что я делал когда-то. Я общаюсь только с теми людьми, которые мне всегда нравились и которыми я восхищался.</w:t>
      </w:r>
    </w:p>
    <w:p w:rsidR="00AE5B18" w:rsidRPr="00AE5B18" w:rsidRDefault="00AE5B18" w:rsidP="00416CAA">
      <w:pPr>
        <w:spacing w:after="0" w:line="276" w:lineRule="auto"/>
        <w:jc w:val="both"/>
        <w:rPr>
          <w:rFonts w:ascii="Times New Roman" w:hAnsi="Times New Roman" w:cs="Times New Roman"/>
          <w:sz w:val="28"/>
          <w:szCs w:val="28"/>
        </w:rPr>
      </w:pPr>
      <w:r w:rsidRPr="00AE5B18">
        <w:rPr>
          <w:rFonts w:ascii="Times New Roman" w:hAnsi="Times New Roman" w:cs="Times New Roman"/>
          <w:sz w:val="28"/>
          <w:szCs w:val="28"/>
        </w:rPr>
        <w:t>Даже сейчас я знаю, что вы начнете мне как всегда возражать, как каждый раз мы собираемся вместе. Поэтому для любого человека самым важным является его прошлое, ведь без него он никто.</w:t>
      </w:r>
    </w:p>
    <w:p w:rsidR="00AE5B18" w:rsidRPr="00AE5B18" w:rsidRDefault="00AE5B18" w:rsidP="00416CAA">
      <w:pPr>
        <w:spacing w:after="0" w:line="276" w:lineRule="auto"/>
        <w:jc w:val="both"/>
        <w:rPr>
          <w:rFonts w:ascii="Times New Roman" w:hAnsi="Times New Roman" w:cs="Times New Roman"/>
          <w:sz w:val="28"/>
          <w:szCs w:val="28"/>
        </w:rPr>
      </w:pPr>
      <w:r w:rsidRPr="00AE5B18">
        <w:rPr>
          <w:rFonts w:ascii="Times New Roman" w:hAnsi="Times New Roman" w:cs="Times New Roman"/>
          <w:sz w:val="28"/>
          <w:szCs w:val="28"/>
        </w:rPr>
        <w:t>– Я с тобой совершенно не согласен и буду спорить, и возражать, – ответил второй мудрец. – Если бы твои слова были правдой, то люди были бы обречены, как пауки. Они были бы опутаны собственной паутиной рутинных привычек.</w:t>
      </w:r>
    </w:p>
    <w:p w:rsidR="00AE5B18" w:rsidRPr="00AE5B18" w:rsidRDefault="00AE5B18" w:rsidP="00416CAA">
      <w:pPr>
        <w:spacing w:after="0" w:line="276" w:lineRule="auto"/>
        <w:jc w:val="both"/>
        <w:rPr>
          <w:rFonts w:ascii="Times New Roman" w:hAnsi="Times New Roman" w:cs="Times New Roman"/>
          <w:sz w:val="28"/>
          <w:szCs w:val="28"/>
        </w:rPr>
      </w:pPr>
      <w:r w:rsidRPr="00AE5B18">
        <w:rPr>
          <w:rFonts w:ascii="Times New Roman" w:hAnsi="Times New Roman" w:cs="Times New Roman"/>
          <w:sz w:val="28"/>
          <w:szCs w:val="28"/>
        </w:rPr>
        <w:t>Каждого человека создает его прекрасное будущее. В данный момент не важно, что я умею, но я буду учиться и добывать знания, которые мне потребуются потом в моем будущем.</w:t>
      </w:r>
    </w:p>
    <w:p w:rsidR="00AE5B18" w:rsidRPr="00AE5B18" w:rsidRDefault="00AE5B18" w:rsidP="00416CAA">
      <w:pPr>
        <w:spacing w:after="0" w:line="276" w:lineRule="auto"/>
        <w:jc w:val="both"/>
        <w:rPr>
          <w:rFonts w:ascii="Times New Roman" w:hAnsi="Times New Roman" w:cs="Times New Roman"/>
          <w:sz w:val="28"/>
          <w:szCs w:val="28"/>
        </w:rPr>
      </w:pPr>
      <w:r w:rsidRPr="00AE5B18">
        <w:rPr>
          <w:rFonts w:ascii="Times New Roman" w:hAnsi="Times New Roman" w:cs="Times New Roman"/>
          <w:sz w:val="28"/>
          <w:szCs w:val="28"/>
        </w:rPr>
        <w:t>Я знаю, что через пару лет я стану еще намного лучше и умнее, чем три года назад. Поэтому все мое будущие зависит не от того, что я сделал когда-то, а то что я предприму сейчас. Мне не нравя</w:t>
      </w:r>
      <w:r w:rsidR="0035268F">
        <w:rPr>
          <w:rFonts w:ascii="Times New Roman" w:hAnsi="Times New Roman" w:cs="Times New Roman"/>
          <w:sz w:val="28"/>
          <w:szCs w:val="28"/>
        </w:rPr>
        <w:t xml:space="preserve">тся многие люди, которых я знал </w:t>
      </w:r>
      <w:r w:rsidRPr="00AE5B18">
        <w:rPr>
          <w:rFonts w:ascii="Times New Roman" w:hAnsi="Times New Roman" w:cs="Times New Roman"/>
          <w:sz w:val="28"/>
          <w:szCs w:val="28"/>
        </w:rPr>
        <w:t>раньше</w:t>
      </w:r>
      <w:r w:rsidR="00001DAC">
        <w:rPr>
          <w:rFonts w:ascii="Times New Roman" w:hAnsi="Times New Roman" w:cs="Times New Roman"/>
          <w:sz w:val="28"/>
          <w:szCs w:val="28"/>
        </w:rPr>
        <w:t>,</w:t>
      </w:r>
      <w:r w:rsidRPr="00AE5B18">
        <w:rPr>
          <w:rFonts w:ascii="Times New Roman" w:hAnsi="Times New Roman" w:cs="Times New Roman"/>
          <w:sz w:val="28"/>
          <w:szCs w:val="28"/>
        </w:rPr>
        <w:t xml:space="preserve"> и я очень сильно хочу познакомиться с другими.</w:t>
      </w:r>
    </w:p>
    <w:p w:rsidR="00AE5B18" w:rsidRPr="00AE5B18" w:rsidRDefault="00AE5B18" w:rsidP="00416CAA">
      <w:pPr>
        <w:spacing w:after="0" w:line="276" w:lineRule="auto"/>
        <w:jc w:val="both"/>
        <w:rPr>
          <w:rFonts w:ascii="Times New Roman" w:hAnsi="Times New Roman" w:cs="Times New Roman"/>
          <w:sz w:val="28"/>
          <w:szCs w:val="28"/>
        </w:rPr>
      </w:pPr>
      <w:r w:rsidRPr="00AE5B18">
        <w:rPr>
          <w:rFonts w:ascii="Times New Roman" w:hAnsi="Times New Roman" w:cs="Times New Roman"/>
          <w:sz w:val="28"/>
          <w:szCs w:val="28"/>
        </w:rPr>
        <w:t>Я также в предвкушении того, что в наших разговорах и спорах появятся новые мысли и идеи. Так что, чтобы вы ни говорили, а будущее главнее всех.</w:t>
      </w:r>
    </w:p>
    <w:p w:rsidR="00AE5B18" w:rsidRPr="00AE5B18" w:rsidRDefault="00AE5B18" w:rsidP="00416CAA">
      <w:pPr>
        <w:spacing w:after="0" w:line="276" w:lineRule="auto"/>
        <w:jc w:val="both"/>
        <w:rPr>
          <w:rFonts w:ascii="Times New Roman" w:hAnsi="Times New Roman" w:cs="Times New Roman"/>
          <w:sz w:val="28"/>
          <w:szCs w:val="28"/>
        </w:rPr>
      </w:pPr>
      <w:r w:rsidRPr="00AE5B18">
        <w:rPr>
          <w:rFonts w:ascii="Times New Roman" w:hAnsi="Times New Roman" w:cs="Times New Roman"/>
          <w:sz w:val="28"/>
          <w:szCs w:val="28"/>
        </w:rPr>
        <w:t>И тут в разговор вступил последний мудрый старец:</w:t>
      </w:r>
    </w:p>
    <w:p w:rsidR="00AE5B18" w:rsidRPr="00AE5B18" w:rsidRDefault="00AE5B18" w:rsidP="00416CAA">
      <w:pPr>
        <w:spacing w:after="0" w:line="276" w:lineRule="auto"/>
        <w:jc w:val="both"/>
        <w:rPr>
          <w:rFonts w:ascii="Times New Roman" w:hAnsi="Times New Roman" w:cs="Times New Roman"/>
          <w:sz w:val="28"/>
          <w:szCs w:val="28"/>
        </w:rPr>
      </w:pPr>
      <w:r w:rsidRPr="00AE5B18">
        <w:rPr>
          <w:rFonts w:ascii="Times New Roman" w:hAnsi="Times New Roman" w:cs="Times New Roman"/>
          <w:sz w:val="28"/>
          <w:szCs w:val="28"/>
        </w:rPr>
        <w:t>– Какие же вы все-таки наивные. Прошлое и будущее всегда присутствует только в наших мыслях и больше нигде. Ведь прошлое уже не вернуть, его уже нет, а будущее еще не наступило. И как бы вы ни хотели, вы не можете существовать ни там, ни там, вы можете быть только в настоящем. Только в это время вы можете что-то изменить и сделать.</w:t>
      </w:r>
    </w:p>
    <w:p w:rsidR="00AE5B18" w:rsidRPr="00AE5B18" w:rsidRDefault="00AE5B18" w:rsidP="00416CAA">
      <w:pPr>
        <w:spacing w:after="0" w:line="276" w:lineRule="auto"/>
        <w:jc w:val="both"/>
        <w:rPr>
          <w:rFonts w:ascii="Times New Roman" w:hAnsi="Times New Roman" w:cs="Times New Roman"/>
          <w:sz w:val="28"/>
          <w:szCs w:val="28"/>
        </w:rPr>
      </w:pPr>
      <w:r w:rsidRPr="00AE5B18">
        <w:rPr>
          <w:rFonts w:ascii="Times New Roman" w:hAnsi="Times New Roman" w:cs="Times New Roman"/>
          <w:sz w:val="28"/>
          <w:szCs w:val="28"/>
        </w:rPr>
        <w:t xml:space="preserve">Ни </w:t>
      </w:r>
      <w:r w:rsidR="004565DF" w:rsidRPr="00AE5B18">
        <w:rPr>
          <w:rFonts w:ascii="Times New Roman" w:hAnsi="Times New Roman" w:cs="Times New Roman"/>
          <w:sz w:val="28"/>
          <w:szCs w:val="28"/>
        </w:rPr>
        <w:t>буду</w:t>
      </w:r>
      <w:r w:rsidR="004565DF">
        <w:rPr>
          <w:rFonts w:ascii="Times New Roman" w:hAnsi="Times New Roman" w:cs="Times New Roman"/>
          <w:sz w:val="28"/>
          <w:szCs w:val="28"/>
        </w:rPr>
        <w:t>щ</w:t>
      </w:r>
      <w:r w:rsidR="004565DF" w:rsidRPr="00AE5B18">
        <w:rPr>
          <w:rFonts w:ascii="Times New Roman" w:hAnsi="Times New Roman" w:cs="Times New Roman"/>
          <w:sz w:val="28"/>
          <w:szCs w:val="28"/>
        </w:rPr>
        <w:t>ее</w:t>
      </w:r>
      <w:r w:rsidR="00400C55">
        <w:rPr>
          <w:rFonts w:ascii="Times New Roman" w:hAnsi="Times New Roman" w:cs="Times New Roman"/>
          <w:sz w:val="28"/>
          <w:szCs w:val="28"/>
        </w:rPr>
        <w:t xml:space="preserve">, </w:t>
      </w:r>
      <w:r w:rsidRPr="00AE5B18">
        <w:rPr>
          <w:rFonts w:ascii="Times New Roman" w:hAnsi="Times New Roman" w:cs="Times New Roman"/>
          <w:sz w:val="28"/>
          <w:szCs w:val="28"/>
        </w:rPr>
        <w:t>ни прошлое, никому не подвластно. Люди могут быть счастливыми только в настоящее время. Воспоминания о прошлом приводят всех к грустным и печальным мыслям, а будущее иногда просто пугает. Мне, как и вам нравится с вами общаться, но только в данный момент, именно сейчас.</w:t>
      </w:r>
    </w:p>
    <w:p w:rsidR="00AE5B18" w:rsidRDefault="00AE5B18" w:rsidP="00416CAA">
      <w:pPr>
        <w:spacing w:after="0" w:line="276" w:lineRule="auto"/>
        <w:jc w:val="both"/>
        <w:rPr>
          <w:rFonts w:ascii="Times New Roman" w:hAnsi="Times New Roman" w:cs="Times New Roman"/>
          <w:sz w:val="28"/>
          <w:szCs w:val="28"/>
        </w:rPr>
      </w:pPr>
      <w:r w:rsidRPr="00AE5B18">
        <w:rPr>
          <w:rFonts w:ascii="Times New Roman" w:hAnsi="Times New Roman" w:cs="Times New Roman"/>
          <w:sz w:val="28"/>
          <w:szCs w:val="28"/>
        </w:rPr>
        <w:t>Очень долго еще спорили три старца, кто же из них прав, но каждый наслаждался беседой. Они так и не пришли к согласию, ведь каждый человек сам выбирает, что для него есть самым главным.</w:t>
      </w:r>
    </w:p>
    <w:p w:rsidR="0072012B" w:rsidRPr="00AE5B18" w:rsidRDefault="0072012B" w:rsidP="00416CAA">
      <w:pPr>
        <w:spacing w:after="0" w:line="276" w:lineRule="auto"/>
        <w:jc w:val="both"/>
        <w:rPr>
          <w:rFonts w:ascii="Times New Roman" w:hAnsi="Times New Roman" w:cs="Times New Roman"/>
          <w:sz w:val="28"/>
          <w:szCs w:val="28"/>
        </w:rPr>
      </w:pPr>
    </w:p>
    <w:p w:rsidR="0072012B" w:rsidRDefault="0072012B" w:rsidP="00416CAA">
      <w:pPr>
        <w:spacing w:after="0" w:line="276" w:lineRule="auto"/>
        <w:jc w:val="both"/>
        <w:rPr>
          <w:rFonts w:ascii="Times New Roman" w:hAnsi="Times New Roman" w:cs="Times New Roman"/>
          <w:b/>
          <w:bCs/>
          <w:sz w:val="28"/>
          <w:szCs w:val="28"/>
        </w:rPr>
      </w:pPr>
      <w:bookmarkStart w:id="134" w:name="Притча_о_любви_и_счастье"/>
      <w:r w:rsidRPr="0072012B">
        <w:rPr>
          <w:rFonts w:ascii="Times New Roman" w:hAnsi="Times New Roman" w:cs="Times New Roman"/>
          <w:b/>
          <w:bCs/>
          <w:sz w:val="28"/>
          <w:szCs w:val="28"/>
        </w:rPr>
        <w:t>Притча о любви и счастье</w:t>
      </w:r>
      <w:bookmarkEnd w:id="134"/>
    </w:p>
    <w:p w:rsidR="00530456" w:rsidRPr="00530456" w:rsidRDefault="00530456" w:rsidP="00416CAA">
      <w:pPr>
        <w:spacing w:after="0" w:line="276" w:lineRule="auto"/>
        <w:jc w:val="both"/>
        <w:rPr>
          <w:rFonts w:ascii="Times New Roman" w:hAnsi="Times New Roman" w:cs="Times New Roman"/>
          <w:b/>
          <w:bCs/>
          <w:sz w:val="24"/>
          <w:szCs w:val="24"/>
        </w:rPr>
      </w:pPr>
      <w:r w:rsidRPr="00530456">
        <w:rPr>
          <w:rFonts w:ascii="Times New Roman" w:hAnsi="Times New Roman" w:cs="Times New Roman"/>
          <w:i/>
          <w:sz w:val="24"/>
          <w:szCs w:val="24"/>
        </w:rPr>
        <w:t>Притча неизвестного происхождения</w:t>
      </w:r>
    </w:p>
    <w:p w:rsidR="00B10B59" w:rsidRDefault="0072012B" w:rsidP="00416CAA">
      <w:pPr>
        <w:spacing w:after="0" w:line="276" w:lineRule="auto"/>
        <w:jc w:val="both"/>
        <w:rPr>
          <w:rFonts w:ascii="Times New Roman" w:hAnsi="Times New Roman" w:cs="Times New Roman"/>
          <w:sz w:val="28"/>
          <w:szCs w:val="28"/>
        </w:rPr>
      </w:pPr>
      <w:r w:rsidRPr="0072012B">
        <w:rPr>
          <w:rFonts w:ascii="Times New Roman" w:hAnsi="Times New Roman" w:cs="Times New Roman"/>
          <w:sz w:val="28"/>
          <w:szCs w:val="28"/>
        </w:rPr>
        <w:lastRenderedPageBreak/>
        <w:t>Куда уходит любовь? - спросило маленькое счастье у своего отца. - Она умирает, - ответил отец. Люди, сынок, не берегут то, что имеют. Просто не умеют любить!</w:t>
      </w:r>
    </w:p>
    <w:p w:rsidR="00B10B59" w:rsidRDefault="0072012B" w:rsidP="00416CAA">
      <w:pPr>
        <w:spacing w:after="0" w:line="276" w:lineRule="auto"/>
        <w:jc w:val="both"/>
        <w:rPr>
          <w:rFonts w:ascii="Times New Roman" w:hAnsi="Times New Roman" w:cs="Times New Roman"/>
          <w:sz w:val="28"/>
          <w:szCs w:val="28"/>
        </w:rPr>
      </w:pPr>
      <w:r w:rsidRPr="0072012B">
        <w:rPr>
          <w:rFonts w:ascii="Times New Roman" w:hAnsi="Times New Roman" w:cs="Times New Roman"/>
          <w:sz w:val="28"/>
          <w:szCs w:val="28"/>
        </w:rPr>
        <w:t>Маленькое счастье задумалось: Вот вырасту большим и стану помогать людям! Шли годы. Счастье подросло и стало большим.</w:t>
      </w:r>
    </w:p>
    <w:p w:rsidR="00B10B59" w:rsidRDefault="0072012B" w:rsidP="00416CAA">
      <w:pPr>
        <w:spacing w:after="0" w:line="276" w:lineRule="auto"/>
        <w:jc w:val="both"/>
        <w:rPr>
          <w:rFonts w:ascii="Times New Roman" w:hAnsi="Times New Roman" w:cs="Times New Roman"/>
          <w:sz w:val="28"/>
          <w:szCs w:val="28"/>
        </w:rPr>
      </w:pPr>
      <w:r w:rsidRPr="0072012B">
        <w:rPr>
          <w:rFonts w:ascii="Times New Roman" w:hAnsi="Times New Roman" w:cs="Times New Roman"/>
          <w:sz w:val="28"/>
          <w:szCs w:val="28"/>
        </w:rPr>
        <w:t>Оно помнило о своём обещании и изо всех сил старалось помогать людям, но люди его не слышали.</w:t>
      </w:r>
    </w:p>
    <w:p w:rsidR="00B10B59" w:rsidRDefault="0072012B" w:rsidP="00416CAA">
      <w:pPr>
        <w:spacing w:after="0" w:line="276" w:lineRule="auto"/>
        <w:jc w:val="both"/>
        <w:rPr>
          <w:rFonts w:ascii="Times New Roman" w:hAnsi="Times New Roman" w:cs="Times New Roman"/>
          <w:sz w:val="28"/>
          <w:szCs w:val="28"/>
        </w:rPr>
      </w:pPr>
      <w:r w:rsidRPr="0072012B">
        <w:rPr>
          <w:rFonts w:ascii="Times New Roman" w:hAnsi="Times New Roman" w:cs="Times New Roman"/>
          <w:sz w:val="28"/>
          <w:szCs w:val="28"/>
        </w:rPr>
        <w:t>И постепенно Счастье из большого стало превращаться в маленькое и чахлое. Очень оно испугалось, как бы совсем не исчезнуть, и отправилось в дальний путь, чтобы найти лекарство от своего недуга.</w:t>
      </w:r>
    </w:p>
    <w:p w:rsidR="00B10B59" w:rsidRDefault="0072012B" w:rsidP="00416CAA">
      <w:pPr>
        <w:spacing w:after="0" w:line="276" w:lineRule="auto"/>
        <w:jc w:val="both"/>
        <w:rPr>
          <w:rFonts w:ascii="Times New Roman" w:hAnsi="Times New Roman" w:cs="Times New Roman"/>
          <w:sz w:val="28"/>
          <w:szCs w:val="28"/>
        </w:rPr>
      </w:pPr>
      <w:r w:rsidRPr="0072012B">
        <w:rPr>
          <w:rFonts w:ascii="Times New Roman" w:hAnsi="Times New Roman" w:cs="Times New Roman"/>
          <w:sz w:val="28"/>
          <w:szCs w:val="28"/>
        </w:rPr>
        <w:t>Долго ли коротко ли шло Счастье, не встречая никого на своём пути, только стало ему совсем плохо.</w:t>
      </w:r>
    </w:p>
    <w:p w:rsidR="00B10B59" w:rsidRDefault="0072012B" w:rsidP="00416CAA">
      <w:pPr>
        <w:spacing w:after="0" w:line="276" w:lineRule="auto"/>
        <w:jc w:val="both"/>
        <w:rPr>
          <w:rFonts w:ascii="Times New Roman" w:hAnsi="Times New Roman" w:cs="Times New Roman"/>
          <w:sz w:val="28"/>
          <w:szCs w:val="28"/>
        </w:rPr>
      </w:pPr>
      <w:r w:rsidRPr="0072012B">
        <w:rPr>
          <w:rFonts w:ascii="Times New Roman" w:hAnsi="Times New Roman" w:cs="Times New Roman"/>
          <w:sz w:val="28"/>
          <w:szCs w:val="28"/>
        </w:rPr>
        <w:t>И остановилось оно отдохнуть. Выбрало раскидистое дерево и прилегло. Только задремало, как услышало приближающиеся шаги.</w:t>
      </w:r>
    </w:p>
    <w:p w:rsidR="00B10B59" w:rsidRDefault="0072012B" w:rsidP="00416CAA">
      <w:pPr>
        <w:spacing w:after="0" w:line="276" w:lineRule="auto"/>
        <w:jc w:val="both"/>
        <w:rPr>
          <w:rFonts w:ascii="Times New Roman" w:hAnsi="Times New Roman" w:cs="Times New Roman"/>
          <w:sz w:val="28"/>
          <w:szCs w:val="28"/>
        </w:rPr>
      </w:pPr>
      <w:r w:rsidRPr="0072012B">
        <w:rPr>
          <w:rFonts w:ascii="Times New Roman" w:hAnsi="Times New Roman" w:cs="Times New Roman"/>
          <w:sz w:val="28"/>
          <w:szCs w:val="28"/>
        </w:rPr>
        <w:t>Открыло глаза и видит: идёт по лесу дряхлая старуха вся в лохмотьях, босая и с посохом. Кинулось счастье к ней: - Присаживайтесь. Вы, наверное, устали. Вам нужно отдохнуть и подкрепиться.</w:t>
      </w:r>
    </w:p>
    <w:p w:rsidR="00B10B59" w:rsidRDefault="0072012B" w:rsidP="00416CAA">
      <w:pPr>
        <w:spacing w:after="0" w:line="276" w:lineRule="auto"/>
        <w:jc w:val="both"/>
        <w:rPr>
          <w:rFonts w:ascii="Times New Roman" w:hAnsi="Times New Roman" w:cs="Times New Roman"/>
          <w:sz w:val="28"/>
          <w:szCs w:val="28"/>
        </w:rPr>
      </w:pPr>
      <w:r w:rsidRPr="0072012B">
        <w:rPr>
          <w:rFonts w:ascii="Times New Roman" w:hAnsi="Times New Roman" w:cs="Times New Roman"/>
          <w:sz w:val="28"/>
          <w:szCs w:val="28"/>
        </w:rPr>
        <w:t>У старухи подкосились ноги, и она буквально рухнула в траву. Немного отдохнув, странница поведала Счастью свою историю:</w:t>
      </w:r>
    </w:p>
    <w:p w:rsidR="00B10B59" w:rsidRDefault="00B10B59"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72012B" w:rsidRPr="0072012B">
        <w:rPr>
          <w:rFonts w:ascii="Times New Roman" w:hAnsi="Times New Roman" w:cs="Times New Roman"/>
          <w:sz w:val="28"/>
          <w:szCs w:val="28"/>
        </w:rPr>
        <w:t xml:space="preserve"> Обидно, когда тебя считают такой дряхлой, а ведь я так ещё молода, и зовут меня Любовь!</w:t>
      </w:r>
    </w:p>
    <w:p w:rsidR="00B10B59" w:rsidRDefault="00B10B59"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72012B" w:rsidRPr="0072012B">
        <w:rPr>
          <w:rFonts w:ascii="Times New Roman" w:hAnsi="Times New Roman" w:cs="Times New Roman"/>
          <w:sz w:val="28"/>
          <w:szCs w:val="28"/>
        </w:rPr>
        <w:t xml:space="preserve"> Так это вы Любовь?! поразилось Счастье. Но мне говорили, что любовь это самое прекрасное из того, что есть на свете!</w:t>
      </w:r>
    </w:p>
    <w:p w:rsidR="00B10B59" w:rsidRDefault="0072012B" w:rsidP="00416CAA">
      <w:pPr>
        <w:spacing w:after="0" w:line="276" w:lineRule="auto"/>
        <w:jc w:val="both"/>
        <w:rPr>
          <w:rFonts w:ascii="Times New Roman" w:hAnsi="Times New Roman" w:cs="Times New Roman"/>
          <w:sz w:val="28"/>
          <w:szCs w:val="28"/>
        </w:rPr>
      </w:pPr>
      <w:r w:rsidRPr="0072012B">
        <w:rPr>
          <w:rFonts w:ascii="Times New Roman" w:hAnsi="Times New Roman" w:cs="Times New Roman"/>
          <w:sz w:val="28"/>
          <w:szCs w:val="28"/>
        </w:rPr>
        <w:t>Любовь внимательно взглянула на него и спросила:</w:t>
      </w:r>
    </w:p>
    <w:p w:rsidR="00B10B59" w:rsidRDefault="00B10B59"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72012B" w:rsidRPr="0072012B">
        <w:rPr>
          <w:rFonts w:ascii="Times New Roman" w:hAnsi="Times New Roman" w:cs="Times New Roman"/>
          <w:sz w:val="28"/>
          <w:szCs w:val="28"/>
        </w:rPr>
        <w:t xml:space="preserve"> А тебя как зовут?</w:t>
      </w:r>
    </w:p>
    <w:p w:rsidR="00B10B59" w:rsidRDefault="00B10B59"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72012B" w:rsidRPr="0072012B">
        <w:rPr>
          <w:rFonts w:ascii="Times New Roman" w:hAnsi="Times New Roman" w:cs="Times New Roman"/>
          <w:sz w:val="28"/>
          <w:szCs w:val="28"/>
        </w:rPr>
        <w:t xml:space="preserve"> Счастье.</w:t>
      </w:r>
    </w:p>
    <w:p w:rsidR="00B10B59" w:rsidRDefault="00B10B59"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72012B" w:rsidRPr="0072012B">
        <w:rPr>
          <w:rFonts w:ascii="Times New Roman" w:hAnsi="Times New Roman" w:cs="Times New Roman"/>
          <w:sz w:val="28"/>
          <w:szCs w:val="28"/>
        </w:rPr>
        <w:t xml:space="preserve"> Вот как? Мне тоже говорили, что Счастье должно быть прекрасным. И с этими словами она достала из своих лохмотьев зеркало.</w:t>
      </w:r>
    </w:p>
    <w:p w:rsidR="00B10B59" w:rsidRDefault="0072012B" w:rsidP="00416CAA">
      <w:pPr>
        <w:spacing w:after="0" w:line="276" w:lineRule="auto"/>
        <w:jc w:val="both"/>
        <w:rPr>
          <w:rFonts w:ascii="Times New Roman" w:hAnsi="Times New Roman" w:cs="Times New Roman"/>
          <w:sz w:val="28"/>
          <w:szCs w:val="28"/>
        </w:rPr>
      </w:pPr>
      <w:r w:rsidRPr="0072012B">
        <w:rPr>
          <w:rFonts w:ascii="Times New Roman" w:hAnsi="Times New Roman" w:cs="Times New Roman"/>
          <w:sz w:val="28"/>
          <w:szCs w:val="28"/>
        </w:rPr>
        <w:t xml:space="preserve">Счастье, взглянув на своё отражение, громко заплакало. Любовь подсела к нему и нежно обняла рукой. - Что же с нами сделали эти злые люди и судьба? </w:t>
      </w:r>
      <w:r w:rsidR="00B10B59">
        <w:rPr>
          <w:rFonts w:ascii="Times New Roman" w:hAnsi="Times New Roman" w:cs="Times New Roman"/>
          <w:sz w:val="28"/>
          <w:szCs w:val="28"/>
        </w:rPr>
        <w:t>—</w:t>
      </w:r>
      <w:r w:rsidRPr="0072012B">
        <w:rPr>
          <w:rFonts w:ascii="Times New Roman" w:hAnsi="Times New Roman" w:cs="Times New Roman"/>
          <w:sz w:val="28"/>
          <w:szCs w:val="28"/>
        </w:rPr>
        <w:t xml:space="preserve"> всхлипывало Счастье.</w:t>
      </w:r>
    </w:p>
    <w:p w:rsidR="00B10B59" w:rsidRDefault="00B10B59"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72012B" w:rsidRPr="0072012B">
        <w:rPr>
          <w:rFonts w:ascii="Times New Roman" w:hAnsi="Times New Roman" w:cs="Times New Roman"/>
          <w:sz w:val="28"/>
          <w:szCs w:val="28"/>
        </w:rPr>
        <w:t xml:space="preserve"> Ничего, - говорила Любовь, - Если мы будем вместе и станем заботиться друг о друге, то быстро станем молодыми и прекрасными.</w:t>
      </w:r>
    </w:p>
    <w:p w:rsidR="00B10B59" w:rsidRDefault="0072012B" w:rsidP="00416CAA">
      <w:pPr>
        <w:spacing w:after="0" w:line="276" w:lineRule="auto"/>
        <w:jc w:val="both"/>
        <w:rPr>
          <w:rFonts w:ascii="Times New Roman" w:hAnsi="Times New Roman" w:cs="Times New Roman"/>
          <w:sz w:val="28"/>
          <w:szCs w:val="28"/>
        </w:rPr>
      </w:pPr>
      <w:r w:rsidRPr="0072012B">
        <w:rPr>
          <w:rFonts w:ascii="Times New Roman" w:hAnsi="Times New Roman" w:cs="Times New Roman"/>
          <w:sz w:val="28"/>
          <w:szCs w:val="28"/>
        </w:rPr>
        <w:t>И вот под тем раскидистым деревом Любовь и Счастье заключили свой союз никогда не разлучаться.</w:t>
      </w:r>
    </w:p>
    <w:p w:rsidR="00B10B59" w:rsidRDefault="0072012B" w:rsidP="00416CAA">
      <w:pPr>
        <w:spacing w:after="0" w:line="276" w:lineRule="auto"/>
        <w:jc w:val="both"/>
        <w:rPr>
          <w:rFonts w:ascii="Times New Roman" w:hAnsi="Times New Roman" w:cs="Times New Roman"/>
          <w:sz w:val="28"/>
          <w:szCs w:val="28"/>
        </w:rPr>
      </w:pPr>
      <w:r w:rsidRPr="0072012B">
        <w:rPr>
          <w:rFonts w:ascii="Times New Roman" w:hAnsi="Times New Roman" w:cs="Times New Roman"/>
          <w:sz w:val="28"/>
          <w:szCs w:val="28"/>
        </w:rPr>
        <w:t>С тех пор, если из чьей-то жизни уходит Любовь, вместе с ней уходит и Счастье, порознь их не бывает.</w:t>
      </w:r>
    </w:p>
    <w:p w:rsidR="001662B0" w:rsidRDefault="0072012B" w:rsidP="00416CAA">
      <w:pPr>
        <w:spacing w:after="0" w:line="276" w:lineRule="auto"/>
        <w:jc w:val="both"/>
        <w:rPr>
          <w:rFonts w:ascii="Times New Roman" w:hAnsi="Times New Roman" w:cs="Times New Roman"/>
          <w:sz w:val="28"/>
          <w:szCs w:val="28"/>
        </w:rPr>
      </w:pPr>
      <w:r w:rsidRPr="0072012B">
        <w:rPr>
          <w:rFonts w:ascii="Times New Roman" w:hAnsi="Times New Roman" w:cs="Times New Roman"/>
          <w:sz w:val="28"/>
          <w:szCs w:val="28"/>
        </w:rPr>
        <w:t>А люди до с</w:t>
      </w:r>
      <w:r w:rsidR="005B4928">
        <w:rPr>
          <w:rFonts w:ascii="Times New Roman" w:hAnsi="Times New Roman" w:cs="Times New Roman"/>
          <w:sz w:val="28"/>
          <w:szCs w:val="28"/>
        </w:rPr>
        <w:t>их пор понять этого не могут</w:t>
      </w:r>
      <w:r w:rsidR="00556867">
        <w:rPr>
          <w:rFonts w:ascii="Times New Roman" w:hAnsi="Times New Roman" w:cs="Times New Roman"/>
          <w:sz w:val="28"/>
          <w:szCs w:val="28"/>
        </w:rPr>
        <w:t>…</w:t>
      </w:r>
    </w:p>
    <w:p w:rsidR="008B058E" w:rsidRDefault="008B058E" w:rsidP="00416CAA">
      <w:pPr>
        <w:spacing w:after="0" w:line="276" w:lineRule="auto"/>
        <w:rPr>
          <w:rFonts w:ascii="Times New Roman" w:hAnsi="Times New Roman" w:cs="Times New Roman"/>
          <w:sz w:val="28"/>
          <w:szCs w:val="28"/>
        </w:rPr>
      </w:pPr>
    </w:p>
    <w:p w:rsidR="008B058E" w:rsidRDefault="008B058E" w:rsidP="00416CAA">
      <w:pPr>
        <w:spacing w:after="0" w:line="276" w:lineRule="auto"/>
        <w:jc w:val="both"/>
        <w:rPr>
          <w:rFonts w:ascii="Times New Roman" w:hAnsi="Times New Roman" w:cs="Times New Roman"/>
          <w:b/>
          <w:sz w:val="28"/>
          <w:szCs w:val="28"/>
        </w:rPr>
      </w:pPr>
      <w:bookmarkStart w:id="135" w:name="Притча_Открой_окно"/>
      <w:r w:rsidRPr="008B058E">
        <w:rPr>
          <w:rFonts w:ascii="Times New Roman" w:hAnsi="Times New Roman" w:cs="Times New Roman"/>
          <w:b/>
          <w:sz w:val="28"/>
          <w:szCs w:val="28"/>
        </w:rPr>
        <w:lastRenderedPageBreak/>
        <w:t>Притча «Открой окно</w:t>
      </w:r>
      <w:r>
        <w:rPr>
          <w:rFonts w:ascii="Times New Roman" w:hAnsi="Times New Roman" w:cs="Times New Roman"/>
          <w:b/>
          <w:sz w:val="28"/>
          <w:szCs w:val="28"/>
        </w:rPr>
        <w:t>»</w:t>
      </w:r>
      <w:bookmarkEnd w:id="135"/>
    </w:p>
    <w:p w:rsidR="00530456" w:rsidRPr="00530456" w:rsidRDefault="00530456" w:rsidP="00416CAA">
      <w:pPr>
        <w:spacing w:after="0" w:line="276" w:lineRule="auto"/>
        <w:jc w:val="both"/>
        <w:rPr>
          <w:rFonts w:ascii="Times New Roman" w:hAnsi="Times New Roman" w:cs="Times New Roman"/>
          <w:b/>
          <w:sz w:val="24"/>
          <w:szCs w:val="24"/>
        </w:rPr>
      </w:pPr>
      <w:r w:rsidRPr="00530456">
        <w:rPr>
          <w:rFonts w:ascii="Times New Roman" w:hAnsi="Times New Roman" w:cs="Times New Roman"/>
          <w:i/>
          <w:sz w:val="24"/>
          <w:szCs w:val="24"/>
        </w:rPr>
        <w:t>Мудрая притча</w:t>
      </w:r>
    </w:p>
    <w:p w:rsidR="003C35FC" w:rsidRDefault="00DD7145" w:rsidP="00416CAA">
      <w:pPr>
        <w:pStyle w:val="a9"/>
        <w:spacing w:line="276" w:lineRule="auto"/>
        <w:jc w:val="both"/>
        <w:rPr>
          <w:rFonts w:ascii="Times New Roman" w:hAnsi="Times New Roman" w:cs="Times New Roman"/>
          <w:sz w:val="28"/>
          <w:szCs w:val="28"/>
          <w:shd w:val="clear" w:color="auto" w:fill="FFFFFF"/>
        </w:rPr>
      </w:pPr>
      <w:r w:rsidRPr="006C0254">
        <w:rPr>
          <w:rFonts w:ascii="Times New Roman" w:hAnsi="Times New Roman" w:cs="Times New Roman"/>
          <w:sz w:val="28"/>
          <w:szCs w:val="28"/>
          <w:shd w:val="clear" w:color="auto" w:fill="FFFFFF"/>
        </w:rPr>
        <w:t>Спросил как-то наставник троих своих учеников:</w:t>
      </w:r>
    </w:p>
    <w:p w:rsidR="003C35FC" w:rsidRDefault="003C35FC" w:rsidP="00416CAA">
      <w:pPr>
        <w:pStyle w:val="a9"/>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00DD7145" w:rsidRPr="006C0254">
        <w:rPr>
          <w:rFonts w:ascii="Times New Roman" w:hAnsi="Times New Roman" w:cs="Times New Roman"/>
          <w:sz w:val="28"/>
          <w:szCs w:val="28"/>
          <w:shd w:val="clear" w:color="auto" w:fill="FFFFFF"/>
        </w:rPr>
        <w:t>Почему бьется оконное стекло, когда в него бросают камень?</w:t>
      </w:r>
    </w:p>
    <w:p w:rsidR="003C35FC" w:rsidRDefault="003C35FC" w:rsidP="00416CAA">
      <w:pPr>
        <w:pStyle w:val="a9"/>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00DD7145" w:rsidRPr="006C0254">
        <w:rPr>
          <w:rFonts w:ascii="Times New Roman" w:hAnsi="Times New Roman" w:cs="Times New Roman"/>
          <w:sz w:val="28"/>
          <w:szCs w:val="28"/>
          <w:shd w:val="clear" w:color="auto" w:fill="FFFFFF"/>
        </w:rPr>
        <w:t>Потому, что камень тяжелый, – отвечал один из них.</w:t>
      </w:r>
    </w:p>
    <w:p w:rsidR="003C35FC" w:rsidRDefault="003C35FC" w:rsidP="00416CAA">
      <w:pPr>
        <w:pStyle w:val="a9"/>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00DD7145" w:rsidRPr="006C0254">
        <w:rPr>
          <w:rFonts w:ascii="Times New Roman" w:hAnsi="Times New Roman" w:cs="Times New Roman"/>
          <w:sz w:val="28"/>
          <w:szCs w:val="28"/>
          <w:shd w:val="clear" w:color="auto" w:fill="FFFFFF"/>
        </w:rPr>
        <w:t>Потому, что стекло хрупкое, – произнес другой.</w:t>
      </w:r>
    </w:p>
    <w:p w:rsidR="003C35FC" w:rsidRDefault="003C35FC" w:rsidP="00416CAA">
      <w:pPr>
        <w:pStyle w:val="a9"/>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00DD7145" w:rsidRPr="006C0254">
        <w:rPr>
          <w:rFonts w:ascii="Times New Roman" w:hAnsi="Times New Roman" w:cs="Times New Roman"/>
          <w:sz w:val="28"/>
          <w:szCs w:val="28"/>
          <w:shd w:val="clear" w:color="auto" w:fill="FFFFFF"/>
        </w:rPr>
        <w:t>Потому, что метнувшая камень рука была сильна и удар точный, – изрек третий.</w:t>
      </w:r>
    </w:p>
    <w:p w:rsidR="003C35FC" w:rsidRDefault="003C35FC" w:rsidP="00416CAA">
      <w:pPr>
        <w:pStyle w:val="a9"/>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00DD7145" w:rsidRPr="006C0254">
        <w:rPr>
          <w:rFonts w:ascii="Times New Roman" w:hAnsi="Times New Roman" w:cs="Times New Roman"/>
          <w:sz w:val="28"/>
          <w:szCs w:val="28"/>
          <w:shd w:val="clear" w:color="auto" w:fill="FFFFFF"/>
        </w:rPr>
        <w:t>Никто из вас троих не ответил правильно, братья мои. Потому что окно было закрыто!</w:t>
      </w:r>
    </w:p>
    <w:p w:rsidR="00DD7145" w:rsidRPr="006C0254" w:rsidRDefault="00DD7145" w:rsidP="00416CAA">
      <w:pPr>
        <w:pStyle w:val="a9"/>
        <w:spacing w:line="276" w:lineRule="auto"/>
        <w:jc w:val="both"/>
        <w:rPr>
          <w:rFonts w:ascii="Times New Roman" w:hAnsi="Times New Roman" w:cs="Times New Roman"/>
          <w:sz w:val="28"/>
          <w:szCs w:val="28"/>
        </w:rPr>
      </w:pPr>
      <w:r w:rsidRPr="006C0254">
        <w:rPr>
          <w:rFonts w:ascii="Times New Roman" w:hAnsi="Times New Roman" w:cs="Times New Roman"/>
          <w:sz w:val="28"/>
          <w:szCs w:val="28"/>
          <w:shd w:val="clear" w:color="auto" w:fill="FFFFFF"/>
        </w:rPr>
        <w:t>Научитесь идти по Пути с открытыми сердцами, и ни одна вражеская стрела не разобьет их, проходя навылет сквозь тонкую ткань души.</w:t>
      </w:r>
    </w:p>
    <w:p w:rsidR="001662B0" w:rsidRPr="003C35FC" w:rsidRDefault="001662B0" w:rsidP="00416CAA">
      <w:pPr>
        <w:spacing w:after="0" w:line="276" w:lineRule="auto"/>
        <w:jc w:val="both"/>
        <w:rPr>
          <w:rFonts w:ascii="Times New Roman" w:hAnsi="Times New Roman" w:cs="Times New Roman"/>
          <w:b/>
          <w:sz w:val="28"/>
          <w:szCs w:val="36"/>
        </w:rPr>
      </w:pPr>
    </w:p>
    <w:p w:rsidR="001662B0" w:rsidRDefault="001662B0" w:rsidP="00416CAA">
      <w:pPr>
        <w:pStyle w:val="1"/>
        <w:spacing w:before="0" w:line="276" w:lineRule="auto"/>
        <w:jc w:val="center"/>
        <w:rPr>
          <w:rFonts w:ascii="Times New Roman" w:hAnsi="Times New Roman" w:cs="Times New Roman"/>
          <w:color w:val="FF0000"/>
          <w:sz w:val="36"/>
          <w:szCs w:val="36"/>
        </w:rPr>
      </w:pPr>
      <w:bookmarkStart w:id="136" w:name="_Toc521411115"/>
      <w:r w:rsidRPr="00400C55">
        <w:rPr>
          <w:rFonts w:ascii="Times New Roman" w:hAnsi="Times New Roman" w:cs="Times New Roman"/>
          <w:color w:val="FF0000"/>
          <w:sz w:val="36"/>
          <w:szCs w:val="36"/>
        </w:rPr>
        <w:t>Притчи об эгоизме</w:t>
      </w:r>
      <w:bookmarkEnd w:id="136"/>
    </w:p>
    <w:p w:rsidR="003C35FC" w:rsidRPr="003C35FC" w:rsidRDefault="003C35FC" w:rsidP="00416CAA">
      <w:pPr>
        <w:spacing w:after="0" w:line="276" w:lineRule="auto"/>
        <w:rPr>
          <w:rFonts w:ascii="Times New Roman" w:hAnsi="Times New Roman" w:cs="Times New Roman"/>
          <w:sz w:val="28"/>
          <w:szCs w:val="28"/>
        </w:rPr>
      </w:pPr>
    </w:p>
    <w:p w:rsidR="001662B0" w:rsidRPr="001662B0" w:rsidRDefault="001662B0" w:rsidP="00416CAA">
      <w:pPr>
        <w:spacing w:after="0" w:line="276" w:lineRule="auto"/>
        <w:jc w:val="both"/>
        <w:rPr>
          <w:rFonts w:ascii="Times New Roman" w:hAnsi="Times New Roman" w:cs="Times New Roman"/>
          <w:b/>
          <w:bCs/>
          <w:sz w:val="28"/>
          <w:szCs w:val="28"/>
        </w:rPr>
      </w:pPr>
      <w:bookmarkStart w:id="137" w:name="Разделённое_корыто"/>
      <w:r w:rsidRPr="001662B0">
        <w:rPr>
          <w:rFonts w:ascii="Times New Roman" w:hAnsi="Times New Roman" w:cs="Times New Roman"/>
          <w:b/>
          <w:bCs/>
          <w:sz w:val="28"/>
          <w:szCs w:val="28"/>
        </w:rPr>
        <w:t>Разделённое корыто</w:t>
      </w:r>
      <w:bookmarkEnd w:id="137"/>
    </w:p>
    <w:p w:rsidR="001662B0" w:rsidRPr="00954E41" w:rsidRDefault="00954E41" w:rsidP="00416CAA">
      <w:pPr>
        <w:spacing w:after="0" w:line="276" w:lineRule="auto"/>
        <w:jc w:val="both"/>
        <w:rPr>
          <w:rFonts w:ascii="Times New Roman" w:hAnsi="Times New Roman" w:cs="Times New Roman"/>
          <w:bCs/>
          <w:i/>
          <w:iCs/>
          <w:sz w:val="24"/>
          <w:szCs w:val="24"/>
        </w:rPr>
      </w:pPr>
      <w:r w:rsidRPr="00954E41">
        <w:rPr>
          <w:rFonts w:ascii="Times New Roman" w:hAnsi="Times New Roman" w:cs="Times New Roman"/>
          <w:bCs/>
          <w:i/>
          <w:iCs/>
          <w:sz w:val="24"/>
          <w:szCs w:val="24"/>
        </w:rPr>
        <w:t>Притча</w:t>
      </w:r>
      <w:r w:rsidR="001662B0" w:rsidRPr="00954E41">
        <w:rPr>
          <w:rFonts w:ascii="Times New Roman" w:hAnsi="Times New Roman" w:cs="Times New Roman"/>
          <w:bCs/>
          <w:i/>
          <w:iCs/>
          <w:sz w:val="24"/>
          <w:szCs w:val="24"/>
        </w:rPr>
        <w:t xml:space="preserve"> Юрия Степанова</w:t>
      </w:r>
    </w:p>
    <w:p w:rsidR="001662B0" w:rsidRPr="001662B0" w:rsidRDefault="001662B0" w:rsidP="00416CAA">
      <w:pPr>
        <w:spacing w:after="0" w:line="276" w:lineRule="auto"/>
        <w:jc w:val="both"/>
        <w:rPr>
          <w:rFonts w:ascii="Times New Roman" w:hAnsi="Times New Roman" w:cs="Times New Roman"/>
          <w:sz w:val="28"/>
          <w:szCs w:val="28"/>
        </w:rPr>
      </w:pPr>
      <w:r w:rsidRPr="001662B0">
        <w:rPr>
          <w:rFonts w:ascii="Times New Roman" w:hAnsi="Times New Roman" w:cs="Times New Roman"/>
          <w:sz w:val="28"/>
          <w:szCs w:val="28"/>
        </w:rPr>
        <w:t>На берегу реки Осёл нашёл старое деревянное корыто и решил на нём переправиться на тот берег, взяв вместо весла пилу.</w:t>
      </w:r>
    </w:p>
    <w:p w:rsidR="001662B0" w:rsidRPr="001662B0" w:rsidRDefault="001662B0" w:rsidP="00416CAA">
      <w:pPr>
        <w:spacing w:after="0" w:line="276" w:lineRule="auto"/>
        <w:jc w:val="both"/>
        <w:rPr>
          <w:rFonts w:ascii="Times New Roman" w:hAnsi="Times New Roman" w:cs="Times New Roman"/>
          <w:sz w:val="28"/>
          <w:szCs w:val="28"/>
        </w:rPr>
      </w:pPr>
      <w:r w:rsidRPr="001662B0">
        <w:rPr>
          <w:rFonts w:ascii="Times New Roman" w:hAnsi="Times New Roman" w:cs="Times New Roman"/>
          <w:sz w:val="28"/>
          <w:szCs w:val="28"/>
        </w:rPr>
        <w:t>— Кто залез в мою баржу? — услышал Осёл голос Таракана.</w:t>
      </w:r>
    </w:p>
    <w:p w:rsidR="001662B0" w:rsidRPr="001662B0" w:rsidRDefault="001662B0" w:rsidP="00416CAA">
      <w:pPr>
        <w:spacing w:after="0" w:line="276" w:lineRule="auto"/>
        <w:jc w:val="both"/>
        <w:rPr>
          <w:rFonts w:ascii="Times New Roman" w:hAnsi="Times New Roman" w:cs="Times New Roman"/>
          <w:sz w:val="28"/>
          <w:szCs w:val="28"/>
        </w:rPr>
      </w:pPr>
      <w:r w:rsidRPr="001662B0">
        <w:rPr>
          <w:rFonts w:ascii="Times New Roman" w:hAnsi="Times New Roman" w:cs="Times New Roman"/>
          <w:sz w:val="28"/>
          <w:szCs w:val="28"/>
        </w:rPr>
        <w:t>— Я не знал, что это твоя баржа, я думал, что это моя лодка.</w:t>
      </w:r>
    </w:p>
    <w:p w:rsidR="001662B0" w:rsidRPr="001662B0" w:rsidRDefault="001662B0" w:rsidP="00416CAA">
      <w:pPr>
        <w:spacing w:after="0" w:line="276" w:lineRule="auto"/>
        <w:jc w:val="both"/>
        <w:rPr>
          <w:rFonts w:ascii="Times New Roman" w:hAnsi="Times New Roman" w:cs="Times New Roman"/>
          <w:sz w:val="28"/>
          <w:szCs w:val="28"/>
        </w:rPr>
      </w:pPr>
      <w:r w:rsidRPr="001662B0">
        <w:rPr>
          <w:rFonts w:ascii="Times New Roman" w:hAnsi="Times New Roman" w:cs="Times New Roman"/>
          <w:sz w:val="28"/>
          <w:szCs w:val="28"/>
        </w:rPr>
        <w:t>— Ладно, оставайся, места всем хватит.</w:t>
      </w:r>
    </w:p>
    <w:p w:rsidR="001662B0" w:rsidRPr="001662B0" w:rsidRDefault="001662B0" w:rsidP="00416CAA">
      <w:pPr>
        <w:spacing w:after="0" w:line="276" w:lineRule="auto"/>
        <w:jc w:val="both"/>
        <w:rPr>
          <w:rFonts w:ascii="Times New Roman" w:hAnsi="Times New Roman" w:cs="Times New Roman"/>
          <w:sz w:val="28"/>
          <w:szCs w:val="28"/>
        </w:rPr>
      </w:pPr>
      <w:r w:rsidRPr="001662B0">
        <w:rPr>
          <w:rFonts w:ascii="Times New Roman" w:hAnsi="Times New Roman" w:cs="Times New Roman"/>
          <w:sz w:val="28"/>
          <w:szCs w:val="28"/>
        </w:rPr>
        <w:t>— Это мой остров! — закричал выскочивший из щели Муравей. — Я всё лето тут живу.</w:t>
      </w:r>
    </w:p>
    <w:p w:rsidR="001662B0" w:rsidRPr="001662B0" w:rsidRDefault="001662B0" w:rsidP="00416CAA">
      <w:pPr>
        <w:spacing w:after="0" w:line="276" w:lineRule="auto"/>
        <w:jc w:val="both"/>
        <w:rPr>
          <w:rFonts w:ascii="Times New Roman" w:hAnsi="Times New Roman" w:cs="Times New Roman"/>
          <w:sz w:val="28"/>
          <w:szCs w:val="28"/>
        </w:rPr>
      </w:pPr>
      <w:r w:rsidRPr="001662B0">
        <w:rPr>
          <w:rFonts w:ascii="Times New Roman" w:hAnsi="Times New Roman" w:cs="Times New Roman"/>
          <w:sz w:val="28"/>
          <w:szCs w:val="28"/>
        </w:rPr>
        <w:t>— Я не знал, — извинился Таракан, — но места хватит всем.</w:t>
      </w:r>
    </w:p>
    <w:p w:rsidR="001662B0" w:rsidRPr="001662B0" w:rsidRDefault="009C1566" w:rsidP="00416CAA">
      <w:pPr>
        <w:spacing w:after="0" w:line="276" w:lineRule="auto"/>
        <w:jc w:val="both"/>
        <w:rPr>
          <w:rFonts w:ascii="Times New Roman" w:hAnsi="Times New Roman" w:cs="Times New Roman"/>
          <w:sz w:val="28"/>
          <w:szCs w:val="28"/>
        </w:rPr>
      </w:pPr>
      <w:r w:rsidRPr="00B62567">
        <w:rPr>
          <w:rFonts w:ascii="Times New Roman" w:hAnsi="Times New Roman" w:cs="Times New Roman"/>
          <w:sz w:val="28"/>
          <w:szCs w:val="28"/>
        </w:rPr>
        <w:t>—</w:t>
      </w:r>
      <w:r w:rsidR="001662B0" w:rsidRPr="001662B0">
        <w:rPr>
          <w:rFonts w:ascii="Times New Roman" w:hAnsi="Times New Roman" w:cs="Times New Roman"/>
          <w:sz w:val="28"/>
          <w:szCs w:val="28"/>
        </w:rPr>
        <w:t xml:space="preserve"> Я не согласен, — сказал Осёл, — не согласен возить за собой остров и баржу. Я и с лодкой с трудом справляюсь. Живите как хотите, я отделяюсь.</w:t>
      </w:r>
    </w:p>
    <w:p w:rsidR="001662B0" w:rsidRPr="001662B0" w:rsidRDefault="001662B0" w:rsidP="00416CAA">
      <w:pPr>
        <w:spacing w:after="0" w:line="276" w:lineRule="auto"/>
        <w:jc w:val="both"/>
        <w:rPr>
          <w:rFonts w:ascii="Times New Roman" w:hAnsi="Times New Roman" w:cs="Times New Roman"/>
          <w:sz w:val="28"/>
          <w:szCs w:val="28"/>
        </w:rPr>
      </w:pPr>
      <w:r w:rsidRPr="001662B0">
        <w:rPr>
          <w:rFonts w:ascii="Times New Roman" w:hAnsi="Times New Roman" w:cs="Times New Roman"/>
          <w:sz w:val="28"/>
          <w:szCs w:val="28"/>
        </w:rPr>
        <w:t>И с этими словами он стал пилить корыто. Вода хлынула в щели, и корыто стало тонуть.</w:t>
      </w:r>
    </w:p>
    <w:p w:rsidR="001662B0" w:rsidRPr="001662B0" w:rsidRDefault="001662B0" w:rsidP="00416CAA">
      <w:pPr>
        <w:spacing w:after="0" w:line="276" w:lineRule="auto"/>
        <w:jc w:val="both"/>
        <w:rPr>
          <w:rFonts w:ascii="Times New Roman" w:hAnsi="Times New Roman" w:cs="Times New Roman"/>
          <w:sz w:val="28"/>
          <w:szCs w:val="28"/>
        </w:rPr>
      </w:pPr>
      <w:r w:rsidRPr="001662B0">
        <w:rPr>
          <w:rFonts w:ascii="Times New Roman" w:hAnsi="Times New Roman" w:cs="Times New Roman"/>
          <w:sz w:val="28"/>
          <w:szCs w:val="28"/>
        </w:rPr>
        <w:t>— Возьми всё себе, только не пили, — кричали Муравей с Тараканом.</w:t>
      </w:r>
    </w:p>
    <w:p w:rsidR="001662B0" w:rsidRPr="001662B0" w:rsidRDefault="001662B0" w:rsidP="00416CAA">
      <w:pPr>
        <w:spacing w:after="0" w:line="276" w:lineRule="auto"/>
        <w:jc w:val="both"/>
        <w:rPr>
          <w:rFonts w:ascii="Times New Roman" w:hAnsi="Times New Roman" w:cs="Times New Roman"/>
          <w:sz w:val="28"/>
          <w:szCs w:val="28"/>
        </w:rPr>
      </w:pPr>
      <w:r w:rsidRPr="001662B0">
        <w:rPr>
          <w:rFonts w:ascii="Times New Roman" w:hAnsi="Times New Roman" w:cs="Times New Roman"/>
          <w:sz w:val="28"/>
          <w:szCs w:val="28"/>
        </w:rPr>
        <w:t>— Мне чужого не надо, — ответил Осёл и утонул вместе с куском корыта.</w:t>
      </w:r>
    </w:p>
    <w:p w:rsidR="001662B0" w:rsidRDefault="001662B0" w:rsidP="00416CAA">
      <w:pPr>
        <w:spacing w:after="0" w:line="276" w:lineRule="auto"/>
        <w:jc w:val="both"/>
        <w:rPr>
          <w:rFonts w:ascii="Times New Roman" w:hAnsi="Times New Roman" w:cs="Times New Roman"/>
          <w:sz w:val="28"/>
          <w:szCs w:val="28"/>
        </w:rPr>
      </w:pPr>
      <w:r w:rsidRPr="001662B0">
        <w:rPr>
          <w:rFonts w:ascii="Times New Roman" w:hAnsi="Times New Roman" w:cs="Times New Roman"/>
          <w:sz w:val="28"/>
          <w:szCs w:val="28"/>
        </w:rPr>
        <w:t>А Муравей с Тараканом выплыли на другом куске.</w:t>
      </w:r>
    </w:p>
    <w:p w:rsidR="00954E41" w:rsidRDefault="00954E41" w:rsidP="00416CAA">
      <w:pPr>
        <w:shd w:val="clear" w:color="auto" w:fill="FFFFFF"/>
        <w:spacing w:after="0" w:line="276" w:lineRule="auto"/>
        <w:rPr>
          <w:rFonts w:ascii="Times New Roman" w:eastAsia="Times New Roman" w:hAnsi="Times New Roman" w:cs="Times New Roman"/>
          <w:b/>
          <w:sz w:val="28"/>
          <w:szCs w:val="28"/>
          <w:lang w:eastAsia="ru-RU"/>
        </w:rPr>
      </w:pPr>
    </w:p>
    <w:p w:rsidR="00D4598B" w:rsidRDefault="00D4598B" w:rsidP="00416CAA">
      <w:pPr>
        <w:shd w:val="clear" w:color="auto" w:fill="FFFFFF"/>
        <w:spacing w:after="0" w:line="276" w:lineRule="auto"/>
        <w:jc w:val="both"/>
        <w:rPr>
          <w:rFonts w:ascii="Times New Roman" w:eastAsia="Times New Roman" w:hAnsi="Times New Roman" w:cs="Times New Roman"/>
          <w:b/>
          <w:sz w:val="28"/>
          <w:szCs w:val="28"/>
          <w:lang w:eastAsia="ru-RU"/>
        </w:rPr>
      </w:pPr>
      <w:bookmarkStart w:id="138" w:name="Взгляд_в_окно"/>
      <w:r w:rsidRPr="00E83AE2">
        <w:rPr>
          <w:rFonts w:ascii="Times New Roman" w:eastAsia="Times New Roman" w:hAnsi="Times New Roman" w:cs="Times New Roman"/>
          <w:b/>
          <w:sz w:val="28"/>
          <w:szCs w:val="28"/>
          <w:lang w:eastAsia="ru-RU"/>
        </w:rPr>
        <w:t>Взгляд в окно</w:t>
      </w:r>
      <w:bookmarkEnd w:id="138"/>
    </w:p>
    <w:p w:rsidR="00954E41" w:rsidRPr="00954E41" w:rsidRDefault="00954E41" w:rsidP="00416CAA">
      <w:pPr>
        <w:shd w:val="clear" w:color="auto" w:fill="FFFFFF"/>
        <w:spacing w:after="0" w:line="276" w:lineRule="auto"/>
        <w:jc w:val="both"/>
        <w:rPr>
          <w:rFonts w:ascii="Times New Roman" w:eastAsia="Times New Roman" w:hAnsi="Times New Roman" w:cs="Times New Roman"/>
          <w:i/>
          <w:sz w:val="24"/>
          <w:szCs w:val="24"/>
          <w:lang w:eastAsia="ru-RU"/>
        </w:rPr>
      </w:pPr>
      <w:r w:rsidRPr="00954E41">
        <w:rPr>
          <w:rFonts w:ascii="Times New Roman" w:eastAsia="Times New Roman" w:hAnsi="Times New Roman" w:cs="Times New Roman"/>
          <w:i/>
          <w:sz w:val="24"/>
          <w:szCs w:val="24"/>
          <w:lang w:eastAsia="ru-RU"/>
        </w:rPr>
        <w:t>Современная притча</w:t>
      </w:r>
    </w:p>
    <w:p w:rsidR="00D4598B" w:rsidRPr="00E83AE2" w:rsidRDefault="00D4598B" w:rsidP="00416CAA">
      <w:pPr>
        <w:shd w:val="clear" w:color="auto" w:fill="FFFFFF"/>
        <w:spacing w:after="0" w:line="276" w:lineRule="auto"/>
        <w:jc w:val="both"/>
        <w:rPr>
          <w:rFonts w:ascii="Times New Roman" w:eastAsia="Times New Roman" w:hAnsi="Times New Roman" w:cs="Times New Roman"/>
          <w:sz w:val="28"/>
          <w:szCs w:val="28"/>
          <w:lang w:eastAsia="ru-RU"/>
        </w:rPr>
      </w:pPr>
      <w:r w:rsidRPr="00E83AE2">
        <w:rPr>
          <w:rFonts w:ascii="Times New Roman" w:eastAsia="Times New Roman" w:hAnsi="Times New Roman" w:cs="Times New Roman"/>
          <w:sz w:val="28"/>
          <w:szCs w:val="28"/>
          <w:lang w:eastAsia="ru-RU"/>
        </w:rPr>
        <w:t xml:space="preserve">В больнице, в двухместной палате, лежали два безнадежных больных. У них были совершенно одинаковые койки, совершенно равные условия. Разница была лишь в том, что один из них мог видеть единственное в палате окно, а другой - нет, зато у него рядом была кнопка вызова медсестры. Шло время, </w:t>
      </w:r>
      <w:r w:rsidRPr="00E83AE2">
        <w:rPr>
          <w:rFonts w:ascii="Times New Roman" w:eastAsia="Times New Roman" w:hAnsi="Times New Roman" w:cs="Times New Roman"/>
          <w:sz w:val="28"/>
          <w:szCs w:val="28"/>
          <w:lang w:eastAsia="ru-RU"/>
        </w:rPr>
        <w:lastRenderedPageBreak/>
        <w:t>сменялись времена года. Тот, что лежал у окна, рассказывал соседу обо всем, что там видел: что на улице идет дождь, сыплет снег или светит солнце, что деревья то укрыты легким сверкающим кружевом, то подернуты легкой весенней дымкой, то убраны зеленью или прощальным желто-алым нарядом. Что по улице ходят люди, ездят машины. Что там есть МИР.</w:t>
      </w:r>
    </w:p>
    <w:p w:rsidR="00D4598B" w:rsidRPr="00E83AE2" w:rsidRDefault="00D4598B" w:rsidP="00416CAA">
      <w:pPr>
        <w:spacing w:after="0" w:line="276" w:lineRule="auto"/>
        <w:jc w:val="both"/>
        <w:rPr>
          <w:rFonts w:ascii="Times New Roman" w:hAnsi="Times New Roman" w:cs="Times New Roman"/>
          <w:sz w:val="28"/>
          <w:szCs w:val="28"/>
        </w:rPr>
      </w:pPr>
      <w:r w:rsidRPr="00E83AE2">
        <w:rPr>
          <w:rFonts w:ascii="Times New Roman" w:eastAsia="Times New Roman" w:hAnsi="Times New Roman" w:cs="Times New Roman"/>
          <w:sz w:val="28"/>
          <w:szCs w:val="28"/>
          <w:shd w:val="clear" w:color="auto" w:fill="FFFFFF"/>
          <w:lang w:eastAsia="ru-RU"/>
        </w:rPr>
        <w:t>И вот однажды случилось так, что первому, тому, кто лежал у окна, ночью стало плохо. Он просил соседа вызвать медсестру, но тот почему-то этого не сделал. И больной, лежащий у окна, умер.</w:t>
      </w:r>
      <w:r w:rsidR="0017765E">
        <w:rPr>
          <w:rFonts w:ascii="Times New Roman" w:eastAsia="Times New Roman" w:hAnsi="Times New Roman" w:cs="Times New Roman"/>
          <w:sz w:val="28"/>
          <w:szCs w:val="28"/>
          <w:shd w:val="clear" w:color="auto" w:fill="FFFFFF"/>
          <w:lang w:eastAsia="ru-RU"/>
        </w:rPr>
        <w:t xml:space="preserve"> </w:t>
      </w:r>
      <w:r w:rsidRPr="00E83AE2">
        <w:rPr>
          <w:rFonts w:ascii="Times New Roman" w:eastAsia="Times New Roman" w:hAnsi="Times New Roman" w:cs="Times New Roman"/>
          <w:sz w:val="28"/>
          <w:szCs w:val="28"/>
          <w:shd w:val="clear" w:color="auto" w:fill="FFFFFF"/>
          <w:lang w:eastAsia="ru-RU"/>
        </w:rPr>
        <w:t>На следующий день в палату привезли другого больного, и старожил попросил, раз уж так получилось, положить его у окна. Его просьбу выполнили - и наконец он увидел. Окно выходило на глухую серую стену, и кроме нее ничего за ним не было видно.</w:t>
      </w:r>
    </w:p>
    <w:p w:rsidR="008163B9" w:rsidRDefault="008163B9" w:rsidP="00416CAA">
      <w:pPr>
        <w:spacing w:after="0" w:line="276" w:lineRule="auto"/>
        <w:rPr>
          <w:rFonts w:ascii="Times New Roman" w:hAnsi="Times New Roman" w:cs="Times New Roman"/>
          <w:sz w:val="28"/>
          <w:szCs w:val="28"/>
        </w:rPr>
      </w:pPr>
    </w:p>
    <w:p w:rsidR="008163B9" w:rsidRDefault="00E607CD" w:rsidP="00416CAA">
      <w:pPr>
        <w:pStyle w:val="1"/>
        <w:spacing w:before="0" w:line="276" w:lineRule="auto"/>
        <w:jc w:val="center"/>
        <w:rPr>
          <w:rFonts w:ascii="Times New Roman" w:hAnsi="Times New Roman" w:cs="Times New Roman"/>
          <w:color w:val="FF0000"/>
          <w:sz w:val="36"/>
          <w:szCs w:val="36"/>
        </w:rPr>
      </w:pPr>
      <w:bookmarkStart w:id="139" w:name="_Toc521411116"/>
      <w:r w:rsidRPr="00400C55">
        <w:rPr>
          <w:rFonts w:ascii="Times New Roman" w:hAnsi="Times New Roman" w:cs="Times New Roman"/>
          <w:color w:val="FF0000"/>
          <w:sz w:val="36"/>
          <w:szCs w:val="36"/>
        </w:rPr>
        <w:t>Притчи о жадности</w:t>
      </w:r>
      <w:bookmarkEnd w:id="139"/>
    </w:p>
    <w:p w:rsidR="0017765E" w:rsidRPr="0017765E" w:rsidRDefault="0017765E" w:rsidP="00416CAA">
      <w:pPr>
        <w:spacing w:after="0" w:line="276" w:lineRule="auto"/>
        <w:rPr>
          <w:rFonts w:ascii="Times New Roman" w:hAnsi="Times New Roman" w:cs="Times New Roman"/>
          <w:sz w:val="28"/>
          <w:szCs w:val="28"/>
        </w:rPr>
      </w:pPr>
    </w:p>
    <w:p w:rsidR="008163B9" w:rsidRPr="008163B9" w:rsidRDefault="008163B9" w:rsidP="00416CAA">
      <w:pPr>
        <w:spacing w:after="0" w:line="276" w:lineRule="auto"/>
        <w:jc w:val="both"/>
        <w:rPr>
          <w:rFonts w:ascii="Times New Roman" w:hAnsi="Times New Roman" w:cs="Times New Roman"/>
          <w:b/>
          <w:bCs/>
          <w:sz w:val="28"/>
          <w:szCs w:val="28"/>
        </w:rPr>
      </w:pPr>
      <w:bookmarkStart w:id="140" w:name="Синие_листья"/>
      <w:r w:rsidRPr="008163B9">
        <w:rPr>
          <w:rFonts w:ascii="Times New Roman" w:hAnsi="Times New Roman" w:cs="Times New Roman"/>
          <w:b/>
          <w:bCs/>
          <w:sz w:val="28"/>
          <w:szCs w:val="28"/>
        </w:rPr>
        <w:t>Синие листья</w:t>
      </w:r>
      <w:bookmarkEnd w:id="140"/>
    </w:p>
    <w:p w:rsidR="008163B9" w:rsidRPr="00BF65F4" w:rsidRDefault="00BF65F4" w:rsidP="00416CAA">
      <w:pPr>
        <w:spacing w:after="0" w:line="276" w:lineRule="auto"/>
        <w:jc w:val="both"/>
        <w:rPr>
          <w:rFonts w:ascii="Times New Roman" w:hAnsi="Times New Roman" w:cs="Times New Roman"/>
          <w:bCs/>
          <w:i/>
          <w:iCs/>
          <w:sz w:val="24"/>
          <w:szCs w:val="24"/>
        </w:rPr>
      </w:pPr>
      <w:r w:rsidRPr="00BF65F4">
        <w:rPr>
          <w:rFonts w:ascii="Times New Roman" w:hAnsi="Times New Roman" w:cs="Times New Roman"/>
          <w:bCs/>
          <w:i/>
          <w:iCs/>
          <w:sz w:val="24"/>
          <w:szCs w:val="24"/>
        </w:rPr>
        <w:t xml:space="preserve">Притча </w:t>
      </w:r>
      <w:r w:rsidR="00E607CD" w:rsidRPr="00BF65F4">
        <w:rPr>
          <w:rFonts w:ascii="Times New Roman" w:hAnsi="Times New Roman" w:cs="Times New Roman"/>
          <w:bCs/>
          <w:i/>
          <w:iCs/>
          <w:sz w:val="24"/>
          <w:szCs w:val="24"/>
        </w:rPr>
        <w:t>Валентины Осеевой</w:t>
      </w:r>
    </w:p>
    <w:p w:rsidR="008163B9" w:rsidRPr="008163B9" w:rsidRDefault="008163B9" w:rsidP="00416CAA">
      <w:pPr>
        <w:spacing w:after="0" w:line="276" w:lineRule="auto"/>
        <w:jc w:val="both"/>
        <w:rPr>
          <w:rFonts w:ascii="Times New Roman" w:hAnsi="Times New Roman" w:cs="Times New Roman"/>
          <w:sz w:val="28"/>
          <w:szCs w:val="28"/>
        </w:rPr>
      </w:pPr>
      <w:r w:rsidRPr="008163B9">
        <w:rPr>
          <w:rFonts w:ascii="Times New Roman" w:hAnsi="Times New Roman" w:cs="Times New Roman"/>
          <w:sz w:val="28"/>
          <w:szCs w:val="28"/>
        </w:rPr>
        <w:t>У</w:t>
      </w:r>
      <w:r w:rsidR="00E607CD">
        <w:rPr>
          <w:rFonts w:ascii="Times New Roman" w:hAnsi="Times New Roman" w:cs="Times New Roman"/>
          <w:sz w:val="28"/>
          <w:szCs w:val="28"/>
        </w:rPr>
        <w:t xml:space="preserve"> </w:t>
      </w:r>
      <w:r w:rsidRPr="008163B9">
        <w:rPr>
          <w:rFonts w:ascii="Times New Roman" w:hAnsi="Times New Roman" w:cs="Times New Roman"/>
          <w:sz w:val="28"/>
          <w:szCs w:val="28"/>
        </w:rPr>
        <w:t>Кати было два зелёных карандаша. А у Лены ни одного. Вот и просит Лена Катю:</w:t>
      </w:r>
    </w:p>
    <w:p w:rsidR="008163B9" w:rsidRPr="008163B9" w:rsidRDefault="008163B9" w:rsidP="00416CAA">
      <w:pPr>
        <w:spacing w:after="0" w:line="276" w:lineRule="auto"/>
        <w:jc w:val="both"/>
        <w:rPr>
          <w:rFonts w:ascii="Times New Roman" w:hAnsi="Times New Roman" w:cs="Times New Roman"/>
          <w:sz w:val="28"/>
          <w:szCs w:val="28"/>
        </w:rPr>
      </w:pPr>
      <w:r w:rsidRPr="008163B9">
        <w:rPr>
          <w:rFonts w:ascii="Times New Roman" w:hAnsi="Times New Roman" w:cs="Times New Roman"/>
          <w:sz w:val="28"/>
          <w:szCs w:val="28"/>
        </w:rPr>
        <w:t>— Дай мне зелёный карандаш.</w:t>
      </w:r>
    </w:p>
    <w:p w:rsidR="008163B9" w:rsidRPr="008163B9" w:rsidRDefault="008163B9" w:rsidP="00416CAA">
      <w:pPr>
        <w:spacing w:after="0" w:line="276" w:lineRule="auto"/>
        <w:jc w:val="both"/>
        <w:rPr>
          <w:rFonts w:ascii="Times New Roman" w:hAnsi="Times New Roman" w:cs="Times New Roman"/>
          <w:sz w:val="28"/>
          <w:szCs w:val="28"/>
        </w:rPr>
      </w:pPr>
      <w:r w:rsidRPr="008163B9">
        <w:rPr>
          <w:rFonts w:ascii="Times New Roman" w:hAnsi="Times New Roman" w:cs="Times New Roman"/>
          <w:sz w:val="28"/>
          <w:szCs w:val="28"/>
        </w:rPr>
        <w:t>А Катя и говорит:</w:t>
      </w:r>
    </w:p>
    <w:p w:rsidR="008163B9" w:rsidRPr="008163B9" w:rsidRDefault="008163B9" w:rsidP="00416CAA">
      <w:pPr>
        <w:spacing w:after="0" w:line="276" w:lineRule="auto"/>
        <w:jc w:val="both"/>
        <w:rPr>
          <w:rFonts w:ascii="Times New Roman" w:hAnsi="Times New Roman" w:cs="Times New Roman"/>
          <w:sz w:val="28"/>
          <w:szCs w:val="28"/>
        </w:rPr>
      </w:pPr>
      <w:r w:rsidRPr="008163B9">
        <w:rPr>
          <w:rFonts w:ascii="Times New Roman" w:hAnsi="Times New Roman" w:cs="Times New Roman"/>
          <w:sz w:val="28"/>
          <w:szCs w:val="28"/>
        </w:rPr>
        <w:t>— Спрошу у мамы.</w:t>
      </w:r>
    </w:p>
    <w:p w:rsidR="008163B9" w:rsidRPr="008163B9" w:rsidRDefault="008163B9" w:rsidP="00416CAA">
      <w:pPr>
        <w:spacing w:after="0" w:line="276" w:lineRule="auto"/>
        <w:jc w:val="both"/>
        <w:rPr>
          <w:rFonts w:ascii="Times New Roman" w:hAnsi="Times New Roman" w:cs="Times New Roman"/>
          <w:sz w:val="28"/>
          <w:szCs w:val="28"/>
        </w:rPr>
      </w:pPr>
      <w:r w:rsidRPr="008163B9">
        <w:rPr>
          <w:rFonts w:ascii="Times New Roman" w:hAnsi="Times New Roman" w:cs="Times New Roman"/>
          <w:sz w:val="28"/>
          <w:szCs w:val="28"/>
        </w:rPr>
        <w:t>Приходят на другой день обе девочки в школу. Спрашивает Лена:</w:t>
      </w:r>
    </w:p>
    <w:p w:rsidR="008163B9" w:rsidRPr="008163B9" w:rsidRDefault="008163B9" w:rsidP="00416CAA">
      <w:pPr>
        <w:spacing w:after="0" w:line="276" w:lineRule="auto"/>
        <w:jc w:val="both"/>
        <w:rPr>
          <w:rFonts w:ascii="Times New Roman" w:hAnsi="Times New Roman" w:cs="Times New Roman"/>
          <w:sz w:val="28"/>
          <w:szCs w:val="28"/>
        </w:rPr>
      </w:pPr>
      <w:r w:rsidRPr="008163B9">
        <w:rPr>
          <w:rFonts w:ascii="Times New Roman" w:hAnsi="Times New Roman" w:cs="Times New Roman"/>
          <w:sz w:val="28"/>
          <w:szCs w:val="28"/>
        </w:rPr>
        <w:t>— Позволила мама?</w:t>
      </w:r>
    </w:p>
    <w:p w:rsidR="008163B9" w:rsidRPr="008163B9" w:rsidRDefault="008163B9" w:rsidP="00416CAA">
      <w:pPr>
        <w:spacing w:after="0" w:line="276" w:lineRule="auto"/>
        <w:jc w:val="both"/>
        <w:rPr>
          <w:rFonts w:ascii="Times New Roman" w:hAnsi="Times New Roman" w:cs="Times New Roman"/>
          <w:sz w:val="28"/>
          <w:szCs w:val="28"/>
        </w:rPr>
      </w:pPr>
      <w:r w:rsidRPr="008163B9">
        <w:rPr>
          <w:rFonts w:ascii="Times New Roman" w:hAnsi="Times New Roman" w:cs="Times New Roman"/>
          <w:sz w:val="28"/>
          <w:szCs w:val="28"/>
        </w:rPr>
        <w:t>А Катя вздохнула и говорит:</w:t>
      </w:r>
    </w:p>
    <w:p w:rsidR="008163B9" w:rsidRPr="008163B9" w:rsidRDefault="008163B9" w:rsidP="00416CAA">
      <w:pPr>
        <w:spacing w:after="0" w:line="276" w:lineRule="auto"/>
        <w:jc w:val="both"/>
        <w:rPr>
          <w:rFonts w:ascii="Times New Roman" w:hAnsi="Times New Roman" w:cs="Times New Roman"/>
          <w:sz w:val="28"/>
          <w:szCs w:val="28"/>
        </w:rPr>
      </w:pPr>
      <w:r w:rsidRPr="008163B9">
        <w:rPr>
          <w:rFonts w:ascii="Times New Roman" w:hAnsi="Times New Roman" w:cs="Times New Roman"/>
          <w:sz w:val="28"/>
          <w:szCs w:val="28"/>
        </w:rPr>
        <w:t>— Мама-то позволила, а брата я не спросила.</w:t>
      </w:r>
    </w:p>
    <w:p w:rsidR="008163B9" w:rsidRPr="008163B9" w:rsidRDefault="004A37A7" w:rsidP="00416CAA">
      <w:pPr>
        <w:spacing w:after="0" w:line="276" w:lineRule="auto"/>
        <w:jc w:val="both"/>
        <w:rPr>
          <w:rFonts w:ascii="Times New Roman" w:hAnsi="Times New Roman" w:cs="Times New Roman"/>
          <w:sz w:val="28"/>
          <w:szCs w:val="28"/>
        </w:rPr>
      </w:pPr>
      <w:r w:rsidRPr="00B62567">
        <w:rPr>
          <w:rFonts w:ascii="Times New Roman" w:hAnsi="Times New Roman" w:cs="Times New Roman"/>
          <w:sz w:val="28"/>
          <w:szCs w:val="28"/>
        </w:rPr>
        <w:t>—</w:t>
      </w:r>
      <w:r w:rsidR="008163B9" w:rsidRPr="008163B9">
        <w:rPr>
          <w:rFonts w:ascii="Times New Roman" w:hAnsi="Times New Roman" w:cs="Times New Roman"/>
          <w:sz w:val="28"/>
          <w:szCs w:val="28"/>
        </w:rPr>
        <w:t xml:space="preserve"> Ну что ж, спроси ещё у брата, — говорит Лена.</w:t>
      </w:r>
    </w:p>
    <w:p w:rsidR="008163B9" w:rsidRPr="008163B9" w:rsidRDefault="008163B9" w:rsidP="00416CAA">
      <w:pPr>
        <w:spacing w:after="0" w:line="276" w:lineRule="auto"/>
        <w:jc w:val="both"/>
        <w:rPr>
          <w:rFonts w:ascii="Times New Roman" w:hAnsi="Times New Roman" w:cs="Times New Roman"/>
          <w:sz w:val="28"/>
          <w:szCs w:val="28"/>
        </w:rPr>
      </w:pPr>
      <w:r w:rsidRPr="008163B9">
        <w:rPr>
          <w:rFonts w:ascii="Times New Roman" w:hAnsi="Times New Roman" w:cs="Times New Roman"/>
          <w:sz w:val="28"/>
          <w:szCs w:val="28"/>
        </w:rPr>
        <w:t>Приходит Катя на другой день.</w:t>
      </w:r>
    </w:p>
    <w:p w:rsidR="008163B9" w:rsidRPr="008163B9" w:rsidRDefault="008163B9" w:rsidP="00416CAA">
      <w:pPr>
        <w:spacing w:after="0" w:line="276" w:lineRule="auto"/>
        <w:jc w:val="both"/>
        <w:rPr>
          <w:rFonts w:ascii="Times New Roman" w:hAnsi="Times New Roman" w:cs="Times New Roman"/>
          <w:sz w:val="28"/>
          <w:szCs w:val="28"/>
        </w:rPr>
      </w:pPr>
      <w:r w:rsidRPr="008163B9">
        <w:rPr>
          <w:rFonts w:ascii="Times New Roman" w:hAnsi="Times New Roman" w:cs="Times New Roman"/>
          <w:sz w:val="28"/>
          <w:szCs w:val="28"/>
        </w:rPr>
        <w:t>— Ну что, позволил брат? — спрашивает Лена.</w:t>
      </w:r>
    </w:p>
    <w:p w:rsidR="008163B9" w:rsidRPr="008163B9" w:rsidRDefault="008163B9" w:rsidP="00416CAA">
      <w:pPr>
        <w:spacing w:after="0" w:line="276" w:lineRule="auto"/>
        <w:jc w:val="both"/>
        <w:rPr>
          <w:rFonts w:ascii="Times New Roman" w:hAnsi="Times New Roman" w:cs="Times New Roman"/>
          <w:sz w:val="28"/>
          <w:szCs w:val="28"/>
        </w:rPr>
      </w:pPr>
      <w:r w:rsidRPr="008163B9">
        <w:rPr>
          <w:rFonts w:ascii="Times New Roman" w:hAnsi="Times New Roman" w:cs="Times New Roman"/>
          <w:sz w:val="28"/>
          <w:szCs w:val="28"/>
        </w:rPr>
        <w:t>— Брат-то позволил, да я боюсь сломаешь ты карандаш.</w:t>
      </w:r>
    </w:p>
    <w:p w:rsidR="008163B9" w:rsidRPr="008163B9" w:rsidRDefault="00306C60"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163B9" w:rsidRPr="008163B9">
        <w:rPr>
          <w:rFonts w:ascii="Times New Roman" w:hAnsi="Times New Roman" w:cs="Times New Roman"/>
          <w:sz w:val="28"/>
          <w:szCs w:val="28"/>
        </w:rPr>
        <w:t>Я осторожненько, — говорит Лена.</w:t>
      </w:r>
    </w:p>
    <w:p w:rsidR="008163B9" w:rsidRPr="008163B9" w:rsidRDefault="008163B9" w:rsidP="00416CAA">
      <w:pPr>
        <w:spacing w:after="0" w:line="276" w:lineRule="auto"/>
        <w:jc w:val="both"/>
        <w:rPr>
          <w:rFonts w:ascii="Times New Roman" w:hAnsi="Times New Roman" w:cs="Times New Roman"/>
          <w:sz w:val="28"/>
          <w:szCs w:val="28"/>
        </w:rPr>
      </w:pPr>
      <w:r w:rsidRPr="008163B9">
        <w:rPr>
          <w:rFonts w:ascii="Times New Roman" w:hAnsi="Times New Roman" w:cs="Times New Roman"/>
          <w:sz w:val="28"/>
          <w:szCs w:val="28"/>
        </w:rPr>
        <w:t>— Смотри, — говорит Катя, — не чини, не нажимай крепко, в рот не бери. Да не рисуй много.</w:t>
      </w:r>
    </w:p>
    <w:p w:rsidR="008163B9" w:rsidRPr="008163B9" w:rsidRDefault="008163B9" w:rsidP="00416CAA">
      <w:pPr>
        <w:spacing w:after="0" w:line="276" w:lineRule="auto"/>
        <w:jc w:val="both"/>
        <w:rPr>
          <w:rFonts w:ascii="Times New Roman" w:hAnsi="Times New Roman" w:cs="Times New Roman"/>
          <w:sz w:val="28"/>
          <w:szCs w:val="28"/>
        </w:rPr>
      </w:pPr>
      <w:r w:rsidRPr="008163B9">
        <w:rPr>
          <w:rFonts w:ascii="Times New Roman" w:hAnsi="Times New Roman" w:cs="Times New Roman"/>
          <w:sz w:val="28"/>
          <w:szCs w:val="28"/>
        </w:rPr>
        <w:t>— Мне, — говорит Лена, — только листочки на деревьях нарисовать надо да травку зелёную.</w:t>
      </w:r>
    </w:p>
    <w:p w:rsidR="008163B9" w:rsidRPr="008163B9" w:rsidRDefault="00306C60"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w:t>
      </w:r>
      <w:r w:rsidR="008163B9" w:rsidRPr="008163B9">
        <w:rPr>
          <w:rFonts w:ascii="Times New Roman" w:hAnsi="Times New Roman" w:cs="Times New Roman"/>
          <w:sz w:val="28"/>
          <w:szCs w:val="28"/>
        </w:rPr>
        <w:t xml:space="preserve"> Это много, — говорит Катя, а сама брови хмурит. И лицо недовольное сделала.</w:t>
      </w:r>
    </w:p>
    <w:p w:rsidR="008163B9" w:rsidRPr="008163B9" w:rsidRDefault="008163B9" w:rsidP="00416CAA">
      <w:pPr>
        <w:spacing w:after="0" w:line="276" w:lineRule="auto"/>
        <w:jc w:val="both"/>
        <w:rPr>
          <w:rFonts w:ascii="Times New Roman" w:hAnsi="Times New Roman" w:cs="Times New Roman"/>
          <w:sz w:val="28"/>
          <w:szCs w:val="28"/>
        </w:rPr>
      </w:pPr>
      <w:r w:rsidRPr="008163B9">
        <w:rPr>
          <w:rFonts w:ascii="Times New Roman" w:hAnsi="Times New Roman" w:cs="Times New Roman"/>
          <w:sz w:val="28"/>
          <w:szCs w:val="28"/>
        </w:rPr>
        <w:t>Посмотрела на неё Лена и отошла. Не взяла карандаш. Удивилась Катя, побежала за ней:</w:t>
      </w:r>
    </w:p>
    <w:p w:rsidR="008163B9" w:rsidRPr="008163B9" w:rsidRDefault="008163B9" w:rsidP="00416CAA">
      <w:pPr>
        <w:spacing w:after="0" w:line="276" w:lineRule="auto"/>
        <w:jc w:val="both"/>
        <w:rPr>
          <w:rFonts w:ascii="Times New Roman" w:hAnsi="Times New Roman" w:cs="Times New Roman"/>
          <w:sz w:val="28"/>
          <w:szCs w:val="28"/>
        </w:rPr>
      </w:pPr>
      <w:r w:rsidRPr="008163B9">
        <w:rPr>
          <w:rFonts w:ascii="Times New Roman" w:hAnsi="Times New Roman" w:cs="Times New Roman"/>
          <w:sz w:val="28"/>
          <w:szCs w:val="28"/>
        </w:rPr>
        <w:t>— Ну что ж ты? Бери!</w:t>
      </w:r>
    </w:p>
    <w:p w:rsidR="008163B9" w:rsidRPr="008163B9" w:rsidRDefault="008163B9" w:rsidP="00416CAA">
      <w:pPr>
        <w:spacing w:after="0" w:line="276" w:lineRule="auto"/>
        <w:jc w:val="both"/>
        <w:rPr>
          <w:rFonts w:ascii="Times New Roman" w:hAnsi="Times New Roman" w:cs="Times New Roman"/>
          <w:sz w:val="28"/>
          <w:szCs w:val="28"/>
        </w:rPr>
      </w:pPr>
      <w:r w:rsidRPr="008163B9">
        <w:rPr>
          <w:rFonts w:ascii="Times New Roman" w:hAnsi="Times New Roman" w:cs="Times New Roman"/>
          <w:sz w:val="28"/>
          <w:szCs w:val="28"/>
        </w:rPr>
        <w:lastRenderedPageBreak/>
        <w:t>— Не надо, — отвечает Лена.</w:t>
      </w:r>
    </w:p>
    <w:p w:rsidR="008163B9" w:rsidRPr="008163B9" w:rsidRDefault="008163B9" w:rsidP="00416CAA">
      <w:pPr>
        <w:spacing w:after="0" w:line="276" w:lineRule="auto"/>
        <w:jc w:val="both"/>
        <w:rPr>
          <w:rFonts w:ascii="Times New Roman" w:hAnsi="Times New Roman" w:cs="Times New Roman"/>
          <w:sz w:val="28"/>
          <w:szCs w:val="28"/>
        </w:rPr>
      </w:pPr>
      <w:r w:rsidRPr="008163B9">
        <w:rPr>
          <w:rFonts w:ascii="Times New Roman" w:hAnsi="Times New Roman" w:cs="Times New Roman"/>
          <w:sz w:val="28"/>
          <w:szCs w:val="28"/>
        </w:rPr>
        <w:t>На уроке учитель спрашивает:</w:t>
      </w:r>
    </w:p>
    <w:p w:rsidR="008163B9" w:rsidRPr="008163B9" w:rsidRDefault="008163B9" w:rsidP="00416CAA">
      <w:pPr>
        <w:spacing w:after="0" w:line="276" w:lineRule="auto"/>
        <w:jc w:val="both"/>
        <w:rPr>
          <w:rFonts w:ascii="Times New Roman" w:hAnsi="Times New Roman" w:cs="Times New Roman"/>
          <w:sz w:val="28"/>
          <w:szCs w:val="28"/>
        </w:rPr>
      </w:pPr>
      <w:r w:rsidRPr="008163B9">
        <w:rPr>
          <w:rFonts w:ascii="Times New Roman" w:hAnsi="Times New Roman" w:cs="Times New Roman"/>
          <w:sz w:val="28"/>
          <w:szCs w:val="28"/>
        </w:rPr>
        <w:t>— Отчего у тебя, Леночка, листья на деревьях синие?</w:t>
      </w:r>
    </w:p>
    <w:p w:rsidR="008163B9" w:rsidRPr="008163B9" w:rsidRDefault="008163B9" w:rsidP="00416CAA">
      <w:pPr>
        <w:spacing w:after="0" w:line="276" w:lineRule="auto"/>
        <w:jc w:val="both"/>
        <w:rPr>
          <w:rFonts w:ascii="Times New Roman" w:hAnsi="Times New Roman" w:cs="Times New Roman"/>
          <w:sz w:val="28"/>
          <w:szCs w:val="28"/>
        </w:rPr>
      </w:pPr>
      <w:r w:rsidRPr="008163B9">
        <w:rPr>
          <w:rFonts w:ascii="Times New Roman" w:hAnsi="Times New Roman" w:cs="Times New Roman"/>
          <w:sz w:val="28"/>
          <w:szCs w:val="28"/>
        </w:rPr>
        <w:t>— Карандаша зелёного нет.</w:t>
      </w:r>
    </w:p>
    <w:p w:rsidR="008163B9" w:rsidRPr="008163B9" w:rsidRDefault="008163B9" w:rsidP="00416CAA">
      <w:pPr>
        <w:spacing w:after="0" w:line="276" w:lineRule="auto"/>
        <w:jc w:val="both"/>
        <w:rPr>
          <w:rFonts w:ascii="Times New Roman" w:hAnsi="Times New Roman" w:cs="Times New Roman"/>
          <w:sz w:val="28"/>
          <w:szCs w:val="28"/>
        </w:rPr>
      </w:pPr>
      <w:r w:rsidRPr="008163B9">
        <w:rPr>
          <w:rFonts w:ascii="Times New Roman" w:hAnsi="Times New Roman" w:cs="Times New Roman"/>
          <w:sz w:val="28"/>
          <w:szCs w:val="28"/>
        </w:rPr>
        <w:t>— А почему же ты у своей подружки не взяла?</w:t>
      </w:r>
    </w:p>
    <w:p w:rsidR="008163B9" w:rsidRPr="008163B9" w:rsidRDefault="008163B9" w:rsidP="00416CAA">
      <w:pPr>
        <w:spacing w:after="0" w:line="276" w:lineRule="auto"/>
        <w:jc w:val="both"/>
        <w:rPr>
          <w:rFonts w:ascii="Times New Roman" w:hAnsi="Times New Roman" w:cs="Times New Roman"/>
          <w:sz w:val="28"/>
          <w:szCs w:val="28"/>
        </w:rPr>
      </w:pPr>
      <w:r w:rsidRPr="008163B9">
        <w:rPr>
          <w:rFonts w:ascii="Times New Roman" w:hAnsi="Times New Roman" w:cs="Times New Roman"/>
          <w:sz w:val="28"/>
          <w:szCs w:val="28"/>
        </w:rPr>
        <w:t>Молчит Лена. А Катя покраснела как рак и говорит:</w:t>
      </w:r>
    </w:p>
    <w:p w:rsidR="008163B9" w:rsidRPr="008163B9" w:rsidRDefault="008163B9" w:rsidP="00416CAA">
      <w:pPr>
        <w:spacing w:after="0" w:line="276" w:lineRule="auto"/>
        <w:jc w:val="both"/>
        <w:rPr>
          <w:rFonts w:ascii="Times New Roman" w:hAnsi="Times New Roman" w:cs="Times New Roman"/>
          <w:sz w:val="28"/>
          <w:szCs w:val="28"/>
        </w:rPr>
      </w:pPr>
      <w:r w:rsidRPr="008163B9">
        <w:rPr>
          <w:rFonts w:ascii="Times New Roman" w:hAnsi="Times New Roman" w:cs="Times New Roman"/>
          <w:sz w:val="28"/>
          <w:szCs w:val="28"/>
        </w:rPr>
        <w:t>— Я ей давала, а она не берёт.</w:t>
      </w:r>
    </w:p>
    <w:p w:rsidR="008163B9" w:rsidRPr="008163B9" w:rsidRDefault="008163B9" w:rsidP="00416CAA">
      <w:pPr>
        <w:spacing w:after="0" w:line="276" w:lineRule="auto"/>
        <w:jc w:val="both"/>
        <w:rPr>
          <w:rFonts w:ascii="Times New Roman" w:hAnsi="Times New Roman" w:cs="Times New Roman"/>
          <w:sz w:val="28"/>
          <w:szCs w:val="28"/>
        </w:rPr>
      </w:pPr>
      <w:r w:rsidRPr="008163B9">
        <w:rPr>
          <w:rFonts w:ascii="Times New Roman" w:hAnsi="Times New Roman" w:cs="Times New Roman"/>
          <w:sz w:val="28"/>
          <w:szCs w:val="28"/>
        </w:rPr>
        <w:t>Посмотрел учитель на обеих:</w:t>
      </w:r>
    </w:p>
    <w:p w:rsidR="008163B9" w:rsidRDefault="008163B9" w:rsidP="00416CAA">
      <w:pPr>
        <w:spacing w:after="0" w:line="276" w:lineRule="auto"/>
        <w:jc w:val="both"/>
        <w:rPr>
          <w:rFonts w:ascii="Times New Roman" w:hAnsi="Times New Roman" w:cs="Times New Roman"/>
          <w:sz w:val="28"/>
          <w:szCs w:val="28"/>
        </w:rPr>
      </w:pPr>
      <w:r w:rsidRPr="008163B9">
        <w:rPr>
          <w:rFonts w:ascii="Times New Roman" w:hAnsi="Times New Roman" w:cs="Times New Roman"/>
          <w:sz w:val="28"/>
          <w:szCs w:val="28"/>
        </w:rPr>
        <w:t>— Надо так давать, чтобы можно было взять.</w:t>
      </w:r>
    </w:p>
    <w:p w:rsidR="00AA6A2E" w:rsidRPr="008163B9" w:rsidRDefault="00AA6A2E" w:rsidP="00416CAA">
      <w:pPr>
        <w:spacing w:after="0" w:line="276" w:lineRule="auto"/>
        <w:jc w:val="both"/>
        <w:rPr>
          <w:rFonts w:ascii="Times New Roman" w:hAnsi="Times New Roman" w:cs="Times New Roman"/>
          <w:sz w:val="28"/>
          <w:szCs w:val="28"/>
        </w:rPr>
      </w:pPr>
    </w:p>
    <w:p w:rsidR="00AA6A2E" w:rsidRPr="00AA6A2E" w:rsidRDefault="00AA6A2E" w:rsidP="00416CAA">
      <w:pPr>
        <w:spacing w:after="0" w:line="276" w:lineRule="auto"/>
        <w:jc w:val="both"/>
        <w:rPr>
          <w:rFonts w:ascii="Times New Roman" w:hAnsi="Times New Roman" w:cs="Times New Roman"/>
          <w:b/>
          <w:bCs/>
          <w:sz w:val="28"/>
          <w:szCs w:val="28"/>
        </w:rPr>
      </w:pPr>
      <w:bookmarkStart w:id="141" w:name="Соловей_и_куст"/>
      <w:r w:rsidRPr="00AA6A2E">
        <w:rPr>
          <w:rFonts w:ascii="Times New Roman" w:hAnsi="Times New Roman" w:cs="Times New Roman"/>
          <w:b/>
          <w:bCs/>
          <w:sz w:val="28"/>
          <w:szCs w:val="28"/>
        </w:rPr>
        <w:t>Соловей и куст</w:t>
      </w:r>
      <w:bookmarkEnd w:id="141"/>
    </w:p>
    <w:p w:rsidR="00AA6A2E" w:rsidRPr="00B521C5" w:rsidRDefault="00AA6A2E" w:rsidP="00416CAA">
      <w:pPr>
        <w:spacing w:after="0" w:line="276" w:lineRule="auto"/>
        <w:jc w:val="both"/>
        <w:rPr>
          <w:rFonts w:ascii="Times New Roman" w:hAnsi="Times New Roman" w:cs="Times New Roman"/>
          <w:bCs/>
          <w:i/>
          <w:iCs/>
          <w:sz w:val="24"/>
          <w:szCs w:val="24"/>
        </w:rPr>
      </w:pPr>
      <w:r w:rsidRPr="00B521C5">
        <w:rPr>
          <w:rFonts w:ascii="Times New Roman" w:hAnsi="Times New Roman" w:cs="Times New Roman"/>
          <w:bCs/>
          <w:i/>
          <w:iCs/>
          <w:sz w:val="24"/>
          <w:szCs w:val="24"/>
        </w:rPr>
        <w:t>Притча для детей</w:t>
      </w:r>
    </w:p>
    <w:p w:rsidR="00AA6A2E" w:rsidRPr="00AA6A2E" w:rsidRDefault="00AA6A2E" w:rsidP="00416CAA">
      <w:pPr>
        <w:spacing w:after="0" w:line="276" w:lineRule="auto"/>
        <w:jc w:val="both"/>
        <w:rPr>
          <w:rFonts w:ascii="Times New Roman" w:hAnsi="Times New Roman" w:cs="Times New Roman"/>
          <w:sz w:val="28"/>
          <w:szCs w:val="28"/>
        </w:rPr>
      </w:pPr>
      <w:r w:rsidRPr="00AA6A2E">
        <w:rPr>
          <w:rFonts w:ascii="Times New Roman" w:hAnsi="Times New Roman" w:cs="Times New Roman"/>
          <w:sz w:val="28"/>
          <w:szCs w:val="28"/>
        </w:rPr>
        <w:t>Соловей однажды увидел цветущий куст и решил сидеть на нём и дожидаться плодов. Сидел соловей много месяцев и близко не подпускал других птиц, чтобы не делиться. Но вот цветок превратился в коробочку, коробочка лопнула, и белые хлопья из неё разлетелись вокруг, потому что был это хлопковый куст.</w:t>
      </w:r>
    </w:p>
    <w:p w:rsidR="00AA6A2E" w:rsidRPr="00AA6A2E" w:rsidRDefault="00AA6A2E" w:rsidP="00416CAA">
      <w:pPr>
        <w:spacing w:after="0" w:line="276" w:lineRule="auto"/>
        <w:jc w:val="both"/>
        <w:rPr>
          <w:rFonts w:ascii="Times New Roman" w:hAnsi="Times New Roman" w:cs="Times New Roman"/>
          <w:sz w:val="28"/>
          <w:szCs w:val="28"/>
        </w:rPr>
      </w:pPr>
      <w:r w:rsidRPr="00AA6A2E">
        <w:rPr>
          <w:rFonts w:ascii="Times New Roman" w:hAnsi="Times New Roman" w:cs="Times New Roman"/>
          <w:sz w:val="28"/>
          <w:szCs w:val="28"/>
        </w:rPr>
        <w:t>Прилетела тут кукушка и говорит соловью:</w:t>
      </w:r>
    </w:p>
    <w:p w:rsidR="00AA6A2E" w:rsidRDefault="00AA6A2E" w:rsidP="00416CAA">
      <w:pPr>
        <w:spacing w:after="0" w:line="276" w:lineRule="auto"/>
        <w:jc w:val="both"/>
        <w:rPr>
          <w:rFonts w:ascii="Times New Roman" w:hAnsi="Times New Roman" w:cs="Times New Roman"/>
          <w:sz w:val="28"/>
          <w:szCs w:val="28"/>
        </w:rPr>
      </w:pPr>
      <w:r w:rsidRPr="00AA6A2E">
        <w:rPr>
          <w:rFonts w:ascii="Times New Roman" w:hAnsi="Times New Roman" w:cs="Times New Roman"/>
          <w:sz w:val="28"/>
          <w:szCs w:val="28"/>
        </w:rPr>
        <w:t>— Вот видишь, пустил бы ты нас, мы бы тебе сказали, где съедобные плоды. Но ты ведь никого близко не подпускал, вот и наказан за жадность.</w:t>
      </w:r>
    </w:p>
    <w:p w:rsidR="00BF6CED" w:rsidRDefault="00BF6CED" w:rsidP="00416CAA">
      <w:pPr>
        <w:spacing w:after="0" w:line="276" w:lineRule="auto"/>
        <w:jc w:val="both"/>
        <w:rPr>
          <w:rFonts w:ascii="Times New Roman" w:hAnsi="Times New Roman" w:cs="Times New Roman"/>
          <w:sz w:val="28"/>
          <w:szCs w:val="28"/>
        </w:rPr>
      </w:pPr>
    </w:p>
    <w:p w:rsidR="00BF6CED" w:rsidRPr="00BF6CED" w:rsidRDefault="00BF6CED" w:rsidP="00416CAA">
      <w:pPr>
        <w:spacing w:after="0" w:line="276" w:lineRule="auto"/>
        <w:jc w:val="both"/>
        <w:rPr>
          <w:rFonts w:ascii="Times New Roman" w:hAnsi="Times New Roman" w:cs="Times New Roman"/>
          <w:b/>
          <w:sz w:val="28"/>
          <w:szCs w:val="28"/>
        </w:rPr>
      </w:pPr>
      <w:bookmarkStart w:id="142" w:name="Мешок_снега"/>
      <w:r w:rsidRPr="00BF6CED">
        <w:rPr>
          <w:rFonts w:ascii="Times New Roman" w:hAnsi="Times New Roman" w:cs="Times New Roman"/>
          <w:b/>
          <w:sz w:val="28"/>
          <w:szCs w:val="28"/>
        </w:rPr>
        <w:t>Мешок снега</w:t>
      </w:r>
      <w:bookmarkEnd w:id="142"/>
    </w:p>
    <w:p w:rsidR="00BF6CED" w:rsidRPr="00B521C5" w:rsidRDefault="00BF6CED" w:rsidP="00416CAA">
      <w:pPr>
        <w:spacing w:after="0" w:line="276" w:lineRule="auto"/>
        <w:jc w:val="both"/>
        <w:rPr>
          <w:rFonts w:ascii="Times New Roman" w:hAnsi="Times New Roman" w:cs="Times New Roman"/>
          <w:i/>
          <w:sz w:val="24"/>
          <w:szCs w:val="24"/>
        </w:rPr>
      </w:pPr>
      <w:r w:rsidRPr="00B521C5">
        <w:rPr>
          <w:rFonts w:ascii="Times New Roman" w:hAnsi="Times New Roman" w:cs="Times New Roman"/>
          <w:i/>
          <w:sz w:val="24"/>
          <w:szCs w:val="24"/>
        </w:rPr>
        <w:t>Притча для детей</w:t>
      </w:r>
    </w:p>
    <w:p w:rsidR="00BF6CED" w:rsidRPr="00BF6CED" w:rsidRDefault="00BF6CED" w:rsidP="00416CAA">
      <w:pPr>
        <w:pStyle w:val="a9"/>
        <w:spacing w:line="276" w:lineRule="auto"/>
        <w:jc w:val="both"/>
        <w:rPr>
          <w:rFonts w:ascii="Times New Roman" w:hAnsi="Times New Roman" w:cs="Times New Roman"/>
          <w:sz w:val="28"/>
          <w:szCs w:val="28"/>
        </w:rPr>
      </w:pPr>
      <w:r w:rsidRPr="00BF6CED">
        <w:rPr>
          <w:rFonts w:ascii="Times New Roman" w:hAnsi="Times New Roman" w:cs="Times New Roman"/>
          <w:sz w:val="28"/>
          <w:szCs w:val="28"/>
        </w:rPr>
        <w:t>Предложил жадный и хитрый человек своему бедному глупому соседу мешок снега зимой — в долг до лета, но с условием: не вернёт мешок снега, значит, должен будет отдать мешок золота. Удивился глупый сосед: снега полон двор, сам не знает, куда девать. Но зря же ведь предлагать не станут… И взял мешок! А как лето пришло, то и сосед тут как тут:</w:t>
      </w:r>
    </w:p>
    <w:p w:rsidR="00BF6CED" w:rsidRPr="00BF6CED" w:rsidRDefault="00BF6CED" w:rsidP="00416CAA">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 Отдавай долг!</w:t>
      </w:r>
    </w:p>
    <w:p w:rsidR="00BF6CED" w:rsidRPr="00BF6CED" w:rsidRDefault="00BF6CED" w:rsidP="00416CAA">
      <w:pPr>
        <w:pStyle w:val="a9"/>
        <w:spacing w:line="276" w:lineRule="auto"/>
        <w:jc w:val="both"/>
        <w:rPr>
          <w:rFonts w:ascii="Times New Roman" w:hAnsi="Times New Roman" w:cs="Times New Roman"/>
          <w:sz w:val="28"/>
          <w:szCs w:val="28"/>
        </w:rPr>
      </w:pPr>
      <w:r w:rsidRPr="00BF6CED">
        <w:rPr>
          <w:rFonts w:ascii="Times New Roman" w:hAnsi="Times New Roman" w:cs="Times New Roman"/>
          <w:sz w:val="28"/>
          <w:szCs w:val="28"/>
        </w:rPr>
        <w:t>Схватился за голову глупый человек: как быть? Ведь снег-то давно уж растаял! К счастью, другой со</w:t>
      </w:r>
      <w:r>
        <w:rPr>
          <w:rFonts w:ascii="Times New Roman" w:hAnsi="Times New Roman" w:cs="Times New Roman"/>
          <w:sz w:val="28"/>
          <w:szCs w:val="28"/>
        </w:rPr>
        <w:t>сед у него добрым и мудрым был.</w:t>
      </w:r>
    </w:p>
    <w:p w:rsidR="00BF6CED" w:rsidRPr="00BF6CED" w:rsidRDefault="00BF6CED" w:rsidP="00416CAA">
      <w:pPr>
        <w:pStyle w:val="a9"/>
        <w:spacing w:line="276" w:lineRule="auto"/>
        <w:jc w:val="both"/>
        <w:rPr>
          <w:rFonts w:ascii="Times New Roman" w:hAnsi="Times New Roman" w:cs="Times New Roman"/>
          <w:sz w:val="28"/>
          <w:szCs w:val="28"/>
        </w:rPr>
      </w:pPr>
      <w:r w:rsidRPr="00BF6CED">
        <w:rPr>
          <w:rFonts w:ascii="Times New Roman" w:hAnsi="Times New Roman" w:cs="Times New Roman"/>
          <w:sz w:val="28"/>
          <w:szCs w:val="28"/>
        </w:rPr>
        <w:t>— Ладно, — говорит он, — помогу уж тебе. Глядишь, в другой раз будешь умнее. Ты, — говорит, — брось пустой мешок в лужу побольше и скажи жадному соседу, чтобы быстрей шёл получать долг. А уж дальше — моя забота!</w:t>
      </w:r>
    </w:p>
    <w:p w:rsidR="00BF6CED" w:rsidRPr="00BF6CED" w:rsidRDefault="00BF6CED" w:rsidP="00416CAA">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Глупый человек так и сделал.</w:t>
      </w:r>
    </w:p>
    <w:p w:rsidR="00BF6CED" w:rsidRPr="00BF6CED" w:rsidRDefault="00BF6CED" w:rsidP="00416CAA">
      <w:pPr>
        <w:pStyle w:val="a9"/>
        <w:spacing w:line="276" w:lineRule="auto"/>
        <w:jc w:val="both"/>
        <w:rPr>
          <w:rFonts w:ascii="Times New Roman" w:hAnsi="Times New Roman" w:cs="Times New Roman"/>
          <w:sz w:val="28"/>
          <w:szCs w:val="28"/>
        </w:rPr>
      </w:pPr>
      <w:r w:rsidRPr="00BF6CED">
        <w:rPr>
          <w:rFonts w:ascii="Times New Roman" w:hAnsi="Times New Roman" w:cs="Times New Roman"/>
          <w:sz w:val="28"/>
          <w:szCs w:val="28"/>
        </w:rPr>
        <w:t xml:space="preserve">Подивился жадный сосед: где это сумел глупец столько золота раздобыть — снег-то в разгар лета разве найдёшь? И пошёл за долгом. А навстречу ему — мудрый сосед. Разговорились. </w:t>
      </w:r>
      <w:r>
        <w:rPr>
          <w:rFonts w:ascii="Times New Roman" w:hAnsi="Times New Roman" w:cs="Times New Roman"/>
          <w:sz w:val="28"/>
          <w:szCs w:val="28"/>
        </w:rPr>
        <w:t>Как дела, куда кто путь держит…</w:t>
      </w:r>
    </w:p>
    <w:p w:rsidR="00BF6CED" w:rsidRPr="00BF6CED" w:rsidRDefault="00783197" w:rsidP="00416CAA">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F6CED" w:rsidRPr="00BF6CED">
        <w:rPr>
          <w:rFonts w:ascii="Times New Roman" w:hAnsi="Times New Roman" w:cs="Times New Roman"/>
          <w:sz w:val="28"/>
          <w:szCs w:val="28"/>
        </w:rPr>
        <w:t>Да вот, — говорит мудрый сосед, — иду</w:t>
      </w:r>
      <w:r w:rsidR="00BF6CED">
        <w:rPr>
          <w:rFonts w:ascii="Times New Roman" w:hAnsi="Times New Roman" w:cs="Times New Roman"/>
          <w:sz w:val="28"/>
          <w:szCs w:val="28"/>
        </w:rPr>
        <w:t xml:space="preserve"> покупателя на свой луг искать.</w:t>
      </w:r>
    </w:p>
    <w:p w:rsidR="00BF6CED" w:rsidRPr="00BF6CED" w:rsidRDefault="00BF6CED" w:rsidP="00416CAA">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 И много ль за него хочешь?</w:t>
      </w:r>
    </w:p>
    <w:p w:rsidR="00BF6CED" w:rsidRPr="00BF6CED" w:rsidRDefault="00BF6CED" w:rsidP="00416CAA">
      <w:pPr>
        <w:pStyle w:val="a9"/>
        <w:spacing w:line="276" w:lineRule="auto"/>
        <w:jc w:val="both"/>
        <w:rPr>
          <w:rFonts w:ascii="Times New Roman" w:hAnsi="Times New Roman" w:cs="Times New Roman"/>
          <w:sz w:val="28"/>
          <w:szCs w:val="28"/>
        </w:rPr>
      </w:pPr>
      <w:r w:rsidRPr="00BF6CED">
        <w:rPr>
          <w:rFonts w:ascii="Times New Roman" w:hAnsi="Times New Roman" w:cs="Times New Roman"/>
          <w:sz w:val="28"/>
          <w:szCs w:val="28"/>
        </w:rPr>
        <w:t>— Да столько, что по</w:t>
      </w:r>
      <w:r>
        <w:rPr>
          <w:rFonts w:ascii="Times New Roman" w:hAnsi="Times New Roman" w:cs="Times New Roman"/>
          <w:sz w:val="28"/>
          <w:szCs w:val="28"/>
        </w:rPr>
        <w:t>ка никто не даёт. Мешок золота!</w:t>
      </w:r>
    </w:p>
    <w:p w:rsidR="00BF6CED" w:rsidRPr="00BF6CED" w:rsidRDefault="00BF6CED" w:rsidP="00416CAA">
      <w:pPr>
        <w:pStyle w:val="a9"/>
        <w:spacing w:line="276" w:lineRule="auto"/>
        <w:jc w:val="both"/>
        <w:rPr>
          <w:rFonts w:ascii="Times New Roman" w:hAnsi="Times New Roman" w:cs="Times New Roman"/>
          <w:sz w:val="28"/>
          <w:szCs w:val="28"/>
        </w:rPr>
      </w:pPr>
      <w:r w:rsidRPr="00BF6CED">
        <w:rPr>
          <w:rFonts w:ascii="Times New Roman" w:hAnsi="Times New Roman" w:cs="Times New Roman"/>
          <w:sz w:val="28"/>
          <w:szCs w:val="28"/>
        </w:rPr>
        <w:t xml:space="preserve">А на этот луг жадный человек давно уже заглядывался. И как раз </w:t>
      </w:r>
      <w:r>
        <w:rPr>
          <w:rFonts w:ascii="Times New Roman" w:hAnsi="Times New Roman" w:cs="Times New Roman"/>
          <w:sz w:val="28"/>
          <w:szCs w:val="28"/>
        </w:rPr>
        <w:t>мешок золота у него теперь был…</w:t>
      </w:r>
    </w:p>
    <w:p w:rsidR="00BF6CED" w:rsidRPr="00BF6CED" w:rsidRDefault="00BF6CED" w:rsidP="00416CAA">
      <w:pPr>
        <w:pStyle w:val="a9"/>
        <w:spacing w:line="276" w:lineRule="auto"/>
        <w:jc w:val="both"/>
        <w:rPr>
          <w:rFonts w:ascii="Times New Roman" w:hAnsi="Times New Roman" w:cs="Times New Roman"/>
          <w:sz w:val="28"/>
          <w:szCs w:val="28"/>
        </w:rPr>
      </w:pPr>
      <w:r w:rsidRPr="00BF6CED">
        <w:rPr>
          <w:rFonts w:ascii="Times New Roman" w:hAnsi="Times New Roman" w:cs="Times New Roman"/>
          <w:sz w:val="28"/>
          <w:szCs w:val="28"/>
        </w:rPr>
        <w:t>— Я покупаю! —</w:t>
      </w:r>
      <w:r>
        <w:rPr>
          <w:rFonts w:ascii="Times New Roman" w:hAnsi="Times New Roman" w:cs="Times New Roman"/>
          <w:sz w:val="28"/>
          <w:szCs w:val="28"/>
        </w:rPr>
        <w:t xml:space="preserve"> сказал он. — Пошли за золотом!</w:t>
      </w:r>
    </w:p>
    <w:p w:rsidR="00BF6CED" w:rsidRPr="00BF6CED" w:rsidRDefault="00BF6CED" w:rsidP="00416CAA">
      <w:pPr>
        <w:pStyle w:val="a9"/>
        <w:spacing w:line="276" w:lineRule="auto"/>
        <w:jc w:val="both"/>
        <w:rPr>
          <w:rFonts w:ascii="Times New Roman" w:hAnsi="Times New Roman" w:cs="Times New Roman"/>
          <w:sz w:val="28"/>
          <w:szCs w:val="28"/>
        </w:rPr>
      </w:pPr>
      <w:r w:rsidRPr="00BF6CED">
        <w:rPr>
          <w:rFonts w:ascii="Times New Roman" w:hAnsi="Times New Roman" w:cs="Times New Roman"/>
          <w:sz w:val="28"/>
          <w:szCs w:val="28"/>
        </w:rPr>
        <w:t>— Нет, так дело не пойдёт! Ты сначала луг посмотри, — предупредил мудрый сосед, — чтобы пот</w:t>
      </w:r>
      <w:r>
        <w:rPr>
          <w:rFonts w:ascii="Times New Roman" w:hAnsi="Times New Roman" w:cs="Times New Roman"/>
          <w:sz w:val="28"/>
          <w:szCs w:val="28"/>
        </w:rPr>
        <w:t>ом ко мне никаких обид не было!</w:t>
      </w:r>
    </w:p>
    <w:p w:rsidR="00BF6CED" w:rsidRPr="00BF6CED" w:rsidRDefault="00BF6CED" w:rsidP="00416CAA">
      <w:pPr>
        <w:pStyle w:val="a9"/>
        <w:spacing w:line="276" w:lineRule="auto"/>
        <w:jc w:val="both"/>
        <w:rPr>
          <w:rFonts w:ascii="Times New Roman" w:hAnsi="Times New Roman" w:cs="Times New Roman"/>
          <w:sz w:val="28"/>
          <w:szCs w:val="28"/>
        </w:rPr>
      </w:pPr>
      <w:r w:rsidRPr="00BF6CED">
        <w:rPr>
          <w:rFonts w:ascii="Times New Roman" w:hAnsi="Times New Roman" w:cs="Times New Roman"/>
          <w:sz w:val="28"/>
          <w:szCs w:val="28"/>
        </w:rPr>
        <w:t xml:space="preserve">— Ничего, — думает жадный. — Всё равно никуда от </w:t>
      </w:r>
      <w:r>
        <w:rPr>
          <w:rFonts w:ascii="Times New Roman" w:hAnsi="Times New Roman" w:cs="Times New Roman"/>
          <w:sz w:val="28"/>
          <w:szCs w:val="28"/>
        </w:rPr>
        <w:t>меня мой мешок золота не уйдёт!</w:t>
      </w:r>
    </w:p>
    <w:p w:rsidR="00BF6CED" w:rsidRPr="00BF6CED" w:rsidRDefault="00BF6CED" w:rsidP="00416CAA">
      <w:pPr>
        <w:pStyle w:val="a9"/>
        <w:spacing w:line="276" w:lineRule="auto"/>
        <w:jc w:val="both"/>
        <w:rPr>
          <w:rFonts w:ascii="Times New Roman" w:hAnsi="Times New Roman" w:cs="Times New Roman"/>
          <w:sz w:val="28"/>
          <w:szCs w:val="28"/>
        </w:rPr>
      </w:pPr>
      <w:r w:rsidRPr="00BF6CED">
        <w:rPr>
          <w:rFonts w:ascii="Times New Roman" w:hAnsi="Times New Roman" w:cs="Times New Roman"/>
          <w:sz w:val="28"/>
          <w:szCs w:val="28"/>
        </w:rPr>
        <w:t>И пошёл за мудрым соседом. А тот водил его, водил по самой жаре, весь луг вдоль и поп</w:t>
      </w:r>
      <w:r>
        <w:rPr>
          <w:rFonts w:ascii="Times New Roman" w:hAnsi="Times New Roman" w:cs="Times New Roman"/>
          <w:sz w:val="28"/>
          <w:szCs w:val="28"/>
        </w:rPr>
        <w:t>ерёк показал. Наконец, говорит:</w:t>
      </w:r>
    </w:p>
    <w:p w:rsidR="00BF6CED" w:rsidRPr="00BF6CED" w:rsidRDefault="00BF6CED" w:rsidP="00416CAA">
      <w:pPr>
        <w:pStyle w:val="a9"/>
        <w:spacing w:line="276" w:lineRule="auto"/>
        <w:jc w:val="both"/>
        <w:rPr>
          <w:rFonts w:ascii="Times New Roman" w:hAnsi="Times New Roman" w:cs="Times New Roman"/>
          <w:sz w:val="28"/>
          <w:szCs w:val="28"/>
        </w:rPr>
      </w:pPr>
      <w:r w:rsidRPr="00BF6CED">
        <w:rPr>
          <w:rFonts w:ascii="Times New Roman" w:hAnsi="Times New Roman" w:cs="Times New Roman"/>
          <w:sz w:val="28"/>
          <w:szCs w:val="28"/>
        </w:rPr>
        <w:t>— Ну, а</w:t>
      </w:r>
      <w:r>
        <w:rPr>
          <w:rFonts w:ascii="Times New Roman" w:hAnsi="Times New Roman" w:cs="Times New Roman"/>
          <w:sz w:val="28"/>
          <w:szCs w:val="28"/>
        </w:rPr>
        <w:t xml:space="preserve"> теперь пошли за твоим золотом.</w:t>
      </w:r>
    </w:p>
    <w:p w:rsidR="00BF6CED" w:rsidRPr="00BF6CED" w:rsidRDefault="00BF6CED" w:rsidP="00416CAA">
      <w:pPr>
        <w:pStyle w:val="a9"/>
        <w:spacing w:line="276" w:lineRule="auto"/>
        <w:jc w:val="both"/>
        <w:rPr>
          <w:rFonts w:ascii="Times New Roman" w:hAnsi="Times New Roman" w:cs="Times New Roman"/>
          <w:sz w:val="28"/>
          <w:szCs w:val="28"/>
        </w:rPr>
      </w:pPr>
      <w:r w:rsidRPr="00BF6CED">
        <w:rPr>
          <w:rFonts w:ascii="Times New Roman" w:hAnsi="Times New Roman" w:cs="Times New Roman"/>
          <w:sz w:val="28"/>
          <w:szCs w:val="28"/>
        </w:rPr>
        <w:t>Пришли во двор бедного человека.</w:t>
      </w:r>
    </w:p>
    <w:p w:rsidR="00BF6CED" w:rsidRPr="00BF6CED" w:rsidRDefault="007F6FB0" w:rsidP="00416CAA">
      <w:pPr>
        <w:pStyle w:val="a9"/>
        <w:spacing w:line="276" w:lineRule="auto"/>
        <w:jc w:val="both"/>
        <w:rPr>
          <w:rFonts w:ascii="Times New Roman" w:hAnsi="Times New Roman" w:cs="Times New Roman"/>
          <w:sz w:val="28"/>
          <w:szCs w:val="28"/>
        </w:rPr>
      </w:pPr>
      <w:r w:rsidRPr="00B62567">
        <w:rPr>
          <w:rFonts w:ascii="Times New Roman" w:hAnsi="Times New Roman" w:cs="Times New Roman"/>
          <w:sz w:val="28"/>
          <w:szCs w:val="28"/>
        </w:rPr>
        <w:t>—</w:t>
      </w:r>
      <w:r>
        <w:rPr>
          <w:rFonts w:ascii="Times New Roman" w:hAnsi="Times New Roman" w:cs="Times New Roman"/>
          <w:sz w:val="28"/>
          <w:szCs w:val="28"/>
        </w:rPr>
        <w:t xml:space="preserve"> </w:t>
      </w:r>
      <w:r w:rsidR="00BF6CED" w:rsidRPr="00BF6CED">
        <w:rPr>
          <w:rFonts w:ascii="Times New Roman" w:hAnsi="Times New Roman" w:cs="Times New Roman"/>
          <w:sz w:val="28"/>
          <w:szCs w:val="28"/>
        </w:rPr>
        <w:t>А ну, — говорит ему жадный сосед.</w:t>
      </w:r>
      <w:r w:rsidR="00BF6CED">
        <w:rPr>
          <w:rFonts w:ascii="Times New Roman" w:hAnsi="Times New Roman" w:cs="Times New Roman"/>
          <w:sz w:val="28"/>
          <w:szCs w:val="28"/>
        </w:rPr>
        <w:t xml:space="preserve"> — Подавай мне сюда моё золото!</w:t>
      </w:r>
    </w:p>
    <w:p w:rsidR="00BF6CED" w:rsidRPr="00BF6CED" w:rsidRDefault="00BF6CED" w:rsidP="00416CAA">
      <w:pPr>
        <w:pStyle w:val="a9"/>
        <w:spacing w:line="276" w:lineRule="auto"/>
        <w:jc w:val="both"/>
        <w:rPr>
          <w:rFonts w:ascii="Times New Roman" w:hAnsi="Times New Roman" w:cs="Times New Roman"/>
          <w:sz w:val="28"/>
          <w:szCs w:val="28"/>
        </w:rPr>
      </w:pPr>
      <w:r w:rsidRPr="00BF6CED">
        <w:rPr>
          <w:rFonts w:ascii="Times New Roman" w:hAnsi="Times New Roman" w:cs="Times New Roman"/>
          <w:sz w:val="28"/>
          <w:szCs w:val="28"/>
        </w:rPr>
        <w:t>А глупый человек уж, как ни глуп б</w:t>
      </w:r>
      <w:r>
        <w:rPr>
          <w:rFonts w:ascii="Times New Roman" w:hAnsi="Times New Roman" w:cs="Times New Roman"/>
          <w:sz w:val="28"/>
          <w:szCs w:val="28"/>
        </w:rPr>
        <w:t>ыл, сообразил, что надо делать.</w:t>
      </w:r>
    </w:p>
    <w:p w:rsidR="00BF6CED" w:rsidRPr="00BF6CED" w:rsidRDefault="00BF6CED" w:rsidP="00416CAA">
      <w:pPr>
        <w:pStyle w:val="a9"/>
        <w:spacing w:line="276" w:lineRule="auto"/>
        <w:jc w:val="both"/>
        <w:rPr>
          <w:rFonts w:ascii="Times New Roman" w:hAnsi="Times New Roman" w:cs="Times New Roman"/>
          <w:sz w:val="28"/>
          <w:szCs w:val="28"/>
        </w:rPr>
      </w:pPr>
      <w:r w:rsidRPr="00BF6CED">
        <w:rPr>
          <w:rFonts w:ascii="Times New Roman" w:hAnsi="Times New Roman" w:cs="Times New Roman"/>
          <w:sz w:val="28"/>
          <w:szCs w:val="28"/>
        </w:rPr>
        <w:t xml:space="preserve">— Какое золото? — спрашивает. — Я тебе снег во дворе положил. Да ты что-то </w:t>
      </w:r>
      <w:r>
        <w:rPr>
          <w:rFonts w:ascii="Times New Roman" w:hAnsi="Times New Roman" w:cs="Times New Roman"/>
          <w:sz w:val="28"/>
          <w:szCs w:val="28"/>
        </w:rPr>
        <w:t>долго не шёл, вот он и растаял.</w:t>
      </w:r>
    </w:p>
    <w:p w:rsidR="00BF6CED" w:rsidRPr="00BF6CED" w:rsidRDefault="00BF6CED" w:rsidP="00416CAA">
      <w:pPr>
        <w:pStyle w:val="a9"/>
        <w:spacing w:line="276" w:lineRule="auto"/>
        <w:jc w:val="both"/>
        <w:rPr>
          <w:rFonts w:ascii="Times New Roman" w:hAnsi="Times New Roman" w:cs="Times New Roman"/>
          <w:sz w:val="28"/>
          <w:szCs w:val="28"/>
        </w:rPr>
      </w:pPr>
      <w:r w:rsidRPr="00BF6CED">
        <w:rPr>
          <w:rFonts w:ascii="Times New Roman" w:hAnsi="Times New Roman" w:cs="Times New Roman"/>
          <w:sz w:val="28"/>
          <w:szCs w:val="28"/>
        </w:rPr>
        <w:t>Посмотрел жадный человек на своего бедного и больше не глупого соседа, потом — на мудрого… Но ничего не поделаешь. Так с мокрым пустым мешком и ушёл восвояси!</w:t>
      </w:r>
    </w:p>
    <w:p w:rsidR="00427E1B" w:rsidRPr="00BF6CED" w:rsidRDefault="00427E1B" w:rsidP="00416CAA">
      <w:pPr>
        <w:pStyle w:val="a9"/>
        <w:spacing w:line="276" w:lineRule="auto"/>
        <w:jc w:val="both"/>
        <w:rPr>
          <w:rFonts w:ascii="Times New Roman" w:hAnsi="Times New Roman" w:cs="Times New Roman"/>
          <w:sz w:val="28"/>
          <w:szCs w:val="28"/>
        </w:rPr>
      </w:pPr>
    </w:p>
    <w:p w:rsidR="00427E1B" w:rsidRDefault="00427E1B" w:rsidP="00416CAA">
      <w:pPr>
        <w:pStyle w:val="1"/>
        <w:spacing w:before="0" w:line="276" w:lineRule="auto"/>
        <w:jc w:val="center"/>
        <w:rPr>
          <w:rFonts w:ascii="Times New Roman" w:hAnsi="Times New Roman" w:cs="Times New Roman"/>
          <w:color w:val="FF0000"/>
          <w:sz w:val="36"/>
          <w:szCs w:val="36"/>
        </w:rPr>
      </w:pPr>
      <w:bookmarkStart w:id="143" w:name="_Toc521411117"/>
      <w:r w:rsidRPr="00400C55">
        <w:rPr>
          <w:rFonts w:ascii="Times New Roman" w:hAnsi="Times New Roman" w:cs="Times New Roman"/>
          <w:color w:val="FF0000"/>
          <w:sz w:val="36"/>
          <w:szCs w:val="36"/>
        </w:rPr>
        <w:t>Притчи о хитрости</w:t>
      </w:r>
      <w:bookmarkEnd w:id="143"/>
    </w:p>
    <w:p w:rsidR="00783197" w:rsidRPr="00783197" w:rsidRDefault="00783197" w:rsidP="00416CAA">
      <w:pPr>
        <w:spacing w:after="0" w:line="276" w:lineRule="auto"/>
        <w:jc w:val="both"/>
        <w:rPr>
          <w:rFonts w:ascii="Times New Roman" w:hAnsi="Times New Roman" w:cs="Times New Roman"/>
          <w:sz w:val="28"/>
          <w:szCs w:val="28"/>
        </w:rPr>
      </w:pPr>
    </w:p>
    <w:p w:rsidR="00427E1B" w:rsidRPr="00427E1B" w:rsidRDefault="00427E1B" w:rsidP="00416CAA">
      <w:pPr>
        <w:spacing w:after="0" w:line="276" w:lineRule="auto"/>
        <w:jc w:val="both"/>
        <w:rPr>
          <w:rFonts w:ascii="Times New Roman" w:hAnsi="Times New Roman" w:cs="Times New Roman"/>
          <w:b/>
          <w:bCs/>
          <w:sz w:val="28"/>
          <w:szCs w:val="28"/>
        </w:rPr>
      </w:pPr>
      <w:bookmarkStart w:id="144" w:name="Волк_и_осёл"/>
      <w:r w:rsidRPr="00427E1B">
        <w:rPr>
          <w:rFonts w:ascii="Times New Roman" w:hAnsi="Times New Roman" w:cs="Times New Roman"/>
          <w:b/>
          <w:bCs/>
          <w:sz w:val="28"/>
          <w:szCs w:val="28"/>
        </w:rPr>
        <w:t>Волк и осёл</w:t>
      </w:r>
      <w:bookmarkEnd w:id="144"/>
    </w:p>
    <w:p w:rsidR="00427E1B" w:rsidRPr="00B521C5" w:rsidRDefault="00427E1B" w:rsidP="00416CAA">
      <w:pPr>
        <w:spacing w:after="0" w:line="276" w:lineRule="auto"/>
        <w:jc w:val="both"/>
        <w:rPr>
          <w:rFonts w:ascii="Times New Roman" w:hAnsi="Times New Roman" w:cs="Times New Roman"/>
          <w:bCs/>
          <w:i/>
          <w:iCs/>
          <w:sz w:val="24"/>
          <w:szCs w:val="24"/>
        </w:rPr>
      </w:pPr>
      <w:r w:rsidRPr="00B521C5">
        <w:rPr>
          <w:rFonts w:ascii="Times New Roman" w:hAnsi="Times New Roman" w:cs="Times New Roman"/>
          <w:bCs/>
          <w:i/>
          <w:iCs/>
          <w:sz w:val="24"/>
          <w:szCs w:val="24"/>
        </w:rPr>
        <w:t>Русская притча</w:t>
      </w:r>
    </w:p>
    <w:p w:rsidR="00427E1B" w:rsidRPr="00427E1B" w:rsidRDefault="00427E1B" w:rsidP="00416CAA">
      <w:pPr>
        <w:spacing w:after="0" w:line="276" w:lineRule="auto"/>
        <w:jc w:val="both"/>
        <w:rPr>
          <w:rFonts w:ascii="Times New Roman" w:hAnsi="Times New Roman" w:cs="Times New Roman"/>
          <w:sz w:val="28"/>
          <w:szCs w:val="28"/>
        </w:rPr>
      </w:pPr>
      <w:r w:rsidRPr="00427E1B">
        <w:rPr>
          <w:rFonts w:ascii="Times New Roman" w:hAnsi="Times New Roman" w:cs="Times New Roman"/>
          <w:sz w:val="28"/>
          <w:szCs w:val="28"/>
        </w:rPr>
        <w:t>Все слышали о том, что волк хитёр и коварен.</w:t>
      </w:r>
    </w:p>
    <w:p w:rsidR="00427E1B" w:rsidRPr="00427E1B" w:rsidRDefault="00427E1B" w:rsidP="00416CAA">
      <w:pPr>
        <w:spacing w:after="0" w:line="276" w:lineRule="auto"/>
        <w:jc w:val="both"/>
        <w:rPr>
          <w:rFonts w:ascii="Times New Roman" w:hAnsi="Times New Roman" w:cs="Times New Roman"/>
          <w:sz w:val="28"/>
          <w:szCs w:val="28"/>
        </w:rPr>
      </w:pPr>
      <w:r w:rsidRPr="00427E1B">
        <w:rPr>
          <w:rFonts w:ascii="Times New Roman" w:hAnsi="Times New Roman" w:cs="Times New Roman"/>
          <w:sz w:val="28"/>
          <w:szCs w:val="28"/>
        </w:rPr>
        <w:t>Пришёл некогда волк к ослу, на поле пасущемуся, и говорит:</w:t>
      </w:r>
    </w:p>
    <w:p w:rsidR="00427E1B" w:rsidRPr="00427E1B" w:rsidRDefault="00427E1B" w:rsidP="00416CAA">
      <w:pPr>
        <w:spacing w:after="0" w:line="276" w:lineRule="auto"/>
        <w:jc w:val="both"/>
        <w:rPr>
          <w:rFonts w:ascii="Times New Roman" w:hAnsi="Times New Roman" w:cs="Times New Roman"/>
          <w:sz w:val="28"/>
          <w:szCs w:val="28"/>
        </w:rPr>
      </w:pPr>
      <w:r w:rsidRPr="00427E1B">
        <w:rPr>
          <w:rFonts w:ascii="Times New Roman" w:hAnsi="Times New Roman" w:cs="Times New Roman"/>
          <w:sz w:val="28"/>
          <w:szCs w:val="28"/>
        </w:rPr>
        <w:t>— Дружок, здоров ли ты? Что здесь делаешь?</w:t>
      </w:r>
    </w:p>
    <w:p w:rsidR="00427E1B" w:rsidRPr="00427E1B" w:rsidRDefault="00427E1B" w:rsidP="00416CAA">
      <w:pPr>
        <w:spacing w:after="0" w:line="276" w:lineRule="auto"/>
        <w:jc w:val="both"/>
        <w:rPr>
          <w:rFonts w:ascii="Times New Roman" w:hAnsi="Times New Roman" w:cs="Times New Roman"/>
          <w:sz w:val="28"/>
          <w:szCs w:val="28"/>
        </w:rPr>
      </w:pPr>
      <w:r w:rsidRPr="00427E1B">
        <w:rPr>
          <w:rFonts w:ascii="Times New Roman" w:hAnsi="Times New Roman" w:cs="Times New Roman"/>
          <w:sz w:val="28"/>
          <w:szCs w:val="28"/>
        </w:rPr>
        <w:t>Отвечает осёл:</w:t>
      </w:r>
    </w:p>
    <w:p w:rsidR="00427E1B" w:rsidRPr="00427E1B" w:rsidRDefault="00427E1B" w:rsidP="00416CAA">
      <w:pPr>
        <w:spacing w:after="0" w:line="276" w:lineRule="auto"/>
        <w:jc w:val="both"/>
        <w:rPr>
          <w:rFonts w:ascii="Times New Roman" w:hAnsi="Times New Roman" w:cs="Times New Roman"/>
          <w:sz w:val="28"/>
          <w:szCs w:val="28"/>
        </w:rPr>
      </w:pPr>
      <w:r w:rsidRPr="00427E1B">
        <w:rPr>
          <w:rFonts w:ascii="Times New Roman" w:hAnsi="Times New Roman" w:cs="Times New Roman"/>
          <w:sz w:val="28"/>
          <w:szCs w:val="28"/>
        </w:rPr>
        <w:t>— Благодарен за твой добрый вопрос, но не очень здоров, волочу ногу за ногу, не могу даже и траву щипать.</w:t>
      </w:r>
    </w:p>
    <w:p w:rsidR="00427E1B" w:rsidRPr="00427E1B" w:rsidRDefault="00427E1B" w:rsidP="00416CAA">
      <w:pPr>
        <w:spacing w:after="0" w:line="276" w:lineRule="auto"/>
        <w:jc w:val="both"/>
        <w:rPr>
          <w:rFonts w:ascii="Times New Roman" w:hAnsi="Times New Roman" w:cs="Times New Roman"/>
          <w:sz w:val="28"/>
          <w:szCs w:val="28"/>
        </w:rPr>
      </w:pPr>
      <w:r w:rsidRPr="00427E1B">
        <w:rPr>
          <w:rFonts w:ascii="Times New Roman" w:hAnsi="Times New Roman" w:cs="Times New Roman"/>
          <w:sz w:val="28"/>
          <w:szCs w:val="28"/>
        </w:rPr>
        <w:t>А волку то и на руку. Он тихонько приближается и мягким голосом спрашивает снова:</w:t>
      </w:r>
    </w:p>
    <w:p w:rsidR="00427E1B" w:rsidRPr="00427E1B" w:rsidRDefault="00427E1B" w:rsidP="00416CAA">
      <w:pPr>
        <w:spacing w:after="0" w:line="276" w:lineRule="auto"/>
        <w:jc w:val="both"/>
        <w:rPr>
          <w:rFonts w:ascii="Times New Roman" w:hAnsi="Times New Roman" w:cs="Times New Roman"/>
          <w:sz w:val="28"/>
          <w:szCs w:val="28"/>
        </w:rPr>
      </w:pPr>
      <w:r w:rsidRPr="00427E1B">
        <w:rPr>
          <w:rFonts w:ascii="Times New Roman" w:hAnsi="Times New Roman" w:cs="Times New Roman"/>
          <w:sz w:val="28"/>
          <w:szCs w:val="28"/>
        </w:rPr>
        <w:t>— Дружок, а как тебя зовут?</w:t>
      </w:r>
    </w:p>
    <w:p w:rsidR="00427E1B" w:rsidRPr="00427E1B" w:rsidRDefault="00427E1B" w:rsidP="00416CAA">
      <w:pPr>
        <w:spacing w:after="0" w:line="276" w:lineRule="auto"/>
        <w:jc w:val="both"/>
        <w:rPr>
          <w:rFonts w:ascii="Times New Roman" w:hAnsi="Times New Roman" w:cs="Times New Roman"/>
          <w:sz w:val="28"/>
          <w:szCs w:val="28"/>
        </w:rPr>
      </w:pPr>
      <w:r w:rsidRPr="00427E1B">
        <w:rPr>
          <w:rFonts w:ascii="Times New Roman" w:hAnsi="Times New Roman" w:cs="Times New Roman"/>
          <w:sz w:val="28"/>
          <w:szCs w:val="28"/>
        </w:rPr>
        <w:t>Осёл, хоть и дурень, но и в дурне иногда здравый смысл просыпается, отвечает:</w:t>
      </w:r>
    </w:p>
    <w:p w:rsidR="00427E1B" w:rsidRPr="00427E1B" w:rsidRDefault="00427E1B" w:rsidP="00416CAA">
      <w:pPr>
        <w:spacing w:after="0" w:line="276" w:lineRule="auto"/>
        <w:jc w:val="both"/>
        <w:rPr>
          <w:rFonts w:ascii="Times New Roman" w:hAnsi="Times New Roman" w:cs="Times New Roman"/>
          <w:sz w:val="28"/>
          <w:szCs w:val="28"/>
        </w:rPr>
      </w:pPr>
      <w:r w:rsidRPr="00427E1B">
        <w:rPr>
          <w:rFonts w:ascii="Times New Roman" w:hAnsi="Times New Roman" w:cs="Times New Roman"/>
          <w:sz w:val="28"/>
          <w:szCs w:val="28"/>
        </w:rPr>
        <w:t xml:space="preserve">— Братец волк! Этого тебе, уж прости, сказать не могу — забыл, потому как давно уж от отца с матерью ушёл. Только помню, что имя моё они написали </w:t>
      </w:r>
      <w:r w:rsidRPr="00427E1B">
        <w:rPr>
          <w:rFonts w:ascii="Times New Roman" w:hAnsi="Times New Roman" w:cs="Times New Roman"/>
          <w:sz w:val="28"/>
          <w:szCs w:val="28"/>
        </w:rPr>
        <w:lastRenderedPageBreak/>
        <w:t>на копыте задней ноги. Если хочешь узнать, прочти — я подниму тебе копыто повыше.</w:t>
      </w:r>
    </w:p>
    <w:p w:rsidR="00427E1B" w:rsidRPr="00427E1B" w:rsidRDefault="00427E1B" w:rsidP="00416CAA">
      <w:pPr>
        <w:spacing w:after="0" w:line="276" w:lineRule="auto"/>
        <w:jc w:val="both"/>
        <w:rPr>
          <w:rFonts w:ascii="Times New Roman" w:hAnsi="Times New Roman" w:cs="Times New Roman"/>
          <w:sz w:val="28"/>
          <w:szCs w:val="28"/>
        </w:rPr>
      </w:pPr>
      <w:r w:rsidRPr="00427E1B">
        <w:rPr>
          <w:rFonts w:ascii="Times New Roman" w:hAnsi="Times New Roman" w:cs="Times New Roman"/>
          <w:sz w:val="28"/>
          <w:szCs w:val="28"/>
        </w:rPr>
        <w:t>Волк же, лукавя, хоть и знал имя осла, стал присматриваться, встав поближе, что на копыте написано. Осёл же его в лоб и ударил, да так, что у того мозги отшиб.</w:t>
      </w:r>
    </w:p>
    <w:p w:rsidR="00427E1B" w:rsidRPr="00427E1B" w:rsidRDefault="00427E1B" w:rsidP="00416CAA">
      <w:pPr>
        <w:spacing w:after="0" w:line="276" w:lineRule="auto"/>
        <w:jc w:val="both"/>
        <w:rPr>
          <w:rFonts w:ascii="Times New Roman" w:hAnsi="Times New Roman" w:cs="Times New Roman"/>
          <w:sz w:val="28"/>
          <w:szCs w:val="28"/>
        </w:rPr>
      </w:pPr>
      <w:r w:rsidRPr="00427E1B">
        <w:rPr>
          <w:rFonts w:ascii="Times New Roman" w:hAnsi="Times New Roman" w:cs="Times New Roman"/>
          <w:sz w:val="28"/>
          <w:szCs w:val="28"/>
        </w:rPr>
        <w:t>Хитрая же лисица, стоявшая в стороне и всё знающая, пришла к волку и говорит:</w:t>
      </w:r>
    </w:p>
    <w:p w:rsidR="00427E1B" w:rsidRPr="00427E1B" w:rsidRDefault="00427E1B" w:rsidP="00416CAA">
      <w:pPr>
        <w:spacing w:after="0" w:line="276" w:lineRule="auto"/>
        <w:jc w:val="both"/>
        <w:rPr>
          <w:rFonts w:ascii="Times New Roman" w:hAnsi="Times New Roman" w:cs="Times New Roman"/>
          <w:sz w:val="28"/>
          <w:szCs w:val="28"/>
        </w:rPr>
      </w:pPr>
      <w:r w:rsidRPr="00427E1B">
        <w:rPr>
          <w:rFonts w:ascii="Times New Roman" w:hAnsi="Times New Roman" w:cs="Times New Roman"/>
          <w:sz w:val="28"/>
          <w:szCs w:val="28"/>
        </w:rPr>
        <w:t>— Ну, что — поел? Так остатки на завтра побереги!</w:t>
      </w:r>
    </w:p>
    <w:p w:rsidR="00A80786" w:rsidRDefault="00427E1B" w:rsidP="00416CAA">
      <w:pPr>
        <w:spacing w:after="0" w:line="276" w:lineRule="auto"/>
        <w:jc w:val="both"/>
        <w:rPr>
          <w:rFonts w:ascii="Times New Roman" w:hAnsi="Times New Roman" w:cs="Times New Roman"/>
          <w:sz w:val="28"/>
          <w:szCs w:val="28"/>
        </w:rPr>
      </w:pPr>
      <w:r w:rsidRPr="00427E1B">
        <w:rPr>
          <w:rFonts w:ascii="Times New Roman" w:hAnsi="Times New Roman" w:cs="Times New Roman"/>
          <w:sz w:val="28"/>
          <w:szCs w:val="28"/>
        </w:rPr>
        <w:t>Люди, которые злоумышляют против других, сами в свои сети попадают, и тогда исполняются слова пророков: выкопаешь яму другому — сам в неё упадёшь.</w:t>
      </w:r>
    </w:p>
    <w:p w:rsidR="00A80786" w:rsidRDefault="00A80786" w:rsidP="00416CAA">
      <w:pPr>
        <w:spacing w:after="0" w:line="276" w:lineRule="auto"/>
        <w:jc w:val="both"/>
        <w:rPr>
          <w:rFonts w:ascii="Times New Roman" w:hAnsi="Times New Roman" w:cs="Times New Roman"/>
          <w:sz w:val="28"/>
          <w:szCs w:val="28"/>
        </w:rPr>
      </w:pPr>
    </w:p>
    <w:p w:rsidR="00400C55" w:rsidRDefault="00A80786" w:rsidP="00416CAA">
      <w:pPr>
        <w:spacing w:after="0" w:line="276" w:lineRule="auto"/>
        <w:jc w:val="both"/>
        <w:rPr>
          <w:rFonts w:ascii="Times New Roman" w:hAnsi="Times New Roman" w:cs="Times New Roman"/>
          <w:b/>
          <w:iCs/>
          <w:sz w:val="28"/>
          <w:szCs w:val="28"/>
        </w:rPr>
      </w:pPr>
      <w:bookmarkStart w:id="145" w:name="Два_совета"/>
      <w:r w:rsidRPr="00400C55">
        <w:rPr>
          <w:rFonts w:ascii="Times New Roman" w:hAnsi="Times New Roman" w:cs="Times New Roman"/>
          <w:b/>
          <w:iCs/>
          <w:sz w:val="28"/>
          <w:szCs w:val="28"/>
        </w:rPr>
        <w:t>Два совета</w:t>
      </w:r>
      <w:bookmarkEnd w:id="145"/>
    </w:p>
    <w:p w:rsidR="00783197" w:rsidRDefault="009F0F16" w:rsidP="00416CAA">
      <w:pPr>
        <w:spacing w:after="0" w:line="276" w:lineRule="auto"/>
        <w:jc w:val="both"/>
        <w:rPr>
          <w:rFonts w:ascii="Times New Roman" w:hAnsi="Times New Roman" w:cs="Times New Roman"/>
          <w:i/>
          <w:sz w:val="24"/>
          <w:szCs w:val="24"/>
        </w:rPr>
      </w:pPr>
      <w:r w:rsidRPr="009F0F16">
        <w:rPr>
          <w:rFonts w:ascii="Times New Roman" w:hAnsi="Times New Roman" w:cs="Times New Roman"/>
          <w:i/>
          <w:sz w:val="24"/>
          <w:szCs w:val="24"/>
        </w:rPr>
        <w:t>Притча для детей и взрослых</w:t>
      </w:r>
    </w:p>
    <w:p w:rsidR="00783197" w:rsidRDefault="00A80786" w:rsidP="00416CAA">
      <w:pPr>
        <w:spacing w:after="0" w:line="276" w:lineRule="auto"/>
        <w:jc w:val="both"/>
        <w:rPr>
          <w:rFonts w:ascii="Times New Roman" w:hAnsi="Times New Roman" w:cs="Times New Roman"/>
          <w:sz w:val="28"/>
          <w:szCs w:val="28"/>
        </w:rPr>
      </w:pPr>
      <w:r w:rsidRPr="00A80786">
        <w:rPr>
          <w:rFonts w:ascii="Times New Roman" w:hAnsi="Times New Roman" w:cs="Times New Roman"/>
          <w:sz w:val="28"/>
          <w:szCs w:val="28"/>
        </w:rPr>
        <w:t>Посоветовала лиса ежу в парикмахерскую сходить.</w:t>
      </w:r>
    </w:p>
    <w:p w:rsidR="00783197" w:rsidRDefault="00A80786" w:rsidP="00416CAA">
      <w:pPr>
        <w:spacing w:after="0" w:line="276" w:lineRule="auto"/>
        <w:jc w:val="both"/>
        <w:rPr>
          <w:rFonts w:ascii="Times New Roman" w:hAnsi="Times New Roman" w:cs="Times New Roman"/>
          <w:sz w:val="28"/>
          <w:szCs w:val="28"/>
        </w:rPr>
      </w:pPr>
      <w:r w:rsidRPr="00A80786">
        <w:rPr>
          <w:rFonts w:ascii="Times New Roman" w:hAnsi="Times New Roman" w:cs="Times New Roman"/>
          <w:sz w:val="28"/>
          <w:szCs w:val="28"/>
        </w:rPr>
        <w:t>— Такие колючки, – говорит она, а сама облизывается, – больше не носят. Теперь в моде прическа «под черепаху»!</w:t>
      </w:r>
    </w:p>
    <w:p w:rsidR="00783197" w:rsidRDefault="00A80786" w:rsidP="00416CAA">
      <w:pPr>
        <w:spacing w:after="0" w:line="276" w:lineRule="auto"/>
        <w:jc w:val="both"/>
        <w:rPr>
          <w:rFonts w:ascii="Times New Roman" w:hAnsi="Times New Roman" w:cs="Times New Roman"/>
          <w:sz w:val="28"/>
          <w:szCs w:val="28"/>
        </w:rPr>
      </w:pPr>
      <w:r w:rsidRPr="00A80786">
        <w:rPr>
          <w:rFonts w:ascii="Times New Roman" w:hAnsi="Times New Roman" w:cs="Times New Roman"/>
          <w:sz w:val="28"/>
          <w:szCs w:val="28"/>
        </w:rPr>
        <w:t>Послушался еж совета и пошел в город.</w:t>
      </w:r>
    </w:p>
    <w:p w:rsidR="00783197" w:rsidRDefault="00A80786" w:rsidP="00416CAA">
      <w:pPr>
        <w:spacing w:after="0" w:line="276" w:lineRule="auto"/>
        <w:jc w:val="both"/>
        <w:rPr>
          <w:rFonts w:ascii="Times New Roman" w:hAnsi="Times New Roman" w:cs="Times New Roman"/>
          <w:sz w:val="28"/>
          <w:szCs w:val="28"/>
        </w:rPr>
      </w:pPr>
      <w:r w:rsidRPr="00A80786">
        <w:rPr>
          <w:rFonts w:ascii="Times New Roman" w:hAnsi="Times New Roman" w:cs="Times New Roman"/>
          <w:sz w:val="28"/>
          <w:szCs w:val="28"/>
        </w:rPr>
        <w:t>Хорошо, что вслед за лисой сова мимо него пролетала.</w:t>
      </w:r>
    </w:p>
    <w:p w:rsidR="00783197" w:rsidRDefault="00A80786" w:rsidP="00416CAA">
      <w:pPr>
        <w:spacing w:after="0" w:line="276" w:lineRule="auto"/>
        <w:jc w:val="both"/>
        <w:rPr>
          <w:rFonts w:ascii="Times New Roman" w:hAnsi="Times New Roman" w:cs="Times New Roman"/>
          <w:sz w:val="28"/>
          <w:szCs w:val="28"/>
        </w:rPr>
      </w:pPr>
      <w:r w:rsidRPr="00A80786">
        <w:rPr>
          <w:rFonts w:ascii="Times New Roman" w:hAnsi="Times New Roman" w:cs="Times New Roman"/>
          <w:sz w:val="28"/>
          <w:szCs w:val="28"/>
        </w:rPr>
        <w:t>— Ты уж тогда сразу попроси себя огуречным лосьоном и морковной водой освежить! – узнав, в чем дело, сказала она.</w:t>
      </w:r>
    </w:p>
    <w:p w:rsidR="00783197" w:rsidRDefault="00A80786" w:rsidP="00416CAA">
      <w:pPr>
        <w:spacing w:after="0" w:line="276" w:lineRule="auto"/>
        <w:jc w:val="both"/>
        <w:rPr>
          <w:rFonts w:ascii="Times New Roman" w:hAnsi="Times New Roman" w:cs="Times New Roman"/>
          <w:sz w:val="28"/>
          <w:szCs w:val="28"/>
        </w:rPr>
      </w:pPr>
      <w:r w:rsidRPr="00A80786">
        <w:rPr>
          <w:rFonts w:ascii="Times New Roman" w:hAnsi="Times New Roman" w:cs="Times New Roman"/>
          <w:sz w:val="28"/>
          <w:szCs w:val="28"/>
        </w:rPr>
        <w:t>— Зачем? – не понял еж.</w:t>
      </w:r>
    </w:p>
    <w:p w:rsidR="00783197" w:rsidRDefault="00A80786" w:rsidP="00416CAA">
      <w:pPr>
        <w:spacing w:after="0" w:line="276" w:lineRule="auto"/>
        <w:jc w:val="both"/>
        <w:rPr>
          <w:rFonts w:ascii="Times New Roman" w:hAnsi="Times New Roman" w:cs="Times New Roman"/>
          <w:sz w:val="28"/>
          <w:szCs w:val="28"/>
        </w:rPr>
      </w:pPr>
      <w:r w:rsidRPr="00A80786">
        <w:rPr>
          <w:rFonts w:ascii="Times New Roman" w:hAnsi="Times New Roman" w:cs="Times New Roman"/>
          <w:sz w:val="28"/>
          <w:szCs w:val="28"/>
        </w:rPr>
        <w:t>— А чтобы лисе вкуснее есть тебя было! – объяснила сова. – Ведь до этого ей колючки твои мешали!</w:t>
      </w:r>
    </w:p>
    <w:p w:rsidR="00DD7145" w:rsidRDefault="00A80786" w:rsidP="00416CAA">
      <w:pPr>
        <w:spacing w:after="0" w:line="276" w:lineRule="auto"/>
        <w:jc w:val="both"/>
        <w:rPr>
          <w:rFonts w:ascii="Times New Roman" w:hAnsi="Times New Roman" w:cs="Times New Roman"/>
          <w:sz w:val="28"/>
          <w:szCs w:val="28"/>
        </w:rPr>
      </w:pPr>
      <w:r w:rsidRPr="00A80786">
        <w:rPr>
          <w:rFonts w:ascii="Times New Roman" w:hAnsi="Times New Roman" w:cs="Times New Roman"/>
          <w:sz w:val="28"/>
          <w:szCs w:val="28"/>
        </w:rPr>
        <w:t>И только тут еж понял, что не всякому совету и, уж тем более, не всякому, дающему совет, можно верить!</w:t>
      </w:r>
    </w:p>
    <w:p w:rsidR="00783197" w:rsidRDefault="00783197" w:rsidP="00416CAA">
      <w:pPr>
        <w:spacing w:after="0" w:line="276" w:lineRule="auto"/>
        <w:jc w:val="both"/>
        <w:rPr>
          <w:rFonts w:ascii="Times New Roman" w:hAnsi="Times New Roman" w:cs="Times New Roman"/>
          <w:sz w:val="28"/>
          <w:szCs w:val="28"/>
        </w:rPr>
      </w:pPr>
    </w:p>
    <w:p w:rsidR="00F5421B" w:rsidRPr="00344BA5" w:rsidRDefault="00F5421B" w:rsidP="00416CAA">
      <w:pPr>
        <w:pStyle w:val="1"/>
        <w:spacing w:before="0" w:line="276" w:lineRule="auto"/>
        <w:jc w:val="center"/>
        <w:rPr>
          <w:rFonts w:ascii="Times New Roman" w:hAnsi="Times New Roman" w:cs="Times New Roman"/>
          <w:color w:val="FF0000"/>
          <w:sz w:val="36"/>
          <w:szCs w:val="36"/>
        </w:rPr>
      </w:pPr>
      <w:bookmarkStart w:id="146" w:name="_Toc521411118"/>
      <w:r w:rsidRPr="00344BA5">
        <w:rPr>
          <w:rFonts w:ascii="Times New Roman" w:hAnsi="Times New Roman" w:cs="Times New Roman"/>
          <w:color w:val="FF0000"/>
          <w:sz w:val="36"/>
          <w:szCs w:val="36"/>
        </w:rPr>
        <w:t>Притчи о характере человека</w:t>
      </w:r>
      <w:bookmarkEnd w:id="146"/>
    </w:p>
    <w:p w:rsidR="00410C37" w:rsidRDefault="00410C37" w:rsidP="00416CAA">
      <w:pPr>
        <w:spacing w:after="0" w:line="276" w:lineRule="auto"/>
        <w:jc w:val="both"/>
        <w:rPr>
          <w:rFonts w:ascii="Times New Roman" w:hAnsi="Times New Roman" w:cs="Times New Roman"/>
          <w:b/>
          <w:sz w:val="28"/>
          <w:szCs w:val="28"/>
        </w:rPr>
      </w:pPr>
      <w:bookmarkStart w:id="147" w:name="Пчела_и_муха"/>
      <w:r w:rsidRPr="00410C37">
        <w:rPr>
          <w:rFonts w:ascii="Times New Roman" w:hAnsi="Times New Roman" w:cs="Times New Roman"/>
          <w:b/>
          <w:sz w:val="28"/>
          <w:szCs w:val="28"/>
        </w:rPr>
        <w:t>Пчела и муха</w:t>
      </w:r>
      <w:bookmarkEnd w:id="147"/>
    </w:p>
    <w:p w:rsidR="00410C37" w:rsidRPr="00713D20" w:rsidRDefault="00F5421B" w:rsidP="00416CAA">
      <w:pPr>
        <w:spacing w:after="0" w:line="276" w:lineRule="auto"/>
        <w:jc w:val="both"/>
        <w:rPr>
          <w:rFonts w:ascii="Times New Roman" w:hAnsi="Times New Roman" w:cs="Times New Roman"/>
          <w:i/>
          <w:sz w:val="24"/>
          <w:szCs w:val="24"/>
        </w:rPr>
      </w:pPr>
      <w:r w:rsidRPr="00713D20">
        <w:rPr>
          <w:rFonts w:ascii="Times New Roman" w:hAnsi="Times New Roman" w:cs="Times New Roman"/>
          <w:i/>
          <w:sz w:val="24"/>
          <w:szCs w:val="24"/>
        </w:rPr>
        <w:t xml:space="preserve">Мудрая </w:t>
      </w:r>
      <w:r w:rsidR="00410C37" w:rsidRPr="00713D20">
        <w:rPr>
          <w:rFonts w:ascii="Times New Roman" w:hAnsi="Times New Roman" w:cs="Times New Roman"/>
          <w:i/>
          <w:sz w:val="24"/>
          <w:szCs w:val="24"/>
        </w:rPr>
        <w:t>притча</w:t>
      </w:r>
    </w:p>
    <w:p w:rsidR="00410C37" w:rsidRPr="00410C37" w:rsidRDefault="00410C37" w:rsidP="00416CAA">
      <w:pPr>
        <w:spacing w:after="0" w:line="276" w:lineRule="auto"/>
        <w:jc w:val="both"/>
        <w:rPr>
          <w:rFonts w:ascii="Times New Roman" w:hAnsi="Times New Roman" w:cs="Times New Roman"/>
          <w:sz w:val="28"/>
          <w:szCs w:val="28"/>
        </w:rPr>
      </w:pPr>
      <w:r w:rsidRPr="00410C37">
        <w:rPr>
          <w:rFonts w:ascii="Times New Roman" w:hAnsi="Times New Roman" w:cs="Times New Roman"/>
          <w:sz w:val="28"/>
          <w:szCs w:val="28"/>
        </w:rPr>
        <w:t>Однажды мудрого старца спросили: — Почему одни люди добрые и благочестивые, а другие злые и аморальные?</w:t>
      </w:r>
    </w:p>
    <w:p w:rsidR="00410C37" w:rsidRPr="00410C37" w:rsidRDefault="00410C37" w:rsidP="00416CAA">
      <w:pPr>
        <w:spacing w:after="0" w:line="276" w:lineRule="auto"/>
        <w:jc w:val="both"/>
        <w:rPr>
          <w:rFonts w:ascii="Times New Roman" w:hAnsi="Times New Roman" w:cs="Times New Roman"/>
          <w:sz w:val="28"/>
          <w:szCs w:val="28"/>
        </w:rPr>
      </w:pPr>
      <w:r w:rsidRPr="00410C37">
        <w:rPr>
          <w:rFonts w:ascii="Times New Roman" w:hAnsi="Times New Roman" w:cs="Times New Roman"/>
          <w:sz w:val="28"/>
          <w:szCs w:val="28"/>
        </w:rPr>
        <w:t>Мудрец ответил:</w:t>
      </w:r>
    </w:p>
    <w:p w:rsidR="00410C37" w:rsidRPr="00410C37" w:rsidRDefault="00410C37" w:rsidP="00416CAA">
      <w:pPr>
        <w:spacing w:after="0" w:line="276" w:lineRule="auto"/>
        <w:jc w:val="both"/>
        <w:rPr>
          <w:rFonts w:ascii="Times New Roman" w:hAnsi="Times New Roman" w:cs="Times New Roman"/>
          <w:sz w:val="28"/>
          <w:szCs w:val="28"/>
        </w:rPr>
      </w:pPr>
      <w:r w:rsidRPr="00410C37">
        <w:rPr>
          <w:rFonts w:ascii="Times New Roman" w:hAnsi="Times New Roman" w:cs="Times New Roman"/>
          <w:sz w:val="28"/>
          <w:szCs w:val="28"/>
        </w:rPr>
        <w:t>— Я познал из опыта, что в этой жизни существуют две крайние категории людей.</w:t>
      </w:r>
    </w:p>
    <w:p w:rsidR="00410C37" w:rsidRPr="00410C37" w:rsidRDefault="00410C37" w:rsidP="00416CAA">
      <w:pPr>
        <w:spacing w:after="0" w:line="276" w:lineRule="auto"/>
        <w:jc w:val="both"/>
        <w:rPr>
          <w:rFonts w:ascii="Times New Roman" w:hAnsi="Times New Roman" w:cs="Times New Roman"/>
          <w:sz w:val="28"/>
          <w:szCs w:val="28"/>
        </w:rPr>
      </w:pPr>
      <w:r w:rsidRPr="00410C37">
        <w:rPr>
          <w:rFonts w:ascii="Times New Roman" w:hAnsi="Times New Roman" w:cs="Times New Roman"/>
          <w:sz w:val="28"/>
          <w:szCs w:val="28"/>
        </w:rPr>
        <w:t xml:space="preserve">Одна категория подобна мухе. Муха имеет обыкновение садиться на грязное. Если даже в саду много благоухающих цветов, но в углу сада животное сделало нечистоту, тогда муха спустится, сядет на нее и начнет копаться, </w:t>
      </w:r>
      <w:r w:rsidRPr="00410C37">
        <w:rPr>
          <w:rFonts w:ascii="Times New Roman" w:hAnsi="Times New Roman" w:cs="Times New Roman"/>
          <w:sz w:val="28"/>
          <w:szCs w:val="28"/>
        </w:rPr>
        <w:lastRenderedPageBreak/>
        <w:t>наслаждаясь зловонием, возникаю­щим от ворошения, и не может оторваться.</w:t>
      </w:r>
    </w:p>
    <w:p w:rsidR="00410C37" w:rsidRPr="00410C37" w:rsidRDefault="00410C37" w:rsidP="00416CAA">
      <w:pPr>
        <w:spacing w:after="0" w:line="276" w:lineRule="auto"/>
        <w:jc w:val="both"/>
        <w:rPr>
          <w:rFonts w:ascii="Times New Roman" w:hAnsi="Times New Roman" w:cs="Times New Roman"/>
          <w:sz w:val="28"/>
          <w:szCs w:val="28"/>
        </w:rPr>
      </w:pPr>
      <w:r w:rsidRPr="00410C37">
        <w:rPr>
          <w:rFonts w:ascii="Times New Roman" w:hAnsi="Times New Roman" w:cs="Times New Roman"/>
          <w:sz w:val="28"/>
          <w:szCs w:val="28"/>
        </w:rPr>
        <w:t>Если вы ее поймаете и спросите, где есть розы, то она не сможет вам ответить, потому что не знает, что это такое. «Я, — скажет она, — знаю, где есть помойки, туалеты, нечистоты животных и грязь".</w:t>
      </w:r>
    </w:p>
    <w:p w:rsidR="00410C37" w:rsidRPr="00410C37" w:rsidRDefault="00410C37" w:rsidP="00416CAA">
      <w:pPr>
        <w:spacing w:after="0" w:line="276" w:lineRule="auto"/>
        <w:jc w:val="both"/>
        <w:rPr>
          <w:rFonts w:ascii="Times New Roman" w:hAnsi="Times New Roman" w:cs="Times New Roman"/>
          <w:sz w:val="28"/>
          <w:szCs w:val="28"/>
        </w:rPr>
      </w:pPr>
      <w:r w:rsidRPr="00410C37">
        <w:rPr>
          <w:rFonts w:ascii="Times New Roman" w:hAnsi="Times New Roman" w:cs="Times New Roman"/>
          <w:sz w:val="28"/>
          <w:szCs w:val="28"/>
        </w:rPr>
        <w:t>Одна часть людей похожа на мух. Это люди, которые научились думать и искать злое, не зная и не желая никогда стоять в добре.</w:t>
      </w:r>
    </w:p>
    <w:p w:rsidR="00410C37" w:rsidRPr="00410C37" w:rsidRDefault="00410C37" w:rsidP="00416CAA">
      <w:pPr>
        <w:spacing w:after="0" w:line="276" w:lineRule="auto"/>
        <w:jc w:val="both"/>
        <w:rPr>
          <w:rFonts w:ascii="Times New Roman" w:hAnsi="Times New Roman" w:cs="Times New Roman"/>
          <w:sz w:val="28"/>
          <w:szCs w:val="28"/>
        </w:rPr>
      </w:pPr>
      <w:r w:rsidRPr="00410C37">
        <w:rPr>
          <w:rFonts w:ascii="Times New Roman" w:hAnsi="Times New Roman" w:cs="Times New Roman"/>
          <w:sz w:val="28"/>
          <w:szCs w:val="28"/>
        </w:rPr>
        <w:t>Другая категория людей похожа на пчел. Особенность пчелы — находить и садиться на красивое и сладкое. Скажем, например, что в помещении, полном нечистот, кто-то поставил в углу лукум. Если принесем туда пчелу, она будет летать и нигде не сядет до тех пор, пока не найдет лукум, и только там остановится.</w:t>
      </w:r>
    </w:p>
    <w:p w:rsidR="00410C37" w:rsidRPr="00410C37" w:rsidRDefault="00410C37" w:rsidP="00416CAA">
      <w:pPr>
        <w:spacing w:after="0" w:line="276" w:lineRule="auto"/>
        <w:jc w:val="both"/>
        <w:rPr>
          <w:rFonts w:ascii="Times New Roman" w:hAnsi="Times New Roman" w:cs="Times New Roman"/>
          <w:sz w:val="28"/>
          <w:szCs w:val="28"/>
        </w:rPr>
      </w:pPr>
      <w:r w:rsidRPr="00410C37">
        <w:rPr>
          <w:rFonts w:ascii="Times New Roman" w:hAnsi="Times New Roman" w:cs="Times New Roman"/>
          <w:sz w:val="28"/>
          <w:szCs w:val="28"/>
        </w:rPr>
        <w:t>И если бы вы могли спросить пчелу, где есть помойки, то она не сможет вам ответить, потому что они ее не интересуют. Поэтому она их не замечает. Она сможет рассказать, где розы, а где фиалки; где мед, а где сахар.</w:t>
      </w:r>
    </w:p>
    <w:p w:rsidR="00410C37" w:rsidRPr="00410C37" w:rsidRDefault="00410C37" w:rsidP="00416CAA">
      <w:pPr>
        <w:spacing w:after="0" w:line="276" w:lineRule="auto"/>
        <w:jc w:val="both"/>
        <w:rPr>
          <w:rFonts w:ascii="Times New Roman" w:hAnsi="Times New Roman" w:cs="Times New Roman"/>
          <w:sz w:val="28"/>
          <w:szCs w:val="28"/>
        </w:rPr>
      </w:pPr>
      <w:r w:rsidRPr="00410C37">
        <w:rPr>
          <w:rFonts w:ascii="Times New Roman" w:hAnsi="Times New Roman" w:cs="Times New Roman"/>
          <w:sz w:val="28"/>
          <w:szCs w:val="28"/>
        </w:rPr>
        <w:t>Люди с добрыми помыслами думают о хорошем и видят хорошее.</w:t>
      </w:r>
    </w:p>
    <w:p w:rsidR="00410C37" w:rsidRPr="00410C37" w:rsidRDefault="00410C37" w:rsidP="00416CAA">
      <w:pPr>
        <w:spacing w:after="0" w:line="276" w:lineRule="auto"/>
        <w:jc w:val="both"/>
        <w:rPr>
          <w:rFonts w:ascii="Times New Roman" w:hAnsi="Times New Roman" w:cs="Times New Roman"/>
          <w:sz w:val="28"/>
          <w:szCs w:val="28"/>
        </w:rPr>
      </w:pPr>
      <w:r w:rsidRPr="00410C37">
        <w:rPr>
          <w:rFonts w:ascii="Times New Roman" w:hAnsi="Times New Roman" w:cs="Times New Roman"/>
          <w:sz w:val="28"/>
          <w:szCs w:val="28"/>
        </w:rPr>
        <w:t>Люди грязные внутри замечают только грязь и всегда ее находят.</w:t>
      </w:r>
    </w:p>
    <w:p w:rsidR="00427E1B" w:rsidRDefault="00410C37" w:rsidP="00416CAA">
      <w:pPr>
        <w:spacing w:after="0" w:line="276" w:lineRule="auto"/>
        <w:jc w:val="both"/>
        <w:rPr>
          <w:rFonts w:ascii="Times New Roman" w:hAnsi="Times New Roman" w:cs="Times New Roman"/>
          <w:sz w:val="28"/>
          <w:szCs w:val="28"/>
        </w:rPr>
      </w:pPr>
      <w:r w:rsidRPr="00410C37">
        <w:rPr>
          <w:rFonts w:ascii="Times New Roman" w:hAnsi="Times New Roman" w:cs="Times New Roman"/>
          <w:sz w:val="28"/>
          <w:szCs w:val="28"/>
        </w:rPr>
        <w:t>Вам выбирать, к какому типу относиться.</w:t>
      </w:r>
    </w:p>
    <w:p w:rsidR="0020700D" w:rsidRDefault="0020700D" w:rsidP="00416CAA">
      <w:pPr>
        <w:spacing w:line="276" w:lineRule="auto"/>
        <w:rPr>
          <w:rFonts w:ascii="Times New Roman" w:hAnsi="Times New Roman" w:cs="Times New Roman"/>
          <w:b/>
          <w:sz w:val="28"/>
          <w:szCs w:val="28"/>
        </w:rPr>
      </w:pPr>
      <w:r>
        <w:rPr>
          <w:rFonts w:ascii="Times New Roman" w:hAnsi="Times New Roman" w:cs="Times New Roman"/>
          <w:b/>
          <w:sz w:val="28"/>
          <w:szCs w:val="28"/>
        </w:rPr>
        <w:br w:type="page"/>
      </w:r>
    </w:p>
    <w:p w:rsidR="00FA5AE8" w:rsidRDefault="00FA5AE8" w:rsidP="00416CAA">
      <w:pPr>
        <w:pStyle w:val="1"/>
        <w:spacing w:before="0" w:line="276" w:lineRule="auto"/>
        <w:jc w:val="center"/>
        <w:rPr>
          <w:rFonts w:ascii="Times New Roman" w:hAnsi="Times New Roman" w:cs="Times New Roman"/>
          <w:b/>
          <w:sz w:val="28"/>
          <w:szCs w:val="28"/>
        </w:rPr>
      </w:pPr>
      <w:bookmarkStart w:id="148" w:name="_Toc521411119"/>
      <w:r w:rsidRPr="00BF7473">
        <w:rPr>
          <w:rFonts w:ascii="Times New Roman" w:hAnsi="Times New Roman" w:cs="Times New Roman"/>
          <w:b/>
          <w:color w:val="auto"/>
          <w:sz w:val="28"/>
          <w:szCs w:val="28"/>
        </w:rPr>
        <w:lastRenderedPageBreak/>
        <w:t>Используемая литература и интернет-ресурсы</w:t>
      </w:r>
      <w:bookmarkEnd w:id="148"/>
    </w:p>
    <w:p w:rsidR="00FA45F8" w:rsidRDefault="00FA45F8" w:rsidP="00416CAA">
      <w:pPr>
        <w:spacing w:after="0" w:line="276" w:lineRule="auto"/>
        <w:jc w:val="center"/>
        <w:rPr>
          <w:rFonts w:ascii="Times New Roman" w:hAnsi="Times New Roman" w:cs="Times New Roman"/>
          <w:b/>
          <w:sz w:val="28"/>
          <w:szCs w:val="28"/>
        </w:rPr>
      </w:pPr>
    </w:p>
    <w:p w:rsidR="00FA45F8" w:rsidRPr="00FA45F8" w:rsidRDefault="00FA5AE8" w:rsidP="00416CAA">
      <w:pPr>
        <w:spacing w:after="0" w:line="276" w:lineRule="auto"/>
        <w:jc w:val="both"/>
        <w:rPr>
          <w:rFonts w:ascii="Times New Roman" w:hAnsi="Times New Roman" w:cs="Times New Roman"/>
          <w:sz w:val="28"/>
          <w:szCs w:val="28"/>
        </w:rPr>
      </w:pPr>
      <w:r w:rsidRPr="00F4500B">
        <w:rPr>
          <w:rFonts w:ascii="Times New Roman" w:hAnsi="Times New Roman" w:cs="Times New Roman"/>
          <w:sz w:val="28"/>
          <w:szCs w:val="28"/>
        </w:rPr>
        <w:t>1.</w:t>
      </w:r>
      <w:r w:rsidR="00FA45F8" w:rsidRPr="00FA45F8">
        <w:t xml:space="preserve"> </w:t>
      </w:r>
      <w:r w:rsidR="00FA45F8" w:rsidRPr="00FA45F8">
        <w:rPr>
          <w:rFonts w:ascii="Times New Roman" w:hAnsi="Times New Roman" w:cs="Times New Roman"/>
          <w:sz w:val="28"/>
          <w:szCs w:val="28"/>
        </w:rPr>
        <w:t>Концепция духовно-нравственного воспитания российских школьников</w:t>
      </w:r>
    </w:p>
    <w:p w:rsidR="00FA45F8" w:rsidRPr="00FA45F8" w:rsidRDefault="00FA45F8" w:rsidP="00416CAA">
      <w:pPr>
        <w:spacing w:after="0" w:line="276" w:lineRule="auto"/>
        <w:jc w:val="both"/>
        <w:rPr>
          <w:rFonts w:ascii="Times New Roman" w:hAnsi="Times New Roman" w:cs="Times New Roman"/>
          <w:sz w:val="28"/>
          <w:szCs w:val="28"/>
        </w:rPr>
      </w:pPr>
      <w:r w:rsidRPr="00FA45F8">
        <w:rPr>
          <w:rFonts w:ascii="Times New Roman" w:hAnsi="Times New Roman" w:cs="Times New Roman"/>
          <w:sz w:val="28"/>
          <w:szCs w:val="28"/>
        </w:rPr>
        <w:t>и программа воспитания и социализации как компоненты основной</w:t>
      </w:r>
    </w:p>
    <w:p w:rsidR="00FA5AE8" w:rsidRDefault="00FA45F8" w:rsidP="00416CAA">
      <w:pPr>
        <w:spacing w:after="0" w:line="276" w:lineRule="auto"/>
        <w:jc w:val="both"/>
        <w:rPr>
          <w:rFonts w:ascii="Times New Roman" w:hAnsi="Times New Roman" w:cs="Times New Roman"/>
          <w:sz w:val="28"/>
          <w:szCs w:val="28"/>
        </w:rPr>
      </w:pPr>
      <w:r w:rsidRPr="00FA45F8">
        <w:rPr>
          <w:rFonts w:ascii="Times New Roman" w:hAnsi="Times New Roman" w:cs="Times New Roman"/>
          <w:sz w:val="28"/>
          <w:szCs w:val="28"/>
        </w:rPr>
        <w:t>образовательной программы</w:t>
      </w:r>
      <w:r>
        <w:rPr>
          <w:rFonts w:ascii="Times New Roman" w:hAnsi="Times New Roman" w:cs="Times New Roman"/>
          <w:sz w:val="28"/>
          <w:szCs w:val="28"/>
        </w:rPr>
        <w:t>.</w:t>
      </w:r>
    </w:p>
    <w:p w:rsidR="00FA45F8" w:rsidRDefault="00FA45F8"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2.</w:t>
      </w:r>
      <w:r w:rsidRPr="00FA45F8">
        <w:t xml:space="preserve"> </w:t>
      </w:r>
      <w:r>
        <w:rPr>
          <w:rFonts w:ascii="Times New Roman" w:hAnsi="Times New Roman" w:cs="Times New Roman"/>
          <w:sz w:val="28"/>
          <w:szCs w:val="28"/>
        </w:rPr>
        <w:t>Концепция</w:t>
      </w:r>
      <w:r w:rsidRPr="00FA45F8">
        <w:rPr>
          <w:rFonts w:ascii="Times New Roman" w:hAnsi="Times New Roman" w:cs="Times New Roman"/>
          <w:sz w:val="28"/>
          <w:szCs w:val="28"/>
        </w:rPr>
        <w:t xml:space="preserve"> программы поддержки детского и юношеского чтения в Российской Федерации</w:t>
      </w:r>
      <w:r>
        <w:rPr>
          <w:rFonts w:ascii="Times New Roman" w:hAnsi="Times New Roman" w:cs="Times New Roman"/>
          <w:sz w:val="28"/>
          <w:szCs w:val="28"/>
        </w:rPr>
        <w:t>.</w:t>
      </w:r>
      <w:r w:rsidR="00791CD6" w:rsidRPr="00791CD6">
        <w:t xml:space="preserve"> </w:t>
      </w:r>
      <w:r w:rsidR="00791CD6" w:rsidRPr="00791CD6">
        <w:rPr>
          <w:rFonts w:ascii="Times New Roman" w:hAnsi="Times New Roman" w:cs="Times New Roman"/>
          <w:sz w:val="28"/>
          <w:szCs w:val="28"/>
        </w:rPr>
        <w:t>Распоряжение Правительства РФ от 03.06.2017 N 1155-р</w:t>
      </w:r>
      <w:r w:rsidR="00791CD6">
        <w:rPr>
          <w:rFonts w:ascii="Times New Roman" w:hAnsi="Times New Roman" w:cs="Times New Roman"/>
          <w:sz w:val="28"/>
          <w:szCs w:val="28"/>
        </w:rPr>
        <w:t>.</w:t>
      </w:r>
    </w:p>
    <w:p w:rsidR="00860AAF" w:rsidRPr="00860AAF" w:rsidRDefault="00860AAF" w:rsidP="00416CAA">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860AAF">
        <w:rPr>
          <w:rFonts w:ascii="Times New Roman" w:eastAsia="Times New Roman" w:hAnsi="Times New Roman" w:cs="Times New Roman"/>
          <w:sz w:val="28"/>
          <w:szCs w:val="28"/>
        </w:rPr>
        <w:t>. Матвеева Е. И. Учим младшего школьника понимать текст [Текст]/Учебно-методическое издание (Мастерская учителя); практикум для учащихся: 1-4 классы. - М.: «ВАКО», 2007.</w:t>
      </w:r>
    </w:p>
    <w:p w:rsidR="00860AAF" w:rsidRPr="00860AAF" w:rsidRDefault="00860AAF" w:rsidP="00416CAA">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860AAF">
        <w:rPr>
          <w:rFonts w:ascii="Times New Roman" w:eastAsia="Times New Roman" w:hAnsi="Times New Roman" w:cs="Times New Roman"/>
          <w:sz w:val="28"/>
          <w:szCs w:val="28"/>
        </w:rPr>
        <w:t>. Лазарева В.А. Уроки литературного чтения в начальной школе [Текст]/учебно-методическое пособие. Педагогический университет «Первое сентября», 2006.</w:t>
      </w:r>
    </w:p>
    <w:p w:rsidR="00860AAF" w:rsidRPr="00860AAF" w:rsidRDefault="00860AAF" w:rsidP="00416CAA">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860AAF">
        <w:rPr>
          <w:rFonts w:ascii="Times New Roman" w:eastAsia="Times New Roman" w:hAnsi="Times New Roman" w:cs="Times New Roman"/>
          <w:sz w:val="28"/>
          <w:szCs w:val="28"/>
        </w:rPr>
        <w:t xml:space="preserve">. Канакина В. П. Работа над трудными словами в начальных классах [Текст]/ Творческая лаборатория учителя. Нач. шк. – М.: Просвещение, 1991. </w:t>
      </w:r>
    </w:p>
    <w:p w:rsidR="00FA45F8" w:rsidRDefault="00860AAF" w:rsidP="00416CAA">
      <w:pPr>
        <w:spacing w:after="0" w:line="276" w:lineRule="auto"/>
        <w:jc w:val="both"/>
        <w:rPr>
          <w:rFonts w:ascii="Times New Roman" w:eastAsia="Times New Roman" w:hAnsi="Times New Roman" w:cs="Times New Roman"/>
          <w:sz w:val="28"/>
          <w:szCs w:val="28"/>
        </w:rPr>
      </w:pPr>
      <w:r>
        <w:rPr>
          <w:rFonts w:ascii="Times New Roman" w:hAnsi="Times New Roman" w:cs="Times New Roman"/>
          <w:sz w:val="28"/>
          <w:szCs w:val="28"/>
        </w:rPr>
        <w:t>6</w:t>
      </w:r>
      <w:r w:rsidR="00FA45F8">
        <w:rPr>
          <w:rFonts w:ascii="Times New Roman" w:hAnsi="Times New Roman" w:cs="Times New Roman"/>
          <w:sz w:val="28"/>
          <w:szCs w:val="28"/>
        </w:rPr>
        <w:t>.</w:t>
      </w:r>
      <w:r w:rsidR="00770372" w:rsidRPr="00770372">
        <w:rPr>
          <w:rFonts w:ascii="Times New Roman" w:hAnsi="Times New Roman" w:cs="Times New Roman"/>
          <w:sz w:val="28"/>
          <w:szCs w:val="28"/>
        </w:rPr>
        <w:t xml:space="preserve"> </w:t>
      </w:r>
      <w:r w:rsidR="00770372">
        <w:rPr>
          <w:rFonts w:ascii="Times New Roman" w:hAnsi="Times New Roman" w:cs="Times New Roman"/>
          <w:sz w:val="28"/>
          <w:szCs w:val="28"/>
        </w:rPr>
        <w:t xml:space="preserve">Асмолов А. Г. </w:t>
      </w:r>
      <w:r w:rsidR="007E7C2E">
        <w:rPr>
          <w:rFonts w:ascii="Times New Roman" w:hAnsi="Times New Roman" w:cs="Times New Roman"/>
          <w:sz w:val="28"/>
          <w:szCs w:val="28"/>
        </w:rPr>
        <w:t>Стандарты второго поколения. Как проектировать универсальные учебные действия в начальной школе. От действия к мысли</w:t>
      </w:r>
      <w:r w:rsidR="00770372">
        <w:rPr>
          <w:rFonts w:ascii="Times New Roman" w:hAnsi="Times New Roman" w:cs="Times New Roman"/>
          <w:sz w:val="28"/>
          <w:szCs w:val="28"/>
        </w:rPr>
        <w:t>:</w:t>
      </w:r>
      <w:r w:rsidR="007E7C2E">
        <w:rPr>
          <w:rFonts w:ascii="Times New Roman" w:hAnsi="Times New Roman" w:cs="Times New Roman"/>
          <w:sz w:val="28"/>
          <w:szCs w:val="28"/>
        </w:rPr>
        <w:t xml:space="preserve"> </w:t>
      </w:r>
      <w:r w:rsidR="00770372">
        <w:rPr>
          <w:rFonts w:ascii="Times New Roman" w:hAnsi="Times New Roman" w:cs="Times New Roman"/>
          <w:sz w:val="28"/>
          <w:szCs w:val="28"/>
        </w:rPr>
        <w:t>п</w:t>
      </w:r>
      <w:r w:rsidR="007E7C2E">
        <w:rPr>
          <w:rFonts w:ascii="Times New Roman" w:hAnsi="Times New Roman" w:cs="Times New Roman"/>
          <w:sz w:val="28"/>
          <w:szCs w:val="28"/>
        </w:rPr>
        <w:t>особие для учителя</w:t>
      </w:r>
      <w:r w:rsidR="00770372">
        <w:rPr>
          <w:rFonts w:ascii="Times New Roman" w:hAnsi="Times New Roman" w:cs="Times New Roman"/>
          <w:sz w:val="28"/>
          <w:szCs w:val="28"/>
        </w:rPr>
        <w:t>.</w:t>
      </w:r>
      <w:r w:rsidR="00770372" w:rsidRPr="00770372">
        <w:rPr>
          <w:rFonts w:ascii="Times New Roman" w:eastAsia="Times New Roman" w:hAnsi="Times New Roman" w:cs="Times New Roman"/>
          <w:sz w:val="28"/>
          <w:szCs w:val="28"/>
        </w:rPr>
        <w:t xml:space="preserve"> </w:t>
      </w:r>
      <w:r w:rsidR="00770372" w:rsidRPr="00860AAF">
        <w:rPr>
          <w:rFonts w:ascii="Times New Roman" w:eastAsia="Times New Roman" w:hAnsi="Times New Roman" w:cs="Times New Roman"/>
          <w:sz w:val="28"/>
          <w:szCs w:val="28"/>
        </w:rPr>
        <w:t xml:space="preserve">[Текст]/ Нач. шк. – </w:t>
      </w:r>
      <w:r w:rsidR="00770372">
        <w:rPr>
          <w:rFonts w:ascii="Times New Roman" w:eastAsia="Times New Roman" w:hAnsi="Times New Roman" w:cs="Times New Roman"/>
          <w:sz w:val="28"/>
          <w:szCs w:val="28"/>
        </w:rPr>
        <w:t>М.: Просвещение, 2010</w:t>
      </w:r>
      <w:r w:rsidR="00770372" w:rsidRPr="00860AAF">
        <w:rPr>
          <w:rFonts w:ascii="Times New Roman" w:eastAsia="Times New Roman" w:hAnsi="Times New Roman" w:cs="Times New Roman"/>
          <w:sz w:val="28"/>
          <w:szCs w:val="28"/>
        </w:rPr>
        <w:t>.</w:t>
      </w:r>
    </w:p>
    <w:p w:rsidR="00F4500B" w:rsidRDefault="00770372" w:rsidP="00416CAA">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7.Ковалёва Г.С., Логинова О.Б. </w:t>
      </w:r>
      <w:r>
        <w:rPr>
          <w:rFonts w:ascii="Times New Roman" w:hAnsi="Times New Roman" w:cs="Times New Roman"/>
          <w:sz w:val="28"/>
          <w:szCs w:val="28"/>
        </w:rPr>
        <w:t xml:space="preserve">Стандарты второго поколения. </w:t>
      </w:r>
      <w:r>
        <w:rPr>
          <w:rFonts w:ascii="Times New Roman" w:eastAsia="Times New Roman" w:hAnsi="Times New Roman" w:cs="Times New Roman"/>
          <w:sz w:val="28"/>
          <w:szCs w:val="28"/>
        </w:rPr>
        <w:t>Планируемые результаты начального общего образования</w:t>
      </w:r>
      <w:r w:rsidRPr="00860AAF">
        <w:rPr>
          <w:rFonts w:ascii="Times New Roman" w:eastAsia="Times New Roman" w:hAnsi="Times New Roman" w:cs="Times New Roman"/>
          <w:sz w:val="28"/>
          <w:szCs w:val="28"/>
        </w:rPr>
        <w:t>[Текст]/</w:t>
      </w:r>
      <w:r w:rsidRPr="0077037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Нач. шк.</w:t>
      </w:r>
      <w:r w:rsidR="00F4500B">
        <w:rPr>
          <w:rFonts w:ascii="Times New Roman" w:eastAsia="Times New Roman" w:hAnsi="Times New Roman" w:cs="Times New Roman"/>
          <w:sz w:val="28"/>
          <w:szCs w:val="28"/>
        </w:rPr>
        <w:t xml:space="preserve"> </w:t>
      </w:r>
    </w:p>
    <w:p w:rsidR="00770372" w:rsidRDefault="00770372" w:rsidP="00416CAA">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 Просвещение, 2010</w:t>
      </w:r>
      <w:r w:rsidRPr="00860AAF">
        <w:rPr>
          <w:rFonts w:ascii="Times New Roman" w:eastAsia="Times New Roman" w:hAnsi="Times New Roman" w:cs="Times New Roman"/>
          <w:sz w:val="28"/>
          <w:szCs w:val="28"/>
        </w:rPr>
        <w:t>.</w:t>
      </w:r>
    </w:p>
    <w:p w:rsidR="00770372" w:rsidRDefault="00BA4279"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8.Захарченко Е.Ю. Большая детская православная хрестоматия. – Москва: Издательство АСТ, 2017. </w:t>
      </w:r>
    </w:p>
    <w:p w:rsidR="009405B4" w:rsidRDefault="009405B4"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9. Лавский В.В.</w:t>
      </w:r>
      <w:r w:rsidRPr="009405B4">
        <w:t xml:space="preserve"> </w:t>
      </w:r>
      <w:r w:rsidRPr="009405B4">
        <w:rPr>
          <w:rFonts w:ascii="Times New Roman" w:hAnsi="Times New Roman" w:cs="Times New Roman"/>
          <w:sz w:val="28"/>
          <w:szCs w:val="28"/>
        </w:rPr>
        <w:t>Притчи человечества</w:t>
      </w:r>
      <w:r>
        <w:rPr>
          <w:rFonts w:ascii="Times New Roman" w:hAnsi="Times New Roman" w:cs="Times New Roman"/>
          <w:sz w:val="28"/>
          <w:szCs w:val="28"/>
        </w:rPr>
        <w:t>.</w:t>
      </w:r>
    </w:p>
    <w:p w:rsidR="009405B4" w:rsidRDefault="00F46C4D" w:rsidP="00416CAA">
      <w:pPr>
        <w:spacing w:after="0" w:line="276" w:lineRule="auto"/>
        <w:jc w:val="both"/>
        <w:rPr>
          <w:rFonts w:ascii="Times New Roman" w:hAnsi="Times New Roman" w:cs="Times New Roman"/>
          <w:sz w:val="28"/>
          <w:szCs w:val="28"/>
        </w:rPr>
      </w:pPr>
      <w:hyperlink r:id="rId63" w:history="1">
        <w:r w:rsidR="009405B4" w:rsidRPr="00A92AF6">
          <w:rPr>
            <w:rStyle w:val="a7"/>
            <w:rFonts w:ascii="Times New Roman" w:hAnsi="Times New Roman" w:cs="Times New Roman"/>
            <w:sz w:val="28"/>
            <w:szCs w:val="28"/>
          </w:rPr>
          <w:t>https://profilib.net/chtenie/71656/viktor-lavskiy-pritchi-chelovechestva.php</w:t>
        </w:r>
      </w:hyperlink>
    </w:p>
    <w:p w:rsidR="00830419" w:rsidRDefault="009405B4"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10</w:t>
      </w:r>
      <w:r w:rsidR="005D23AE">
        <w:rPr>
          <w:rFonts w:ascii="Times New Roman" w:hAnsi="Times New Roman" w:cs="Times New Roman"/>
          <w:sz w:val="28"/>
          <w:szCs w:val="28"/>
        </w:rPr>
        <w:t>.</w:t>
      </w:r>
      <w:r w:rsidR="001451BF" w:rsidRPr="001451BF">
        <w:t xml:space="preserve"> </w:t>
      </w:r>
      <w:r w:rsidR="001451BF" w:rsidRPr="001451BF">
        <w:rPr>
          <w:rFonts w:ascii="Times New Roman" w:hAnsi="Times New Roman" w:cs="Times New Roman"/>
          <w:sz w:val="28"/>
          <w:szCs w:val="28"/>
        </w:rPr>
        <w:t>Притчи.ру</w:t>
      </w:r>
      <w:r w:rsidR="00D262A9">
        <w:rPr>
          <w:rFonts w:ascii="Times New Roman" w:hAnsi="Times New Roman" w:cs="Times New Roman"/>
          <w:sz w:val="28"/>
          <w:szCs w:val="28"/>
        </w:rPr>
        <w:t>.</w:t>
      </w:r>
      <w:r w:rsidR="001451BF">
        <w:rPr>
          <w:rFonts w:ascii="Times New Roman" w:hAnsi="Times New Roman" w:cs="Times New Roman"/>
          <w:sz w:val="28"/>
          <w:szCs w:val="28"/>
        </w:rPr>
        <w:t xml:space="preserve"> </w:t>
      </w:r>
      <w:r w:rsidR="005D23AE" w:rsidRPr="005D23AE">
        <w:t xml:space="preserve"> </w:t>
      </w:r>
      <w:hyperlink r:id="rId64" w:history="1">
        <w:r w:rsidR="005D23AE" w:rsidRPr="00A92AF6">
          <w:rPr>
            <w:rStyle w:val="a7"/>
            <w:rFonts w:ascii="Times New Roman" w:hAnsi="Times New Roman" w:cs="Times New Roman"/>
            <w:sz w:val="28"/>
            <w:szCs w:val="28"/>
          </w:rPr>
          <w:t>https://pritchi.ru</w:t>
        </w:r>
      </w:hyperlink>
    </w:p>
    <w:p w:rsidR="005D23AE" w:rsidRDefault="009405B4"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11</w:t>
      </w:r>
      <w:r w:rsidR="005D23AE">
        <w:rPr>
          <w:rFonts w:ascii="Times New Roman" w:hAnsi="Times New Roman" w:cs="Times New Roman"/>
          <w:sz w:val="28"/>
          <w:szCs w:val="28"/>
        </w:rPr>
        <w:t>.</w:t>
      </w:r>
      <w:r w:rsidR="001451BF" w:rsidRPr="001451BF">
        <w:rPr>
          <w:rFonts w:ascii="Times New Roman" w:hAnsi="Times New Roman" w:cs="Times New Roman"/>
          <w:sz w:val="28"/>
          <w:szCs w:val="28"/>
        </w:rPr>
        <w:t xml:space="preserve"> Притчи для детей</w:t>
      </w:r>
      <w:r w:rsidR="00D262A9">
        <w:rPr>
          <w:rFonts w:ascii="Times New Roman" w:hAnsi="Times New Roman" w:cs="Times New Roman"/>
          <w:sz w:val="28"/>
          <w:szCs w:val="28"/>
        </w:rPr>
        <w:t>.</w:t>
      </w:r>
      <w:r w:rsidR="006E6F0B">
        <w:rPr>
          <w:rFonts w:ascii="Times New Roman" w:hAnsi="Times New Roman" w:cs="Times New Roman"/>
          <w:sz w:val="28"/>
          <w:szCs w:val="28"/>
        </w:rPr>
        <w:t xml:space="preserve"> </w:t>
      </w:r>
      <w:r w:rsidR="005D23AE" w:rsidRPr="005D23AE">
        <w:t xml:space="preserve"> </w:t>
      </w:r>
      <w:hyperlink r:id="rId65" w:history="1">
        <w:r w:rsidR="005D23AE" w:rsidRPr="00A92AF6">
          <w:rPr>
            <w:rStyle w:val="a7"/>
            <w:rFonts w:ascii="Times New Roman" w:hAnsi="Times New Roman" w:cs="Times New Roman"/>
            <w:sz w:val="28"/>
            <w:szCs w:val="28"/>
          </w:rPr>
          <w:t>https://elims.org.ua/pritchi/</w:t>
        </w:r>
      </w:hyperlink>
    </w:p>
    <w:p w:rsidR="001B0D03" w:rsidRDefault="009405B4"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12</w:t>
      </w:r>
      <w:r w:rsidR="005D23AE">
        <w:rPr>
          <w:rFonts w:ascii="Times New Roman" w:hAnsi="Times New Roman" w:cs="Times New Roman"/>
          <w:sz w:val="28"/>
          <w:szCs w:val="28"/>
        </w:rPr>
        <w:t>.</w:t>
      </w:r>
      <w:r w:rsidR="007E6AEA" w:rsidRPr="007E6AEA">
        <w:t xml:space="preserve"> </w:t>
      </w:r>
      <w:r w:rsidR="007E6AEA" w:rsidRPr="007E6AEA">
        <w:rPr>
          <w:rFonts w:ascii="Times New Roman" w:hAnsi="Times New Roman" w:cs="Times New Roman"/>
          <w:sz w:val="28"/>
          <w:szCs w:val="28"/>
        </w:rPr>
        <w:t>Притчи для детей | Азбука воспитания</w:t>
      </w:r>
      <w:r w:rsidR="00D262A9">
        <w:rPr>
          <w:rFonts w:ascii="Times New Roman" w:hAnsi="Times New Roman" w:cs="Times New Roman"/>
          <w:sz w:val="28"/>
          <w:szCs w:val="28"/>
        </w:rPr>
        <w:t>.</w:t>
      </w:r>
    </w:p>
    <w:p w:rsidR="005D23AE" w:rsidRDefault="007E6AEA"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hyperlink r:id="rId66" w:history="1">
        <w:r w:rsidRPr="00A92AF6">
          <w:rPr>
            <w:rStyle w:val="a7"/>
            <w:rFonts w:ascii="Times New Roman" w:hAnsi="Times New Roman" w:cs="Times New Roman"/>
            <w:sz w:val="28"/>
            <w:szCs w:val="28"/>
          </w:rPr>
          <w:t>https://azbyka.ru/deti/pritchi-dlya-detej</w:t>
        </w:r>
      </w:hyperlink>
    </w:p>
    <w:p w:rsidR="007E6AEA" w:rsidRDefault="009405B4"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13</w:t>
      </w:r>
      <w:r w:rsidR="007E6AEA">
        <w:rPr>
          <w:rFonts w:ascii="Times New Roman" w:hAnsi="Times New Roman" w:cs="Times New Roman"/>
          <w:sz w:val="28"/>
          <w:szCs w:val="28"/>
        </w:rPr>
        <w:t>.</w:t>
      </w:r>
      <w:r w:rsidR="001B0D03" w:rsidRPr="001B0D03">
        <w:t xml:space="preserve"> </w:t>
      </w:r>
      <w:r w:rsidR="001B0D03" w:rsidRPr="001B0D03">
        <w:rPr>
          <w:rFonts w:ascii="Times New Roman" w:hAnsi="Times New Roman" w:cs="Times New Roman"/>
          <w:sz w:val="28"/>
          <w:szCs w:val="28"/>
        </w:rPr>
        <w:t>Чи</w:t>
      </w:r>
      <w:r w:rsidR="001B0D03">
        <w:rPr>
          <w:rFonts w:ascii="Times New Roman" w:hAnsi="Times New Roman" w:cs="Times New Roman"/>
          <w:sz w:val="28"/>
          <w:szCs w:val="28"/>
        </w:rPr>
        <w:t>таем короткие притчи для детей -</w:t>
      </w:r>
      <w:r w:rsidR="001B0D03" w:rsidRPr="001B0D03">
        <w:rPr>
          <w:rFonts w:ascii="Times New Roman" w:hAnsi="Times New Roman" w:cs="Times New Roman"/>
          <w:sz w:val="28"/>
          <w:szCs w:val="28"/>
        </w:rPr>
        <w:t xml:space="preserve"> Сказки. Рассказы.</w:t>
      </w:r>
    </w:p>
    <w:p w:rsidR="001B0D03" w:rsidRDefault="00F46C4D" w:rsidP="00416CAA">
      <w:pPr>
        <w:spacing w:after="0" w:line="276" w:lineRule="auto"/>
        <w:jc w:val="both"/>
        <w:rPr>
          <w:rFonts w:ascii="Times New Roman" w:hAnsi="Times New Roman" w:cs="Times New Roman"/>
          <w:sz w:val="28"/>
          <w:szCs w:val="28"/>
        </w:rPr>
      </w:pPr>
      <w:hyperlink r:id="rId67" w:history="1">
        <w:r w:rsidR="00D262A9" w:rsidRPr="00A92AF6">
          <w:rPr>
            <w:rStyle w:val="a7"/>
            <w:rFonts w:ascii="Times New Roman" w:hAnsi="Times New Roman" w:cs="Times New Roman"/>
            <w:sz w:val="28"/>
            <w:szCs w:val="28"/>
          </w:rPr>
          <w:t>http://skazkibasni.com/chitaem-korotkie-pritchi-dlya-detej</w:t>
        </w:r>
      </w:hyperlink>
    </w:p>
    <w:p w:rsidR="00D262A9" w:rsidRDefault="009405B4" w:rsidP="00416CA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14</w:t>
      </w:r>
      <w:r w:rsidR="00D262A9">
        <w:rPr>
          <w:rFonts w:ascii="Times New Roman" w:hAnsi="Times New Roman" w:cs="Times New Roman"/>
          <w:sz w:val="28"/>
          <w:szCs w:val="28"/>
        </w:rPr>
        <w:t>.</w:t>
      </w:r>
      <w:r w:rsidR="00D262A9" w:rsidRPr="00D262A9">
        <w:t xml:space="preserve"> </w:t>
      </w:r>
      <w:r w:rsidR="00D262A9">
        <w:rPr>
          <w:rFonts w:ascii="Times New Roman" w:hAnsi="Times New Roman" w:cs="Times New Roman"/>
          <w:sz w:val="28"/>
          <w:szCs w:val="28"/>
        </w:rPr>
        <w:t>Притчи для детей короткие.</w:t>
      </w:r>
    </w:p>
    <w:p w:rsidR="00D262A9" w:rsidRDefault="00F46C4D" w:rsidP="00416CAA">
      <w:pPr>
        <w:spacing w:after="0" w:line="276" w:lineRule="auto"/>
        <w:jc w:val="both"/>
        <w:rPr>
          <w:rFonts w:ascii="Times New Roman" w:hAnsi="Times New Roman" w:cs="Times New Roman"/>
          <w:sz w:val="28"/>
          <w:szCs w:val="28"/>
        </w:rPr>
      </w:pPr>
      <w:hyperlink r:id="rId68" w:history="1">
        <w:r w:rsidR="00D262A9" w:rsidRPr="00A92AF6">
          <w:rPr>
            <w:rStyle w:val="a7"/>
            <w:rFonts w:ascii="Times New Roman" w:hAnsi="Times New Roman" w:cs="Times New Roman"/>
            <w:sz w:val="28"/>
            <w:szCs w:val="28"/>
          </w:rPr>
          <w:t>http://www.miloliza.com/pritchi-dlya-detej-korotkie</w:t>
        </w:r>
      </w:hyperlink>
    </w:p>
    <w:p w:rsidR="00D262A9" w:rsidRDefault="00D262A9" w:rsidP="00770372">
      <w:pPr>
        <w:spacing w:after="0"/>
        <w:rPr>
          <w:rFonts w:ascii="Times New Roman" w:hAnsi="Times New Roman" w:cs="Times New Roman"/>
          <w:sz w:val="28"/>
          <w:szCs w:val="28"/>
        </w:rPr>
      </w:pPr>
    </w:p>
    <w:sectPr w:rsidR="00D262A9" w:rsidSect="00743231">
      <w:footerReference w:type="default" r:id="rId69"/>
      <w:pgSz w:w="11906" w:h="16838"/>
      <w:pgMar w:top="1134" w:right="850" w:bottom="1134" w:left="1701" w:header="708" w:footer="708" w:gutter="0"/>
      <w:pgBorders w:offsetFrom="page">
        <w:top w:val="decoBlocks" w:sz="15" w:space="24" w:color="663300"/>
        <w:left w:val="decoBlocks" w:sz="15" w:space="24" w:color="663300"/>
        <w:bottom w:val="decoBlocks" w:sz="15" w:space="24" w:color="663300"/>
        <w:right w:val="decoBlocks" w:sz="15" w:space="24" w:color="663300"/>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6C4D" w:rsidRDefault="00F46C4D" w:rsidP="00E46154">
      <w:pPr>
        <w:spacing w:after="0" w:line="240" w:lineRule="auto"/>
      </w:pPr>
      <w:r>
        <w:separator/>
      </w:r>
    </w:p>
  </w:endnote>
  <w:endnote w:type="continuationSeparator" w:id="0">
    <w:p w:rsidR="00F46C4D" w:rsidRDefault="00F46C4D" w:rsidP="00E46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DFKai-SB">
    <w:panose1 w:val="03000509000000000000"/>
    <w:charset w:val="88"/>
    <w:family w:val="script"/>
    <w:pitch w:val="fixed"/>
    <w:sig w:usb0="00000003" w:usb1="080E0000" w:usb2="00000016" w:usb3="00000000" w:csb0="001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2150986"/>
      <w:docPartObj>
        <w:docPartGallery w:val="Page Numbers (Bottom of Page)"/>
        <w:docPartUnique/>
      </w:docPartObj>
    </w:sdtPr>
    <w:sdtEndPr/>
    <w:sdtContent>
      <w:p w:rsidR="00875011" w:rsidRDefault="00875011">
        <w:pPr>
          <w:pStyle w:val="af"/>
          <w:jc w:val="center"/>
        </w:pPr>
        <w:r>
          <w:fldChar w:fldCharType="begin"/>
        </w:r>
        <w:r>
          <w:instrText>PAGE   \* MERGEFORMAT</w:instrText>
        </w:r>
        <w:r>
          <w:fldChar w:fldCharType="separate"/>
        </w:r>
        <w:r w:rsidR="00CC088A">
          <w:rPr>
            <w:noProof/>
          </w:rPr>
          <w:t>5</w:t>
        </w:r>
        <w:r>
          <w:fldChar w:fldCharType="end"/>
        </w:r>
      </w:p>
    </w:sdtContent>
  </w:sdt>
  <w:p w:rsidR="00875011" w:rsidRDefault="00875011">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6C4D" w:rsidRDefault="00F46C4D" w:rsidP="00E46154">
      <w:pPr>
        <w:spacing w:after="0" w:line="240" w:lineRule="auto"/>
      </w:pPr>
      <w:r>
        <w:separator/>
      </w:r>
    </w:p>
  </w:footnote>
  <w:footnote w:type="continuationSeparator" w:id="0">
    <w:p w:rsidR="00F46C4D" w:rsidRDefault="00F46C4D" w:rsidP="00E461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singleLevel"/>
    <w:tmpl w:val="0000000A"/>
    <w:name w:val="WW8Num14"/>
    <w:lvl w:ilvl="0">
      <w:start w:val="1"/>
      <w:numFmt w:val="bullet"/>
      <w:lvlText w:val=""/>
      <w:lvlJc w:val="left"/>
      <w:pPr>
        <w:tabs>
          <w:tab w:val="num" w:pos="0"/>
        </w:tabs>
        <w:ind w:left="720" w:hanging="360"/>
      </w:pPr>
      <w:rPr>
        <w:rFonts w:ascii="Symbol" w:hAnsi="Symbol"/>
      </w:rPr>
    </w:lvl>
  </w:abstractNum>
  <w:abstractNum w:abstractNumId="1" w15:restartNumberingAfterBreak="0">
    <w:nsid w:val="00000014"/>
    <w:multiLevelType w:val="singleLevel"/>
    <w:tmpl w:val="00000014"/>
    <w:name w:val="WW8Num24"/>
    <w:lvl w:ilvl="0">
      <w:start w:val="1"/>
      <w:numFmt w:val="bullet"/>
      <w:lvlText w:val=""/>
      <w:lvlJc w:val="left"/>
      <w:pPr>
        <w:tabs>
          <w:tab w:val="num" w:pos="0"/>
        </w:tabs>
        <w:ind w:left="720" w:hanging="360"/>
      </w:pPr>
      <w:rPr>
        <w:rFonts w:ascii="Symbol" w:hAnsi="Symbol"/>
      </w:rPr>
    </w:lvl>
  </w:abstractNum>
  <w:abstractNum w:abstractNumId="2" w15:restartNumberingAfterBreak="0">
    <w:nsid w:val="00000015"/>
    <w:multiLevelType w:val="singleLevel"/>
    <w:tmpl w:val="00000015"/>
    <w:name w:val="WW8Num25"/>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17"/>
    <w:multiLevelType w:val="singleLevel"/>
    <w:tmpl w:val="00000017"/>
    <w:name w:val="WW8Num27"/>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25"/>
    <w:multiLevelType w:val="singleLevel"/>
    <w:tmpl w:val="00000025"/>
    <w:name w:val="WW8Num41"/>
    <w:lvl w:ilvl="0">
      <w:start w:val="1"/>
      <w:numFmt w:val="bullet"/>
      <w:lvlText w:val=""/>
      <w:lvlJc w:val="left"/>
      <w:pPr>
        <w:tabs>
          <w:tab w:val="num" w:pos="0"/>
        </w:tabs>
        <w:ind w:left="720" w:hanging="360"/>
      </w:pPr>
      <w:rPr>
        <w:rFonts w:ascii="Symbol" w:hAnsi="Symbol"/>
      </w:rPr>
    </w:lvl>
  </w:abstractNum>
  <w:abstractNum w:abstractNumId="5" w15:restartNumberingAfterBreak="0">
    <w:nsid w:val="0000002D"/>
    <w:multiLevelType w:val="singleLevel"/>
    <w:tmpl w:val="0000002D"/>
    <w:name w:val="WW8Num49"/>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2F"/>
    <w:multiLevelType w:val="singleLevel"/>
    <w:tmpl w:val="0000002F"/>
    <w:name w:val="WW8Num51"/>
    <w:lvl w:ilvl="0">
      <w:start w:val="1"/>
      <w:numFmt w:val="bullet"/>
      <w:lvlText w:val=""/>
      <w:lvlJc w:val="left"/>
      <w:pPr>
        <w:tabs>
          <w:tab w:val="num" w:pos="0"/>
        </w:tabs>
        <w:ind w:left="720" w:hanging="360"/>
      </w:pPr>
      <w:rPr>
        <w:rFonts w:ascii="Symbol" w:hAnsi="Symbol"/>
      </w:rPr>
    </w:lvl>
  </w:abstractNum>
  <w:abstractNum w:abstractNumId="7" w15:restartNumberingAfterBreak="0">
    <w:nsid w:val="00000037"/>
    <w:multiLevelType w:val="singleLevel"/>
    <w:tmpl w:val="00000037"/>
    <w:name w:val="WW8Num59"/>
    <w:lvl w:ilvl="0">
      <w:start w:val="1"/>
      <w:numFmt w:val="bullet"/>
      <w:lvlText w:val=""/>
      <w:lvlJc w:val="left"/>
      <w:pPr>
        <w:tabs>
          <w:tab w:val="num" w:pos="0"/>
        </w:tabs>
        <w:ind w:left="720" w:hanging="360"/>
      </w:pPr>
      <w:rPr>
        <w:rFonts w:ascii="Symbol" w:hAnsi="Symbol"/>
      </w:rPr>
    </w:lvl>
  </w:abstractNum>
  <w:abstractNum w:abstractNumId="8" w15:restartNumberingAfterBreak="0">
    <w:nsid w:val="0000003A"/>
    <w:multiLevelType w:val="singleLevel"/>
    <w:tmpl w:val="0000003A"/>
    <w:name w:val="WW8Num62"/>
    <w:lvl w:ilvl="0">
      <w:start w:val="1"/>
      <w:numFmt w:val="bullet"/>
      <w:lvlText w:val=""/>
      <w:lvlJc w:val="left"/>
      <w:pPr>
        <w:tabs>
          <w:tab w:val="num" w:pos="0"/>
        </w:tabs>
        <w:ind w:left="720" w:hanging="360"/>
      </w:pPr>
      <w:rPr>
        <w:rFonts w:ascii="Symbol" w:hAnsi="Symbol"/>
      </w:rPr>
    </w:lvl>
  </w:abstractNum>
  <w:abstractNum w:abstractNumId="9" w15:restartNumberingAfterBreak="0">
    <w:nsid w:val="0000003C"/>
    <w:multiLevelType w:val="singleLevel"/>
    <w:tmpl w:val="0000003C"/>
    <w:name w:val="WW8Num64"/>
    <w:lvl w:ilvl="0">
      <w:start w:val="1"/>
      <w:numFmt w:val="bullet"/>
      <w:lvlText w:val=""/>
      <w:lvlJc w:val="left"/>
      <w:pPr>
        <w:tabs>
          <w:tab w:val="num" w:pos="0"/>
        </w:tabs>
        <w:ind w:left="720" w:hanging="360"/>
      </w:pPr>
      <w:rPr>
        <w:rFonts w:ascii="Symbol" w:hAnsi="Symbol"/>
      </w:rPr>
    </w:lvl>
  </w:abstractNum>
  <w:abstractNum w:abstractNumId="10" w15:restartNumberingAfterBreak="0">
    <w:nsid w:val="00000040"/>
    <w:multiLevelType w:val="singleLevel"/>
    <w:tmpl w:val="00000040"/>
    <w:name w:val="WW8Num68"/>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57"/>
    <w:multiLevelType w:val="singleLevel"/>
    <w:tmpl w:val="00000057"/>
    <w:name w:val="WW8Num91"/>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5F"/>
    <w:multiLevelType w:val="singleLevel"/>
    <w:tmpl w:val="0000005F"/>
    <w:name w:val="WW8Num99"/>
    <w:lvl w:ilvl="0">
      <w:start w:val="1"/>
      <w:numFmt w:val="bullet"/>
      <w:lvlText w:val=""/>
      <w:lvlJc w:val="left"/>
      <w:pPr>
        <w:tabs>
          <w:tab w:val="num" w:pos="0"/>
        </w:tabs>
        <w:ind w:left="720" w:hanging="360"/>
      </w:pPr>
      <w:rPr>
        <w:rFonts w:ascii="Symbol" w:hAnsi="Symbol"/>
      </w:rPr>
    </w:lvl>
  </w:abstractNum>
  <w:abstractNum w:abstractNumId="13" w15:restartNumberingAfterBreak="0">
    <w:nsid w:val="00000066"/>
    <w:multiLevelType w:val="singleLevel"/>
    <w:tmpl w:val="00000066"/>
    <w:name w:val="WW8Num106"/>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67"/>
    <w:multiLevelType w:val="singleLevel"/>
    <w:tmpl w:val="00000067"/>
    <w:name w:val="WW8Num107"/>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6D"/>
    <w:multiLevelType w:val="singleLevel"/>
    <w:tmpl w:val="0000006D"/>
    <w:name w:val="WW8Num113"/>
    <w:lvl w:ilvl="0">
      <w:start w:val="1"/>
      <w:numFmt w:val="bullet"/>
      <w:lvlText w:val=""/>
      <w:lvlJc w:val="left"/>
      <w:pPr>
        <w:tabs>
          <w:tab w:val="num" w:pos="0"/>
        </w:tabs>
        <w:ind w:left="720" w:hanging="360"/>
      </w:pPr>
      <w:rPr>
        <w:rFonts w:ascii="Symbol" w:hAnsi="Symbol"/>
      </w:rPr>
    </w:lvl>
  </w:abstractNum>
  <w:abstractNum w:abstractNumId="16" w15:restartNumberingAfterBreak="0">
    <w:nsid w:val="01E84ADC"/>
    <w:multiLevelType w:val="hybridMultilevel"/>
    <w:tmpl w:val="D024B104"/>
    <w:lvl w:ilvl="0" w:tplc="04190001">
      <w:start w:val="1"/>
      <w:numFmt w:val="bullet"/>
      <w:lvlText w:val=""/>
      <w:lvlJc w:val="left"/>
      <w:pPr>
        <w:ind w:left="791" w:hanging="360"/>
      </w:pPr>
      <w:rPr>
        <w:rFonts w:ascii="Symbol" w:hAnsi="Symbol"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17" w15:restartNumberingAfterBreak="0">
    <w:nsid w:val="14886892"/>
    <w:multiLevelType w:val="hybridMultilevel"/>
    <w:tmpl w:val="00DA1358"/>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18" w15:restartNumberingAfterBreak="0">
    <w:nsid w:val="37F56170"/>
    <w:multiLevelType w:val="hybridMultilevel"/>
    <w:tmpl w:val="4C48F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0F52E28"/>
    <w:multiLevelType w:val="multilevel"/>
    <w:tmpl w:val="C1B014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6AB52B4"/>
    <w:multiLevelType w:val="multilevel"/>
    <w:tmpl w:val="2512A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322B5E"/>
    <w:multiLevelType w:val="hybridMultilevel"/>
    <w:tmpl w:val="4498E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B001386"/>
    <w:multiLevelType w:val="hybridMultilevel"/>
    <w:tmpl w:val="465A7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C145DF9"/>
    <w:multiLevelType w:val="hybridMultilevel"/>
    <w:tmpl w:val="A44EE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C59446C"/>
    <w:multiLevelType w:val="hybridMultilevel"/>
    <w:tmpl w:val="372C04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1487009"/>
    <w:multiLevelType w:val="hybridMultilevel"/>
    <w:tmpl w:val="A6940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21C1DA6"/>
    <w:multiLevelType w:val="hybridMultilevel"/>
    <w:tmpl w:val="90CC5188"/>
    <w:lvl w:ilvl="0" w:tplc="04190001">
      <w:start w:val="1"/>
      <w:numFmt w:val="bullet"/>
      <w:lvlText w:val=""/>
      <w:lvlJc w:val="left"/>
      <w:pPr>
        <w:ind w:left="1643" w:hanging="360"/>
      </w:pPr>
      <w:rPr>
        <w:rFonts w:ascii="Symbol" w:hAnsi="Symbol" w:hint="default"/>
      </w:rPr>
    </w:lvl>
    <w:lvl w:ilvl="1" w:tplc="04190003" w:tentative="1">
      <w:start w:val="1"/>
      <w:numFmt w:val="bullet"/>
      <w:lvlText w:val="o"/>
      <w:lvlJc w:val="left"/>
      <w:pPr>
        <w:ind w:left="2363" w:hanging="360"/>
      </w:pPr>
      <w:rPr>
        <w:rFonts w:ascii="Courier New" w:hAnsi="Courier New" w:cs="Courier New" w:hint="default"/>
      </w:rPr>
    </w:lvl>
    <w:lvl w:ilvl="2" w:tplc="04190005" w:tentative="1">
      <w:start w:val="1"/>
      <w:numFmt w:val="bullet"/>
      <w:lvlText w:val=""/>
      <w:lvlJc w:val="left"/>
      <w:pPr>
        <w:ind w:left="3083" w:hanging="360"/>
      </w:pPr>
      <w:rPr>
        <w:rFonts w:ascii="Wingdings" w:hAnsi="Wingdings" w:hint="default"/>
      </w:rPr>
    </w:lvl>
    <w:lvl w:ilvl="3" w:tplc="04190001" w:tentative="1">
      <w:start w:val="1"/>
      <w:numFmt w:val="bullet"/>
      <w:lvlText w:val=""/>
      <w:lvlJc w:val="left"/>
      <w:pPr>
        <w:ind w:left="3803" w:hanging="360"/>
      </w:pPr>
      <w:rPr>
        <w:rFonts w:ascii="Symbol" w:hAnsi="Symbol" w:hint="default"/>
      </w:rPr>
    </w:lvl>
    <w:lvl w:ilvl="4" w:tplc="04190003" w:tentative="1">
      <w:start w:val="1"/>
      <w:numFmt w:val="bullet"/>
      <w:lvlText w:val="o"/>
      <w:lvlJc w:val="left"/>
      <w:pPr>
        <w:ind w:left="4523" w:hanging="360"/>
      </w:pPr>
      <w:rPr>
        <w:rFonts w:ascii="Courier New" w:hAnsi="Courier New" w:cs="Courier New" w:hint="default"/>
      </w:rPr>
    </w:lvl>
    <w:lvl w:ilvl="5" w:tplc="04190005" w:tentative="1">
      <w:start w:val="1"/>
      <w:numFmt w:val="bullet"/>
      <w:lvlText w:val=""/>
      <w:lvlJc w:val="left"/>
      <w:pPr>
        <w:ind w:left="5243" w:hanging="360"/>
      </w:pPr>
      <w:rPr>
        <w:rFonts w:ascii="Wingdings" w:hAnsi="Wingdings" w:hint="default"/>
      </w:rPr>
    </w:lvl>
    <w:lvl w:ilvl="6" w:tplc="04190001" w:tentative="1">
      <w:start w:val="1"/>
      <w:numFmt w:val="bullet"/>
      <w:lvlText w:val=""/>
      <w:lvlJc w:val="left"/>
      <w:pPr>
        <w:ind w:left="5963" w:hanging="360"/>
      </w:pPr>
      <w:rPr>
        <w:rFonts w:ascii="Symbol" w:hAnsi="Symbol" w:hint="default"/>
      </w:rPr>
    </w:lvl>
    <w:lvl w:ilvl="7" w:tplc="04190003" w:tentative="1">
      <w:start w:val="1"/>
      <w:numFmt w:val="bullet"/>
      <w:lvlText w:val="o"/>
      <w:lvlJc w:val="left"/>
      <w:pPr>
        <w:ind w:left="6683" w:hanging="360"/>
      </w:pPr>
      <w:rPr>
        <w:rFonts w:ascii="Courier New" w:hAnsi="Courier New" w:cs="Courier New" w:hint="default"/>
      </w:rPr>
    </w:lvl>
    <w:lvl w:ilvl="8" w:tplc="04190005" w:tentative="1">
      <w:start w:val="1"/>
      <w:numFmt w:val="bullet"/>
      <w:lvlText w:val=""/>
      <w:lvlJc w:val="left"/>
      <w:pPr>
        <w:ind w:left="7403" w:hanging="360"/>
      </w:pPr>
      <w:rPr>
        <w:rFonts w:ascii="Wingdings" w:hAnsi="Wingdings" w:hint="default"/>
      </w:rPr>
    </w:lvl>
  </w:abstractNum>
  <w:abstractNum w:abstractNumId="27" w15:restartNumberingAfterBreak="0">
    <w:nsid w:val="670A3B47"/>
    <w:multiLevelType w:val="hybridMultilevel"/>
    <w:tmpl w:val="9C04D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AFB7FDB"/>
    <w:multiLevelType w:val="hybridMultilevel"/>
    <w:tmpl w:val="3E663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D983339"/>
    <w:multiLevelType w:val="hybridMultilevel"/>
    <w:tmpl w:val="48F2BD7E"/>
    <w:lvl w:ilvl="0" w:tplc="942CCA9C">
      <w:start w:val="1"/>
      <w:numFmt w:val="decimal"/>
      <w:lvlText w:val="%1."/>
      <w:lvlJc w:val="left"/>
      <w:pPr>
        <w:ind w:left="1040" w:hanging="360"/>
      </w:pPr>
      <w:rPr>
        <w:rFonts w:asciiTheme="minorHAnsi" w:hAnsiTheme="minorHAnsi" w:cstheme="minorBidi" w:hint="default"/>
        <w:b/>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0" w15:restartNumberingAfterBreak="0">
    <w:nsid w:val="74187CAE"/>
    <w:multiLevelType w:val="multilevel"/>
    <w:tmpl w:val="E62A9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F73B1F"/>
    <w:multiLevelType w:val="hybridMultilevel"/>
    <w:tmpl w:val="AAE477C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6"/>
  </w:num>
  <w:num w:numId="2">
    <w:abstractNumId w:val="27"/>
  </w:num>
  <w:num w:numId="3">
    <w:abstractNumId w:val="21"/>
  </w:num>
  <w:num w:numId="4">
    <w:abstractNumId w:val="30"/>
  </w:num>
  <w:num w:numId="5">
    <w:abstractNumId w:val="18"/>
  </w:num>
  <w:num w:numId="6">
    <w:abstractNumId w:val="20"/>
  </w:num>
  <w:num w:numId="7">
    <w:abstractNumId w:val="19"/>
  </w:num>
  <w:num w:numId="8">
    <w:abstractNumId w:val="28"/>
  </w:num>
  <w:num w:numId="9">
    <w:abstractNumId w:val="16"/>
  </w:num>
  <w:num w:numId="10">
    <w:abstractNumId w:val="29"/>
  </w:num>
  <w:num w:numId="11">
    <w:abstractNumId w:val="31"/>
  </w:num>
  <w:num w:numId="12">
    <w:abstractNumId w:val="23"/>
  </w:num>
  <w:num w:numId="13">
    <w:abstractNumId w:val="1"/>
  </w:num>
  <w:num w:numId="14">
    <w:abstractNumId w:val="5"/>
  </w:num>
  <w:num w:numId="15">
    <w:abstractNumId w:val="7"/>
  </w:num>
  <w:num w:numId="16">
    <w:abstractNumId w:val="8"/>
  </w:num>
  <w:num w:numId="17">
    <w:abstractNumId w:val="10"/>
  </w:num>
  <w:num w:numId="18">
    <w:abstractNumId w:val="3"/>
  </w:num>
  <w:num w:numId="19">
    <w:abstractNumId w:val="9"/>
  </w:num>
  <w:num w:numId="20">
    <w:abstractNumId w:val="11"/>
  </w:num>
  <w:num w:numId="21">
    <w:abstractNumId w:val="14"/>
  </w:num>
  <w:num w:numId="22">
    <w:abstractNumId w:val="4"/>
  </w:num>
  <w:num w:numId="23">
    <w:abstractNumId w:val="6"/>
  </w:num>
  <w:num w:numId="24">
    <w:abstractNumId w:val="12"/>
  </w:num>
  <w:num w:numId="25">
    <w:abstractNumId w:val="15"/>
  </w:num>
  <w:num w:numId="26">
    <w:abstractNumId w:val="0"/>
  </w:num>
  <w:num w:numId="27">
    <w:abstractNumId w:val="2"/>
  </w:num>
  <w:num w:numId="28">
    <w:abstractNumId w:val="13"/>
  </w:num>
  <w:num w:numId="29">
    <w:abstractNumId w:val="22"/>
  </w:num>
  <w:num w:numId="30">
    <w:abstractNumId w:val="24"/>
  </w:num>
  <w:num w:numId="31">
    <w:abstractNumId w:val="25"/>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234"/>
    <w:rsid w:val="0000095B"/>
    <w:rsid w:val="00001D72"/>
    <w:rsid w:val="00001DAC"/>
    <w:rsid w:val="0000326F"/>
    <w:rsid w:val="00003E75"/>
    <w:rsid w:val="000062C4"/>
    <w:rsid w:val="00006527"/>
    <w:rsid w:val="00006C25"/>
    <w:rsid w:val="00006DA7"/>
    <w:rsid w:val="00007646"/>
    <w:rsid w:val="000100E1"/>
    <w:rsid w:val="000133F6"/>
    <w:rsid w:val="00013DF0"/>
    <w:rsid w:val="00015A4F"/>
    <w:rsid w:val="0001794E"/>
    <w:rsid w:val="000203BF"/>
    <w:rsid w:val="000203C8"/>
    <w:rsid w:val="00023BE3"/>
    <w:rsid w:val="00024995"/>
    <w:rsid w:val="00024BA6"/>
    <w:rsid w:val="000267FC"/>
    <w:rsid w:val="0002780C"/>
    <w:rsid w:val="00031A84"/>
    <w:rsid w:val="00031FD6"/>
    <w:rsid w:val="00032718"/>
    <w:rsid w:val="000329C2"/>
    <w:rsid w:val="00033760"/>
    <w:rsid w:val="00034374"/>
    <w:rsid w:val="0003483E"/>
    <w:rsid w:val="000357A3"/>
    <w:rsid w:val="00036C90"/>
    <w:rsid w:val="00040163"/>
    <w:rsid w:val="00040865"/>
    <w:rsid w:val="000423F2"/>
    <w:rsid w:val="00045268"/>
    <w:rsid w:val="00045CAC"/>
    <w:rsid w:val="00046EBA"/>
    <w:rsid w:val="000473AD"/>
    <w:rsid w:val="00047620"/>
    <w:rsid w:val="0005130E"/>
    <w:rsid w:val="000526AC"/>
    <w:rsid w:val="00053849"/>
    <w:rsid w:val="0005631D"/>
    <w:rsid w:val="0006110F"/>
    <w:rsid w:val="000643B2"/>
    <w:rsid w:val="00065860"/>
    <w:rsid w:val="00066002"/>
    <w:rsid w:val="0006673C"/>
    <w:rsid w:val="00075986"/>
    <w:rsid w:val="00076163"/>
    <w:rsid w:val="000779B1"/>
    <w:rsid w:val="000823F7"/>
    <w:rsid w:val="000840BE"/>
    <w:rsid w:val="000851DD"/>
    <w:rsid w:val="0009105B"/>
    <w:rsid w:val="00091A1A"/>
    <w:rsid w:val="00091A68"/>
    <w:rsid w:val="000948A9"/>
    <w:rsid w:val="0009631B"/>
    <w:rsid w:val="000A49CF"/>
    <w:rsid w:val="000A62C5"/>
    <w:rsid w:val="000A79E1"/>
    <w:rsid w:val="000B0481"/>
    <w:rsid w:val="000B23BF"/>
    <w:rsid w:val="000B25FB"/>
    <w:rsid w:val="000B2AFE"/>
    <w:rsid w:val="000B482F"/>
    <w:rsid w:val="000B4E6E"/>
    <w:rsid w:val="000B7B85"/>
    <w:rsid w:val="000C15ED"/>
    <w:rsid w:val="000C22AB"/>
    <w:rsid w:val="000C3374"/>
    <w:rsid w:val="000C58F9"/>
    <w:rsid w:val="000C5BEC"/>
    <w:rsid w:val="000C6A27"/>
    <w:rsid w:val="000D029A"/>
    <w:rsid w:val="000D1F8C"/>
    <w:rsid w:val="000D1FFA"/>
    <w:rsid w:val="000D20B2"/>
    <w:rsid w:val="000D355A"/>
    <w:rsid w:val="000D5F62"/>
    <w:rsid w:val="000D6E75"/>
    <w:rsid w:val="000E0516"/>
    <w:rsid w:val="000E212E"/>
    <w:rsid w:val="000E2F1E"/>
    <w:rsid w:val="000E3049"/>
    <w:rsid w:val="000E5B3F"/>
    <w:rsid w:val="000F0D65"/>
    <w:rsid w:val="000F23F4"/>
    <w:rsid w:val="000F3F19"/>
    <w:rsid w:val="000F4566"/>
    <w:rsid w:val="000F4C36"/>
    <w:rsid w:val="000F5BEF"/>
    <w:rsid w:val="001006F4"/>
    <w:rsid w:val="00103D70"/>
    <w:rsid w:val="00106A08"/>
    <w:rsid w:val="00107485"/>
    <w:rsid w:val="00110E7D"/>
    <w:rsid w:val="001113C6"/>
    <w:rsid w:val="00111DA1"/>
    <w:rsid w:val="00113925"/>
    <w:rsid w:val="00115ECE"/>
    <w:rsid w:val="001202A6"/>
    <w:rsid w:val="00120B7C"/>
    <w:rsid w:val="0012143D"/>
    <w:rsid w:val="00121A26"/>
    <w:rsid w:val="00123101"/>
    <w:rsid w:val="00123D51"/>
    <w:rsid w:val="001248D9"/>
    <w:rsid w:val="0012764E"/>
    <w:rsid w:val="0013328D"/>
    <w:rsid w:val="001339D7"/>
    <w:rsid w:val="00133AA2"/>
    <w:rsid w:val="001341F2"/>
    <w:rsid w:val="00134F9D"/>
    <w:rsid w:val="0013536A"/>
    <w:rsid w:val="00135EA2"/>
    <w:rsid w:val="001362E0"/>
    <w:rsid w:val="00141DB1"/>
    <w:rsid w:val="00144316"/>
    <w:rsid w:val="00144AE6"/>
    <w:rsid w:val="001451BF"/>
    <w:rsid w:val="00145804"/>
    <w:rsid w:val="00145D3F"/>
    <w:rsid w:val="00146E45"/>
    <w:rsid w:val="00150B0C"/>
    <w:rsid w:val="00151511"/>
    <w:rsid w:val="00151514"/>
    <w:rsid w:val="00152187"/>
    <w:rsid w:val="0015251F"/>
    <w:rsid w:val="00152CDA"/>
    <w:rsid w:val="00153414"/>
    <w:rsid w:val="00154E98"/>
    <w:rsid w:val="00155E08"/>
    <w:rsid w:val="00156623"/>
    <w:rsid w:val="00157603"/>
    <w:rsid w:val="00161B95"/>
    <w:rsid w:val="00162E40"/>
    <w:rsid w:val="001662B0"/>
    <w:rsid w:val="00167544"/>
    <w:rsid w:val="001703B7"/>
    <w:rsid w:val="00170459"/>
    <w:rsid w:val="00172D41"/>
    <w:rsid w:val="0017765E"/>
    <w:rsid w:val="00183782"/>
    <w:rsid w:val="001855CA"/>
    <w:rsid w:val="00186F25"/>
    <w:rsid w:val="00190803"/>
    <w:rsid w:val="00194022"/>
    <w:rsid w:val="00194F1A"/>
    <w:rsid w:val="0019631D"/>
    <w:rsid w:val="00197B5B"/>
    <w:rsid w:val="001A052A"/>
    <w:rsid w:val="001A0AF9"/>
    <w:rsid w:val="001A126C"/>
    <w:rsid w:val="001A429C"/>
    <w:rsid w:val="001A56E5"/>
    <w:rsid w:val="001A6662"/>
    <w:rsid w:val="001B0D03"/>
    <w:rsid w:val="001B1745"/>
    <w:rsid w:val="001B1907"/>
    <w:rsid w:val="001B1C1C"/>
    <w:rsid w:val="001B3395"/>
    <w:rsid w:val="001B6558"/>
    <w:rsid w:val="001C0F29"/>
    <w:rsid w:val="001C1FEC"/>
    <w:rsid w:val="001C5154"/>
    <w:rsid w:val="001C69D6"/>
    <w:rsid w:val="001C7A13"/>
    <w:rsid w:val="001D0113"/>
    <w:rsid w:val="001D0585"/>
    <w:rsid w:val="001D08DF"/>
    <w:rsid w:val="001D099E"/>
    <w:rsid w:val="001D180F"/>
    <w:rsid w:val="001D3A2A"/>
    <w:rsid w:val="001E2201"/>
    <w:rsid w:val="001E2509"/>
    <w:rsid w:val="001E2B32"/>
    <w:rsid w:val="001E2DBD"/>
    <w:rsid w:val="001E2E31"/>
    <w:rsid w:val="001E2F56"/>
    <w:rsid w:val="001E44E9"/>
    <w:rsid w:val="001F0860"/>
    <w:rsid w:val="001F5A20"/>
    <w:rsid w:val="002027AB"/>
    <w:rsid w:val="0020382C"/>
    <w:rsid w:val="00203D32"/>
    <w:rsid w:val="00206928"/>
    <w:rsid w:val="0020700D"/>
    <w:rsid w:val="00212100"/>
    <w:rsid w:val="0021316D"/>
    <w:rsid w:val="00214C1E"/>
    <w:rsid w:val="00217B6E"/>
    <w:rsid w:val="002204C4"/>
    <w:rsid w:val="00220D65"/>
    <w:rsid w:val="00221410"/>
    <w:rsid w:val="0022326D"/>
    <w:rsid w:val="00224AE0"/>
    <w:rsid w:val="00224E7C"/>
    <w:rsid w:val="00231CB9"/>
    <w:rsid w:val="002331C5"/>
    <w:rsid w:val="00234C64"/>
    <w:rsid w:val="00240BA2"/>
    <w:rsid w:val="00241707"/>
    <w:rsid w:val="00243233"/>
    <w:rsid w:val="002440A8"/>
    <w:rsid w:val="00245938"/>
    <w:rsid w:val="0024708F"/>
    <w:rsid w:val="002501A3"/>
    <w:rsid w:val="00250841"/>
    <w:rsid w:val="00250E00"/>
    <w:rsid w:val="002526A7"/>
    <w:rsid w:val="00252CDF"/>
    <w:rsid w:val="00253421"/>
    <w:rsid w:val="00253FD9"/>
    <w:rsid w:val="0025488C"/>
    <w:rsid w:val="00254E43"/>
    <w:rsid w:val="00254E63"/>
    <w:rsid w:val="002602F2"/>
    <w:rsid w:val="002612BC"/>
    <w:rsid w:val="00261C77"/>
    <w:rsid w:val="00263A6A"/>
    <w:rsid w:val="00264EA1"/>
    <w:rsid w:val="00267214"/>
    <w:rsid w:val="00273FB6"/>
    <w:rsid w:val="00274D30"/>
    <w:rsid w:val="00276C28"/>
    <w:rsid w:val="002775E6"/>
    <w:rsid w:val="00280BB3"/>
    <w:rsid w:val="00281056"/>
    <w:rsid w:val="00284386"/>
    <w:rsid w:val="00284D14"/>
    <w:rsid w:val="00285E83"/>
    <w:rsid w:val="00287434"/>
    <w:rsid w:val="002976F6"/>
    <w:rsid w:val="0029772B"/>
    <w:rsid w:val="002A221F"/>
    <w:rsid w:val="002A34BF"/>
    <w:rsid w:val="002A4E75"/>
    <w:rsid w:val="002A74D0"/>
    <w:rsid w:val="002B0A04"/>
    <w:rsid w:val="002B13F5"/>
    <w:rsid w:val="002B1DFD"/>
    <w:rsid w:val="002B25E2"/>
    <w:rsid w:val="002B60AE"/>
    <w:rsid w:val="002B7841"/>
    <w:rsid w:val="002C0AA1"/>
    <w:rsid w:val="002C0C97"/>
    <w:rsid w:val="002C135C"/>
    <w:rsid w:val="002C6A09"/>
    <w:rsid w:val="002C781A"/>
    <w:rsid w:val="002D1B22"/>
    <w:rsid w:val="002D347C"/>
    <w:rsid w:val="002D48D7"/>
    <w:rsid w:val="002D56B2"/>
    <w:rsid w:val="002D5C4A"/>
    <w:rsid w:val="002E12AF"/>
    <w:rsid w:val="002E1578"/>
    <w:rsid w:val="002E4310"/>
    <w:rsid w:val="002E771A"/>
    <w:rsid w:val="002F0EEC"/>
    <w:rsid w:val="002F4824"/>
    <w:rsid w:val="002F5364"/>
    <w:rsid w:val="00302799"/>
    <w:rsid w:val="00302A46"/>
    <w:rsid w:val="0030461E"/>
    <w:rsid w:val="003053CB"/>
    <w:rsid w:val="00306C60"/>
    <w:rsid w:val="003104AC"/>
    <w:rsid w:val="0031072A"/>
    <w:rsid w:val="003127B7"/>
    <w:rsid w:val="00323C7D"/>
    <w:rsid w:val="0032444C"/>
    <w:rsid w:val="003272DB"/>
    <w:rsid w:val="00334332"/>
    <w:rsid w:val="00335176"/>
    <w:rsid w:val="0033550B"/>
    <w:rsid w:val="00335941"/>
    <w:rsid w:val="00336E81"/>
    <w:rsid w:val="0033794F"/>
    <w:rsid w:val="003434E9"/>
    <w:rsid w:val="00344017"/>
    <w:rsid w:val="00344BA5"/>
    <w:rsid w:val="00352078"/>
    <w:rsid w:val="0035268F"/>
    <w:rsid w:val="00354674"/>
    <w:rsid w:val="00356A63"/>
    <w:rsid w:val="00357C7A"/>
    <w:rsid w:val="00363AEA"/>
    <w:rsid w:val="00364277"/>
    <w:rsid w:val="00365B84"/>
    <w:rsid w:val="00366D48"/>
    <w:rsid w:val="00371EAD"/>
    <w:rsid w:val="003733A8"/>
    <w:rsid w:val="00373E49"/>
    <w:rsid w:val="003751AF"/>
    <w:rsid w:val="00376535"/>
    <w:rsid w:val="00376ECC"/>
    <w:rsid w:val="0037741B"/>
    <w:rsid w:val="00380939"/>
    <w:rsid w:val="003825EB"/>
    <w:rsid w:val="00384613"/>
    <w:rsid w:val="003846E3"/>
    <w:rsid w:val="0038574C"/>
    <w:rsid w:val="0038765A"/>
    <w:rsid w:val="0039467B"/>
    <w:rsid w:val="00394976"/>
    <w:rsid w:val="00394A87"/>
    <w:rsid w:val="00396305"/>
    <w:rsid w:val="00397007"/>
    <w:rsid w:val="00397C13"/>
    <w:rsid w:val="003A371C"/>
    <w:rsid w:val="003A406E"/>
    <w:rsid w:val="003A5DC9"/>
    <w:rsid w:val="003B00EC"/>
    <w:rsid w:val="003B07DB"/>
    <w:rsid w:val="003B08FF"/>
    <w:rsid w:val="003B2D2C"/>
    <w:rsid w:val="003B3AA4"/>
    <w:rsid w:val="003B402F"/>
    <w:rsid w:val="003B6E80"/>
    <w:rsid w:val="003C1347"/>
    <w:rsid w:val="003C17A9"/>
    <w:rsid w:val="003C22B2"/>
    <w:rsid w:val="003C27AB"/>
    <w:rsid w:val="003C2F04"/>
    <w:rsid w:val="003C35FC"/>
    <w:rsid w:val="003C5DF4"/>
    <w:rsid w:val="003C610D"/>
    <w:rsid w:val="003C7631"/>
    <w:rsid w:val="003D2008"/>
    <w:rsid w:val="003D331D"/>
    <w:rsid w:val="003D4A1F"/>
    <w:rsid w:val="003D5CA8"/>
    <w:rsid w:val="003D5E8D"/>
    <w:rsid w:val="003D64DC"/>
    <w:rsid w:val="003D6929"/>
    <w:rsid w:val="003D6A46"/>
    <w:rsid w:val="003D7D59"/>
    <w:rsid w:val="003E0A09"/>
    <w:rsid w:val="003E1CB6"/>
    <w:rsid w:val="003E3394"/>
    <w:rsid w:val="003E3790"/>
    <w:rsid w:val="003E423E"/>
    <w:rsid w:val="003E4DF1"/>
    <w:rsid w:val="003E51EA"/>
    <w:rsid w:val="003E659B"/>
    <w:rsid w:val="003E71AC"/>
    <w:rsid w:val="003E7CB0"/>
    <w:rsid w:val="003E7CD3"/>
    <w:rsid w:val="003F0260"/>
    <w:rsid w:val="003F2AD6"/>
    <w:rsid w:val="003F379E"/>
    <w:rsid w:val="003F5821"/>
    <w:rsid w:val="003F5D9D"/>
    <w:rsid w:val="003F7731"/>
    <w:rsid w:val="004006B3"/>
    <w:rsid w:val="00400C55"/>
    <w:rsid w:val="00402B4B"/>
    <w:rsid w:val="0040315A"/>
    <w:rsid w:val="004039BB"/>
    <w:rsid w:val="0040727C"/>
    <w:rsid w:val="0040791B"/>
    <w:rsid w:val="00410C37"/>
    <w:rsid w:val="00413344"/>
    <w:rsid w:val="00413D15"/>
    <w:rsid w:val="00413D86"/>
    <w:rsid w:val="00413EF1"/>
    <w:rsid w:val="00414E4E"/>
    <w:rsid w:val="0041557C"/>
    <w:rsid w:val="0041698C"/>
    <w:rsid w:val="00416CAA"/>
    <w:rsid w:val="0041744B"/>
    <w:rsid w:val="0042201F"/>
    <w:rsid w:val="004231C1"/>
    <w:rsid w:val="00423659"/>
    <w:rsid w:val="00423BFB"/>
    <w:rsid w:val="004273C9"/>
    <w:rsid w:val="00427E1B"/>
    <w:rsid w:val="004303A7"/>
    <w:rsid w:val="0043153B"/>
    <w:rsid w:val="00431619"/>
    <w:rsid w:val="00433752"/>
    <w:rsid w:val="00440F12"/>
    <w:rsid w:val="00441378"/>
    <w:rsid w:val="004451E8"/>
    <w:rsid w:val="004511BE"/>
    <w:rsid w:val="00453415"/>
    <w:rsid w:val="00454C2E"/>
    <w:rsid w:val="00455D01"/>
    <w:rsid w:val="004565DF"/>
    <w:rsid w:val="00457B9D"/>
    <w:rsid w:val="00461485"/>
    <w:rsid w:val="004617ED"/>
    <w:rsid w:val="00461C27"/>
    <w:rsid w:val="00462718"/>
    <w:rsid w:val="004632D9"/>
    <w:rsid w:val="004646B1"/>
    <w:rsid w:val="00466B3E"/>
    <w:rsid w:val="004701F2"/>
    <w:rsid w:val="004729C1"/>
    <w:rsid w:val="004738AE"/>
    <w:rsid w:val="00476F85"/>
    <w:rsid w:val="00477DAB"/>
    <w:rsid w:val="004808C4"/>
    <w:rsid w:val="0048117C"/>
    <w:rsid w:val="00481539"/>
    <w:rsid w:val="00483E3A"/>
    <w:rsid w:val="00485DA9"/>
    <w:rsid w:val="00486B20"/>
    <w:rsid w:val="004909EF"/>
    <w:rsid w:val="00492469"/>
    <w:rsid w:val="0049305E"/>
    <w:rsid w:val="00493D44"/>
    <w:rsid w:val="00493F22"/>
    <w:rsid w:val="00496CA8"/>
    <w:rsid w:val="00497939"/>
    <w:rsid w:val="004A05A8"/>
    <w:rsid w:val="004A32F9"/>
    <w:rsid w:val="004A33A1"/>
    <w:rsid w:val="004A37A7"/>
    <w:rsid w:val="004B1A5C"/>
    <w:rsid w:val="004B5252"/>
    <w:rsid w:val="004B560A"/>
    <w:rsid w:val="004B6788"/>
    <w:rsid w:val="004C0EC8"/>
    <w:rsid w:val="004C2B6D"/>
    <w:rsid w:val="004C2CF3"/>
    <w:rsid w:val="004C3463"/>
    <w:rsid w:val="004C491F"/>
    <w:rsid w:val="004C642A"/>
    <w:rsid w:val="004C6E11"/>
    <w:rsid w:val="004C7B4F"/>
    <w:rsid w:val="004D323C"/>
    <w:rsid w:val="004D3D9D"/>
    <w:rsid w:val="004D3FF9"/>
    <w:rsid w:val="004D4340"/>
    <w:rsid w:val="004E3CED"/>
    <w:rsid w:val="004E68A0"/>
    <w:rsid w:val="004E7282"/>
    <w:rsid w:val="004E742A"/>
    <w:rsid w:val="004E7B6F"/>
    <w:rsid w:val="004F103B"/>
    <w:rsid w:val="004F1597"/>
    <w:rsid w:val="004F1A11"/>
    <w:rsid w:val="004F23A8"/>
    <w:rsid w:val="004F3FE5"/>
    <w:rsid w:val="004F54FA"/>
    <w:rsid w:val="004F7019"/>
    <w:rsid w:val="004F70DB"/>
    <w:rsid w:val="004F7825"/>
    <w:rsid w:val="00500B03"/>
    <w:rsid w:val="00500DD1"/>
    <w:rsid w:val="005026C5"/>
    <w:rsid w:val="00504667"/>
    <w:rsid w:val="0050659E"/>
    <w:rsid w:val="0050743B"/>
    <w:rsid w:val="005075FC"/>
    <w:rsid w:val="00507B56"/>
    <w:rsid w:val="00513DB0"/>
    <w:rsid w:val="005153F5"/>
    <w:rsid w:val="00520445"/>
    <w:rsid w:val="00522917"/>
    <w:rsid w:val="005244BE"/>
    <w:rsid w:val="00525807"/>
    <w:rsid w:val="00530456"/>
    <w:rsid w:val="0053060E"/>
    <w:rsid w:val="00530DDF"/>
    <w:rsid w:val="005312CE"/>
    <w:rsid w:val="0053181C"/>
    <w:rsid w:val="00531E93"/>
    <w:rsid w:val="00535EA4"/>
    <w:rsid w:val="00541195"/>
    <w:rsid w:val="005419A3"/>
    <w:rsid w:val="005431E7"/>
    <w:rsid w:val="00543E0A"/>
    <w:rsid w:val="00546202"/>
    <w:rsid w:val="00546FEC"/>
    <w:rsid w:val="0054737F"/>
    <w:rsid w:val="00547720"/>
    <w:rsid w:val="00553F80"/>
    <w:rsid w:val="00554523"/>
    <w:rsid w:val="00556867"/>
    <w:rsid w:val="0055793B"/>
    <w:rsid w:val="00561295"/>
    <w:rsid w:val="00563E9C"/>
    <w:rsid w:val="00567BC1"/>
    <w:rsid w:val="005729AA"/>
    <w:rsid w:val="005741AB"/>
    <w:rsid w:val="005743EE"/>
    <w:rsid w:val="0057590C"/>
    <w:rsid w:val="0057598F"/>
    <w:rsid w:val="005802A8"/>
    <w:rsid w:val="0058254C"/>
    <w:rsid w:val="00582B3D"/>
    <w:rsid w:val="005837CC"/>
    <w:rsid w:val="0058483D"/>
    <w:rsid w:val="0058607B"/>
    <w:rsid w:val="005864D2"/>
    <w:rsid w:val="00586FD5"/>
    <w:rsid w:val="00592B13"/>
    <w:rsid w:val="005A3894"/>
    <w:rsid w:val="005A3970"/>
    <w:rsid w:val="005A48E6"/>
    <w:rsid w:val="005B0207"/>
    <w:rsid w:val="005B0803"/>
    <w:rsid w:val="005B14CB"/>
    <w:rsid w:val="005B3517"/>
    <w:rsid w:val="005B35D3"/>
    <w:rsid w:val="005B406F"/>
    <w:rsid w:val="005B4928"/>
    <w:rsid w:val="005B4B40"/>
    <w:rsid w:val="005B5552"/>
    <w:rsid w:val="005B5F8C"/>
    <w:rsid w:val="005B642B"/>
    <w:rsid w:val="005B6F42"/>
    <w:rsid w:val="005C0AE6"/>
    <w:rsid w:val="005C0AED"/>
    <w:rsid w:val="005C2694"/>
    <w:rsid w:val="005C5B37"/>
    <w:rsid w:val="005C7229"/>
    <w:rsid w:val="005D23AE"/>
    <w:rsid w:val="005D4B82"/>
    <w:rsid w:val="005D5213"/>
    <w:rsid w:val="005D6FE2"/>
    <w:rsid w:val="005E0C9E"/>
    <w:rsid w:val="005E1C43"/>
    <w:rsid w:val="005E2D02"/>
    <w:rsid w:val="005E3B43"/>
    <w:rsid w:val="005E3F97"/>
    <w:rsid w:val="005E4450"/>
    <w:rsid w:val="005E49E7"/>
    <w:rsid w:val="005E61C2"/>
    <w:rsid w:val="005E61DE"/>
    <w:rsid w:val="005E7FC6"/>
    <w:rsid w:val="005F09EB"/>
    <w:rsid w:val="005F3675"/>
    <w:rsid w:val="005F3CAC"/>
    <w:rsid w:val="005F5CD4"/>
    <w:rsid w:val="00601847"/>
    <w:rsid w:val="00602DB5"/>
    <w:rsid w:val="0060367F"/>
    <w:rsid w:val="00607763"/>
    <w:rsid w:val="00617952"/>
    <w:rsid w:val="00617B43"/>
    <w:rsid w:val="0062449F"/>
    <w:rsid w:val="0062609A"/>
    <w:rsid w:val="006269A3"/>
    <w:rsid w:val="006277FB"/>
    <w:rsid w:val="00627BC9"/>
    <w:rsid w:val="0063304D"/>
    <w:rsid w:val="00633FCD"/>
    <w:rsid w:val="00636511"/>
    <w:rsid w:val="006365F2"/>
    <w:rsid w:val="0063686A"/>
    <w:rsid w:val="00641433"/>
    <w:rsid w:val="00643A66"/>
    <w:rsid w:val="00645A09"/>
    <w:rsid w:val="00646CF7"/>
    <w:rsid w:val="00646DF7"/>
    <w:rsid w:val="006501EC"/>
    <w:rsid w:val="00652F36"/>
    <w:rsid w:val="00654208"/>
    <w:rsid w:val="00655B45"/>
    <w:rsid w:val="006560E6"/>
    <w:rsid w:val="00660446"/>
    <w:rsid w:val="00661A9A"/>
    <w:rsid w:val="006629F2"/>
    <w:rsid w:val="00662F38"/>
    <w:rsid w:val="00663325"/>
    <w:rsid w:val="006644C8"/>
    <w:rsid w:val="006647E8"/>
    <w:rsid w:val="00664CC2"/>
    <w:rsid w:val="00666C39"/>
    <w:rsid w:val="006701A2"/>
    <w:rsid w:val="00670283"/>
    <w:rsid w:val="00670702"/>
    <w:rsid w:val="00671EC2"/>
    <w:rsid w:val="00671F7E"/>
    <w:rsid w:val="00672432"/>
    <w:rsid w:val="00672FE4"/>
    <w:rsid w:val="00677447"/>
    <w:rsid w:val="00681D44"/>
    <w:rsid w:val="00682577"/>
    <w:rsid w:val="0068277D"/>
    <w:rsid w:val="00684A34"/>
    <w:rsid w:val="00684C3E"/>
    <w:rsid w:val="0068686A"/>
    <w:rsid w:val="00686C33"/>
    <w:rsid w:val="00687601"/>
    <w:rsid w:val="00687FE1"/>
    <w:rsid w:val="006906FF"/>
    <w:rsid w:val="00690713"/>
    <w:rsid w:val="006930BC"/>
    <w:rsid w:val="00694704"/>
    <w:rsid w:val="00696B92"/>
    <w:rsid w:val="006A2392"/>
    <w:rsid w:val="006A31E3"/>
    <w:rsid w:val="006A5732"/>
    <w:rsid w:val="006C0254"/>
    <w:rsid w:val="006C2422"/>
    <w:rsid w:val="006C41F6"/>
    <w:rsid w:val="006C4FC3"/>
    <w:rsid w:val="006C58F5"/>
    <w:rsid w:val="006C605C"/>
    <w:rsid w:val="006D2BF2"/>
    <w:rsid w:val="006D553C"/>
    <w:rsid w:val="006D6009"/>
    <w:rsid w:val="006E35A0"/>
    <w:rsid w:val="006E4904"/>
    <w:rsid w:val="006E5B89"/>
    <w:rsid w:val="006E5C9D"/>
    <w:rsid w:val="006E5FAF"/>
    <w:rsid w:val="006E6071"/>
    <w:rsid w:val="006E6F0B"/>
    <w:rsid w:val="006F1416"/>
    <w:rsid w:val="006F1B5B"/>
    <w:rsid w:val="006F2DB5"/>
    <w:rsid w:val="006F41AB"/>
    <w:rsid w:val="006F598A"/>
    <w:rsid w:val="006F6C19"/>
    <w:rsid w:val="006F7617"/>
    <w:rsid w:val="006F78A2"/>
    <w:rsid w:val="007010C0"/>
    <w:rsid w:val="00701C05"/>
    <w:rsid w:val="00705979"/>
    <w:rsid w:val="00705F29"/>
    <w:rsid w:val="00705F80"/>
    <w:rsid w:val="00710BA0"/>
    <w:rsid w:val="00710DB3"/>
    <w:rsid w:val="0071127D"/>
    <w:rsid w:val="00711E12"/>
    <w:rsid w:val="00713B88"/>
    <w:rsid w:val="00713D20"/>
    <w:rsid w:val="007142E8"/>
    <w:rsid w:val="00717734"/>
    <w:rsid w:val="0072012B"/>
    <w:rsid w:val="00720383"/>
    <w:rsid w:val="00720489"/>
    <w:rsid w:val="00720E12"/>
    <w:rsid w:val="00720F90"/>
    <w:rsid w:val="007212C4"/>
    <w:rsid w:val="007215FF"/>
    <w:rsid w:val="007231F8"/>
    <w:rsid w:val="00724A1E"/>
    <w:rsid w:val="00724E05"/>
    <w:rsid w:val="007270EE"/>
    <w:rsid w:val="007277D8"/>
    <w:rsid w:val="00727834"/>
    <w:rsid w:val="00727B25"/>
    <w:rsid w:val="00731067"/>
    <w:rsid w:val="00731BE6"/>
    <w:rsid w:val="00732E6F"/>
    <w:rsid w:val="00735606"/>
    <w:rsid w:val="00735B20"/>
    <w:rsid w:val="0074069D"/>
    <w:rsid w:val="007411CE"/>
    <w:rsid w:val="00743077"/>
    <w:rsid w:val="00743231"/>
    <w:rsid w:val="007436DA"/>
    <w:rsid w:val="007449F2"/>
    <w:rsid w:val="00745F42"/>
    <w:rsid w:val="007463D7"/>
    <w:rsid w:val="00751103"/>
    <w:rsid w:val="007517CF"/>
    <w:rsid w:val="007519C4"/>
    <w:rsid w:val="007525FD"/>
    <w:rsid w:val="00752DDF"/>
    <w:rsid w:val="0075385A"/>
    <w:rsid w:val="00753A4F"/>
    <w:rsid w:val="0075494A"/>
    <w:rsid w:val="00755677"/>
    <w:rsid w:val="00755AC9"/>
    <w:rsid w:val="0075698A"/>
    <w:rsid w:val="007577F9"/>
    <w:rsid w:val="00757AFB"/>
    <w:rsid w:val="00757F75"/>
    <w:rsid w:val="00764B57"/>
    <w:rsid w:val="00764F94"/>
    <w:rsid w:val="00770372"/>
    <w:rsid w:val="007710D4"/>
    <w:rsid w:val="007711C8"/>
    <w:rsid w:val="0077198B"/>
    <w:rsid w:val="007768D6"/>
    <w:rsid w:val="00777EC0"/>
    <w:rsid w:val="007808EF"/>
    <w:rsid w:val="00783197"/>
    <w:rsid w:val="007848FC"/>
    <w:rsid w:val="00784EEC"/>
    <w:rsid w:val="007852A2"/>
    <w:rsid w:val="00785D66"/>
    <w:rsid w:val="00785F15"/>
    <w:rsid w:val="00786E25"/>
    <w:rsid w:val="00791ACE"/>
    <w:rsid w:val="00791CD6"/>
    <w:rsid w:val="00791F5E"/>
    <w:rsid w:val="00792213"/>
    <w:rsid w:val="007925B4"/>
    <w:rsid w:val="0079657F"/>
    <w:rsid w:val="00797257"/>
    <w:rsid w:val="007A0754"/>
    <w:rsid w:val="007A1CB2"/>
    <w:rsid w:val="007A4BFE"/>
    <w:rsid w:val="007A5C3E"/>
    <w:rsid w:val="007A5EE9"/>
    <w:rsid w:val="007A60FC"/>
    <w:rsid w:val="007A6387"/>
    <w:rsid w:val="007A7021"/>
    <w:rsid w:val="007A7273"/>
    <w:rsid w:val="007A7A88"/>
    <w:rsid w:val="007B2FCB"/>
    <w:rsid w:val="007B5848"/>
    <w:rsid w:val="007B58EC"/>
    <w:rsid w:val="007B7F8F"/>
    <w:rsid w:val="007D2699"/>
    <w:rsid w:val="007D2EE3"/>
    <w:rsid w:val="007D3428"/>
    <w:rsid w:val="007E13E6"/>
    <w:rsid w:val="007E2257"/>
    <w:rsid w:val="007E3B98"/>
    <w:rsid w:val="007E5C4E"/>
    <w:rsid w:val="007E6AEA"/>
    <w:rsid w:val="007E71F5"/>
    <w:rsid w:val="007E7C2E"/>
    <w:rsid w:val="007F11F9"/>
    <w:rsid w:val="007F3197"/>
    <w:rsid w:val="007F6E74"/>
    <w:rsid w:val="007F6FB0"/>
    <w:rsid w:val="007F6FE6"/>
    <w:rsid w:val="0080080C"/>
    <w:rsid w:val="00801584"/>
    <w:rsid w:val="00801FAB"/>
    <w:rsid w:val="00802C78"/>
    <w:rsid w:val="00803680"/>
    <w:rsid w:val="00805205"/>
    <w:rsid w:val="0080711C"/>
    <w:rsid w:val="00810236"/>
    <w:rsid w:val="00810858"/>
    <w:rsid w:val="00810D20"/>
    <w:rsid w:val="00811A91"/>
    <w:rsid w:val="00812CEE"/>
    <w:rsid w:val="0081419B"/>
    <w:rsid w:val="00815335"/>
    <w:rsid w:val="008158AF"/>
    <w:rsid w:val="00815BEA"/>
    <w:rsid w:val="008163B9"/>
    <w:rsid w:val="0082435D"/>
    <w:rsid w:val="00826F02"/>
    <w:rsid w:val="00827E84"/>
    <w:rsid w:val="00830419"/>
    <w:rsid w:val="00830428"/>
    <w:rsid w:val="008309F9"/>
    <w:rsid w:val="00830D75"/>
    <w:rsid w:val="00831844"/>
    <w:rsid w:val="00831CFB"/>
    <w:rsid w:val="00831E96"/>
    <w:rsid w:val="008324A8"/>
    <w:rsid w:val="00832606"/>
    <w:rsid w:val="00834550"/>
    <w:rsid w:val="00840683"/>
    <w:rsid w:val="0084359E"/>
    <w:rsid w:val="00843FAC"/>
    <w:rsid w:val="00850828"/>
    <w:rsid w:val="008517DD"/>
    <w:rsid w:val="00851B4C"/>
    <w:rsid w:val="00852B87"/>
    <w:rsid w:val="00854A40"/>
    <w:rsid w:val="00857519"/>
    <w:rsid w:val="00860AAF"/>
    <w:rsid w:val="00862DAD"/>
    <w:rsid w:val="008673A4"/>
    <w:rsid w:val="008711AF"/>
    <w:rsid w:val="00871862"/>
    <w:rsid w:val="00871CF5"/>
    <w:rsid w:val="00872E38"/>
    <w:rsid w:val="0087367C"/>
    <w:rsid w:val="00875011"/>
    <w:rsid w:val="00876A5E"/>
    <w:rsid w:val="00876C35"/>
    <w:rsid w:val="00877C3E"/>
    <w:rsid w:val="008810BF"/>
    <w:rsid w:val="00882AD9"/>
    <w:rsid w:val="008836CC"/>
    <w:rsid w:val="00884836"/>
    <w:rsid w:val="0088572E"/>
    <w:rsid w:val="00887B96"/>
    <w:rsid w:val="00896977"/>
    <w:rsid w:val="00896A5F"/>
    <w:rsid w:val="00896B80"/>
    <w:rsid w:val="00896C6E"/>
    <w:rsid w:val="00896E4B"/>
    <w:rsid w:val="008A0321"/>
    <w:rsid w:val="008A0EAF"/>
    <w:rsid w:val="008A10D3"/>
    <w:rsid w:val="008A26C4"/>
    <w:rsid w:val="008A3F49"/>
    <w:rsid w:val="008A75A6"/>
    <w:rsid w:val="008B058E"/>
    <w:rsid w:val="008B1AE6"/>
    <w:rsid w:val="008B3703"/>
    <w:rsid w:val="008B373F"/>
    <w:rsid w:val="008B3E44"/>
    <w:rsid w:val="008B4234"/>
    <w:rsid w:val="008B58D3"/>
    <w:rsid w:val="008B6681"/>
    <w:rsid w:val="008B77F2"/>
    <w:rsid w:val="008C2A14"/>
    <w:rsid w:val="008C3EF8"/>
    <w:rsid w:val="008C4E67"/>
    <w:rsid w:val="008C639A"/>
    <w:rsid w:val="008C7AF7"/>
    <w:rsid w:val="008D0B44"/>
    <w:rsid w:val="008D220D"/>
    <w:rsid w:val="008D2428"/>
    <w:rsid w:val="008D3B1B"/>
    <w:rsid w:val="008D47FA"/>
    <w:rsid w:val="008E09BF"/>
    <w:rsid w:val="008E1735"/>
    <w:rsid w:val="008E61E8"/>
    <w:rsid w:val="008E65BF"/>
    <w:rsid w:val="008F02B8"/>
    <w:rsid w:val="008F15F7"/>
    <w:rsid w:val="008F26BA"/>
    <w:rsid w:val="008F2989"/>
    <w:rsid w:val="008F2BF8"/>
    <w:rsid w:val="008F62A1"/>
    <w:rsid w:val="008F7D9D"/>
    <w:rsid w:val="00901A07"/>
    <w:rsid w:val="00901A2B"/>
    <w:rsid w:val="00902AC2"/>
    <w:rsid w:val="009044EB"/>
    <w:rsid w:val="00906883"/>
    <w:rsid w:val="009072BE"/>
    <w:rsid w:val="0090730E"/>
    <w:rsid w:val="009105E8"/>
    <w:rsid w:val="0091190F"/>
    <w:rsid w:val="0091263E"/>
    <w:rsid w:val="009139F2"/>
    <w:rsid w:val="00914843"/>
    <w:rsid w:val="00915E55"/>
    <w:rsid w:val="0091652F"/>
    <w:rsid w:val="0091669A"/>
    <w:rsid w:val="00917DCB"/>
    <w:rsid w:val="00923368"/>
    <w:rsid w:val="009307CB"/>
    <w:rsid w:val="009405B4"/>
    <w:rsid w:val="009442ED"/>
    <w:rsid w:val="009443E0"/>
    <w:rsid w:val="0094497F"/>
    <w:rsid w:val="009454C9"/>
    <w:rsid w:val="00947324"/>
    <w:rsid w:val="00947D5A"/>
    <w:rsid w:val="00951B80"/>
    <w:rsid w:val="00954DB3"/>
    <w:rsid w:val="00954E41"/>
    <w:rsid w:val="009554C2"/>
    <w:rsid w:val="00955850"/>
    <w:rsid w:val="009558F0"/>
    <w:rsid w:val="00956C60"/>
    <w:rsid w:val="00960B79"/>
    <w:rsid w:val="00960CFB"/>
    <w:rsid w:val="0096447B"/>
    <w:rsid w:val="00966034"/>
    <w:rsid w:val="009674D2"/>
    <w:rsid w:val="0097157F"/>
    <w:rsid w:val="00975FB1"/>
    <w:rsid w:val="00976709"/>
    <w:rsid w:val="00980B34"/>
    <w:rsid w:val="00981AD8"/>
    <w:rsid w:val="00982D89"/>
    <w:rsid w:val="0098337B"/>
    <w:rsid w:val="00983A67"/>
    <w:rsid w:val="0098604F"/>
    <w:rsid w:val="00990682"/>
    <w:rsid w:val="009909E8"/>
    <w:rsid w:val="009914C0"/>
    <w:rsid w:val="009924DE"/>
    <w:rsid w:val="00994A61"/>
    <w:rsid w:val="00996688"/>
    <w:rsid w:val="00997675"/>
    <w:rsid w:val="009A0BB4"/>
    <w:rsid w:val="009A1C63"/>
    <w:rsid w:val="009A2627"/>
    <w:rsid w:val="009A2D81"/>
    <w:rsid w:val="009A3846"/>
    <w:rsid w:val="009A38B4"/>
    <w:rsid w:val="009A7D72"/>
    <w:rsid w:val="009B1FE8"/>
    <w:rsid w:val="009B4922"/>
    <w:rsid w:val="009B4AAA"/>
    <w:rsid w:val="009B5492"/>
    <w:rsid w:val="009B6FAD"/>
    <w:rsid w:val="009C0C85"/>
    <w:rsid w:val="009C1566"/>
    <w:rsid w:val="009C1F13"/>
    <w:rsid w:val="009C3105"/>
    <w:rsid w:val="009C3C8F"/>
    <w:rsid w:val="009C4175"/>
    <w:rsid w:val="009C5C62"/>
    <w:rsid w:val="009C5CA8"/>
    <w:rsid w:val="009D0560"/>
    <w:rsid w:val="009D2318"/>
    <w:rsid w:val="009D2AF3"/>
    <w:rsid w:val="009D6C92"/>
    <w:rsid w:val="009D71CF"/>
    <w:rsid w:val="009D72D9"/>
    <w:rsid w:val="009D7583"/>
    <w:rsid w:val="009E0E83"/>
    <w:rsid w:val="009E31ED"/>
    <w:rsid w:val="009E3527"/>
    <w:rsid w:val="009E3B3F"/>
    <w:rsid w:val="009E491A"/>
    <w:rsid w:val="009E5746"/>
    <w:rsid w:val="009E5749"/>
    <w:rsid w:val="009E66B4"/>
    <w:rsid w:val="009E6A7F"/>
    <w:rsid w:val="009F0C75"/>
    <w:rsid w:val="009F0F16"/>
    <w:rsid w:val="009F241C"/>
    <w:rsid w:val="009F2B24"/>
    <w:rsid w:val="009F2B40"/>
    <w:rsid w:val="009F49EC"/>
    <w:rsid w:val="009F7212"/>
    <w:rsid w:val="009F72ED"/>
    <w:rsid w:val="00A000BD"/>
    <w:rsid w:val="00A01FAD"/>
    <w:rsid w:val="00A02BDF"/>
    <w:rsid w:val="00A0557E"/>
    <w:rsid w:val="00A05B21"/>
    <w:rsid w:val="00A07E93"/>
    <w:rsid w:val="00A1098D"/>
    <w:rsid w:val="00A15097"/>
    <w:rsid w:val="00A15D33"/>
    <w:rsid w:val="00A1797F"/>
    <w:rsid w:val="00A20689"/>
    <w:rsid w:val="00A207C1"/>
    <w:rsid w:val="00A21A32"/>
    <w:rsid w:val="00A22716"/>
    <w:rsid w:val="00A23772"/>
    <w:rsid w:val="00A2381F"/>
    <w:rsid w:val="00A23945"/>
    <w:rsid w:val="00A25F6A"/>
    <w:rsid w:val="00A30477"/>
    <w:rsid w:val="00A33B56"/>
    <w:rsid w:val="00A3606B"/>
    <w:rsid w:val="00A423AE"/>
    <w:rsid w:val="00A42E22"/>
    <w:rsid w:val="00A44755"/>
    <w:rsid w:val="00A44EAD"/>
    <w:rsid w:val="00A4739C"/>
    <w:rsid w:val="00A500AA"/>
    <w:rsid w:val="00A50EF6"/>
    <w:rsid w:val="00A52C90"/>
    <w:rsid w:val="00A52FDF"/>
    <w:rsid w:val="00A53229"/>
    <w:rsid w:val="00A53A8E"/>
    <w:rsid w:val="00A57D2C"/>
    <w:rsid w:val="00A600BB"/>
    <w:rsid w:val="00A61ABB"/>
    <w:rsid w:val="00A61B57"/>
    <w:rsid w:val="00A6204A"/>
    <w:rsid w:val="00A620E4"/>
    <w:rsid w:val="00A6666E"/>
    <w:rsid w:val="00A70885"/>
    <w:rsid w:val="00A7180F"/>
    <w:rsid w:val="00A731B8"/>
    <w:rsid w:val="00A739DB"/>
    <w:rsid w:val="00A75899"/>
    <w:rsid w:val="00A7693E"/>
    <w:rsid w:val="00A80786"/>
    <w:rsid w:val="00A8106B"/>
    <w:rsid w:val="00A81A0B"/>
    <w:rsid w:val="00A84702"/>
    <w:rsid w:val="00A86B14"/>
    <w:rsid w:val="00A86D00"/>
    <w:rsid w:val="00A86D66"/>
    <w:rsid w:val="00A91533"/>
    <w:rsid w:val="00A91688"/>
    <w:rsid w:val="00A931BC"/>
    <w:rsid w:val="00A94431"/>
    <w:rsid w:val="00A945D1"/>
    <w:rsid w:val="00A946F0"/>
    <w:rsid w:val="00A95A54"/>
    <w:rsid w:val="00AA3B1C"/>
    <w:rsid w:val="00AA46E9"/>
    <w:rsid w:val="00AA4898"/>
    <w:rsid w:val="00AA49D3"/>
    <w:rsid w:val="00AA4DE2"/>
    <w:rsid w:val="00AA6A2E"/>
    <w:rsid w:val="00AB02EC"/>
    <w:rsid w:val="00AB1840"/>
    <w:rsid w:val="00AB2BA4"/>
    <w:rsid w:val="00AB4561"/>
    <w:rsid w:val="00AB5724"/>
    <w:rsid w:val="00AB5AEE"/>
    <w:rsid w:val="00AB7623"/>
    <w:rsid w:val="00AB7C04"/>
    <w:rsid w:val="00AC0634"/>
    <w:rsid w:val="00AC0E8A"/>
    <w:rsid w:val="00AC1668"/>
    <w:rsid w:val="00AC30B6"/>
    <w:rsid w:val="00AC36DC"/>
    <w:rsid w:val="00AC72A2"/>
    <w:rsid w:val="00AD2CF2"/>
    <w:rsid w:val="00AD3261"/>
    <w:rsid w:val="00AD4BDC"/>
    <w:rsid w:val="00AD641E"/>
    <w:rsid w:val="00AD6819"/>
    <w:rsid w:val="00AD7A5F"/>
    <w:rsid w:val="00AD7BD2"/>
    <w:rsid w:val="00AE0FAE"/>
    <w:rsid w:val="00AE0FFA"/>
    <w:rsid w:val="00AE1DD7"/>
    <w:rsid w:val="00AE2561"/>
    <w:rsid w:val="00AE2B1F"/>
    <w:rsid w:val="00AE55C7"/>
    <w:rsid w:val="00AE5A98"/>
    <w:rsid w:val="00AE5B18"/>
    <w:rsid w:val="00AE7554"/>
    <w:rsid w:val="00AF0061"/>
    <w:rsid w:val="00AF11A9"/>
    <w:rsid w:val="00AF23DA"/>
    <w:rsid w:val="00AF3269"/>
    <w:rsid w:val="00AF4D04"/>
    <w:rsid w:val="00AF5DE7"/>
    <w:rsid w:val="00AF6BCA"/>
    <w:rsid w:val="00AF7538"/>
    <w:rsid w:val="00AF78FF"/>
    <w:rsid w:val="00B01342"/>
    <w:rsid w:val="00B01C86"/>
    <w:rsid w:val="00B03B61"/>
    <w:rsid w:val="00B04437"/>
    <w:rsid w:val="00B10923"/>
    <w:rsid w:val="00B10B59"/>
    <w:rsid w:val="00B134B9"/>
    <w:rsid w:val="00B13D48"/>
    <w:rsid w:val="00B14A6C"/>
    <w:rsid w:val="00B1749B"/>
    <w:rsid w:val="00B17A0B"/>
    <w:rsid w:val="00B20920"/>
    <w:rsid w:val="00B219F1"/>
    <w:rsid w:val="00B23AEF"/>
    <w:rsid w:val="00B24299"/>
    <w:rsid w:val="00B2470D"/>
    <w:rsid w:val="00B267CA"/>
    <w:rsid w:val="00B32EC0"/>
    <w:rsid w:val="00B33440"/>
    <w:rsid w:val="00B33E8C"/>
    <w:rsid w:val="00B34815"/>
    <w:rsid w:val="00B3665E"/>
    <w:rsid w:val="00B431AF"/>
    <w:rsid w:val="00B433CF"/>
    <w:rsid w:val="00B44711"/>
    <w:rsid w:val="00B44A0D"/>
    <w:rsid w:val="00B4509C"/>
    <w:rsid w:val="00B454D0"/>
    <w:rsid w:val="00B47E83"/>
    <w:rsid w:val="00B521C5"/>
    <w:rsid w:val="00B55E8D"/>
    <w:rsid w:val="00B614D4"/>
    <w:rsid w:val="00B62567"/>
    <w:rsid w:val="00B6298D"/>
    <w:rsid w:val="00B64CFB"/>
    <w:rsid w:val="00B65049"/>
    <w:rsid w:val="00B65440"/>
    <w:rsid w:val="00B65C51"/>
    <w:rsid w:val="00B677C1"/>
    <w:rsid w:val="00B70D31"/>
    <w:rsid w:val="00B714FF"/>
    <w:rsid w:val="00B71A77"/>
    <w:rsid w:val="00B71E2F"/>
    <w:rsid w:val="00B7664F"/>
    <w:rsid w:val="00B7688A"/>
    <w:rsid w:val="00B77173"/>
    <w:rsid w:val="00B779D5"/>
    <w:rsid w:val="00B81C2A"/>
    <w:rsid w:val="00B84018"/>
    <w:rsid w:val="00B85F42"/>
    <w:rsid w:val="00B873CA"/>
    <w:rsid w:val="00B87F19"/>
    <w:rsid w:val="00B9211B"/>
    <w:rsid w:val="00B92DBC"/>
    <w:rsid w:val="00B950B2"/>
    <w:rsid w:val="00B9558C"/>
    <w:rsid w:val="00BA0443"/>
    <w:rsid w:val="00BA0D82"/>
    <w:rsid w:val="00BA2E49"/>
    <w:rsid w:val="00BA4279"/>
    <w:rsid w:val="00BA42FF"/>
    <w:rsid w:val="00BA6F0E"/>
    <w:rsid w:val="00BA783C"/>
    <w:rsid w:val="00BB00D7"/>
    <w:rsid w:val="00BB0227"/>
    <w:rsid w:val="00BB026D"/>
    <w:rsid w:val="00BB12EC"/>
    <w:rsid w:val="00BB1BAC"/>
    <w:rsid w:val="00BB2AC0"/>
    <w:rsid w:val="00BB2DD2"/>
    <w:rsid w:val="00BB39DA"/>
    <w:rsid w:val="00BB4E18"/>
    <w:rsid w:val="00BB6313"/>
    <w:rsid w:val="00BB6D42"/>
    <w:rsid w:val="00BB71C3"/>
    <w:rsid w:val="00BC034C"/>
    <w:rsid w:val="00BC091E"/>
    <w:rsid w:val="00BC3808"/>
    <w:rsid w:val="00BC68EE"/>
    <w:rsid w:val="00BD018F"/>
    <w:rsid w:val="00BD38EC"/>
    <w:rsid w:val="00BD53C5"/>
    <w:rsid w:val="00BD67C1"/>
    <w:rsid w:val="00BD76EF"/>
    <w:rsid w:val="00BE2225"/>
    <w:rsid w:val="00BE41B4"/>
    <w:rsid w:val="00BE4B9D"/>
    <w:rsid w:val="00BE7F13"/>
    <w:rsid w:val="00BF00D8"/>
    <w:rsid w:val="00BF0240"/>
    <w:rsid w:val="00BF05F3"/>
    <w:rsid w:val="00BF0C15"/>
    <w:rsid w:val="00BF106D"/>
    <w:rsid w:val="00BF461A"/>
    <w:rsid w:val="00BF5166"/>
    <w:rsid w:val="00BF65F4"/>
    <w:rsid w:val="00BF6CED"/>
    <w:rsid w:val="00BF7473"/>
    <w:rsid w:val="00BF75C7"/>
    <w:rsid w:val="00BF782E"/>
    <w:rsid w:val="00C00889"/>
    <w:rsid w:val="00C01B05"/>
    <w:rsid w:val="00C0200B"/>
    <w:rsid w:val="00C05AE4"/>
    <w:rsid w:val="00C05EE3"/>
    <w:rsid w:val="00C061B4"/>
    <w:rsid w:val="00C063CB"/>
    <w:rsid w:val="00C065A2"/>
    <w:rsid w:val="00C0771A"/>
    <w:rsid w:val="00C12DDB"/>
    <w:rsid w:val="00C21C18"/>
    <w:rsid w:val="00C21E03"/>
    <w:rsid w:val="00C23945"/>
    <w:rsid w:val="00C23D63"/>
    <w:rsid w:val="00C2463F"/>
    <w:rsid w:val="00C24FDD"/>
    <w:rsid w:val="00C2531B"/>
    <w:rsid w:val="00C26BBE"/>
    <w:rsid w:val="00C300E3"/>
    <w:rsid w:val="00C3071D"/>
    <w:rsid w:val="00C31E43"/>
    <w:rsid w:val="00C32DDF"/>
    <w:rsid w:val="00C34CB8"/>
    <w:rsid w:val="00C35FCD"/>
    <w:rsid w:val="00C371B4"/>
    <w:rsid w:val="00C37881"/>
    <w:rsid w:val="00C40404"/>
    <w:rsid w:val="00C425B6"/>
    <w:rsid w:val="00C4262C"/>
    <w:rsid w:val="00C42AC6"/>
    <w:rsid w:val="00C437A3"/>
    <w:rsid w:val="00C4787D"/>
    <w:rsid w:val="00C50ABC"/>
    <w:rsid w:val="00C520BD"/>
    <w:rsid w:val="00C53561"/>
    <w:rsid w:val="00C549FE"/>
    <w:rsid w:val="00C55845"/>
    <w:rsid w:val="00C56642"/>
    <w:rsid w:val="00C56BCB"/>
    <w:rsid w:val="00C56BD9"/>
    <w:rsid w:val="00C62940"/>
    <w:rsid w:val="00C64333"/>
    <w:rsid w:val="00C645B0"/>
    <w:rsid w:val="00C64780"/>
    <w:rsid w:val="00C648FD"/>
    <w:rsid w:val="00C71C06"/>
    <w:rsid w:val="00C73A42"/>
    <w:rsid w:val="00C804BE"/>
    <w:rsid w:val="00C81605"/>
    <w:rsid w:val="00C818E7"/>
    <w:rsid w:val="00C81D12"/>
    <w:rsid w:val="00C8241F"/>
    <w:rsid w:val="00C83495"/>
    <w:rsid w:val="00C83C07"/>
    <w:rsid w:val="00C868C2"/>
    <w:rsid w:val="00C8786A"/>
    <w:rsid w:val="00C87BF5"/>
    <w:rsid w:val="00C91471"/>
    <w:rsid w:val="00C92184"/>
    <w:rsid w:val="00C93646"/>
    <w:rsid w:val="00C93FE6"/>
    <w:rsid w:val="00C94AC7"/>
    <w:rsid w:val="00C97EE9"/>
    <w:rsid w:val="00CA1F34"/>
    <w:rsid w:val="00CA40A9"/>
    <w:rsid w:val="00CA4718"/>
    <w:rsid w:val="00CA4799"/>
    <w:rsid w:val="00CA48EA"/>
    <w:rsid w:val="00CA6987"/>
    <w:rsid w:val="00CA7107"/>
    <w:rsid w:val="00CA7BDC"/>
    <w:rsid w:val="00CB0D57"/>
    <w:rsid w:val="00CB3162"/>
    <w:rsid w:val="00CB5442"/>
    <w:rsid w:val="00CB5567"/>
    <w:rsid w:val="00CB6075"/>
    <w:rsid w:val="00CB7B7B"/>
    <w:rsid w:val="00CC088A"/>
    <w:rsid w:val="00CC3226"/>
    <w:rsid w:val="00CC4CE5"/>
    <w:rsid w:val="00CC4F11"/>
    <w:rsid w:val="00CC5B3B"/>
    <w:rsid w:val="00CC7977"/>
    <w:rsid w:val="00CC7DB4"/>
    <w:rsid w:val="00CD17D5"/>
    <w:rsid w:val="00CD2E10"/>
    <w:rsid w:val="00CD6901"/>
    <w:rsid w:val="00CD7B21"/>
    <w:rsid w:val="00CE0B62"/>
    <w:rsid w:val="00CE29D6"/>
    <w:rsid w:val="00CE4ED3"/>
    <w:rsid w:val="00CE5162"/>
    <w:rsid w:val="00CE6064"/>
    <w:rsid w:val="00CE6EE5"/>
    <w:rsid w:val="00CE74FA"/>
    <w:rsid w:val="00CF0B2E"/>
    <w:rsid w:val="00CF1899"/>
    <w:rsid w:val="00CF36DD"/>
    <w:rsid w:val="00CF3E88"/>
    <w:rsid w:val="00CF4216"/>
    <w:rsid w:val="00CF48B5"/>
    <w:rsid w:val="00CF4B31"/>
    <w:rsid w:val="00CF5EC0"/>
    <w:rsid w:val="00D01807"/>
    <w:rsid w:val="00D027FC"/>
    <w:rsid w:val="00D045A7"/>
    <w:rsid w:val="00D04743"/>
    <w:rsid w:val="00D04F22"/>
    <w:rsid w:val="00D06175"/>
    <w:rsid w:val="00D125DA"/>
    <w:rsid w:val="00D12B7A"/>
    <w:rsid w:val="00D13A5D"/>
    <w:rsid w:val="00D13BC9"/>
    <w:rsid w:val="00D1462D"/>
    <w:rsid w:val="00D14D14"/>
    <w:rsid w:val="00D15A00"/>
    <w:rsid w:val="00D20460"/>
    <w:rsid w:val="00D25733"/>
    <w:rsid w:val="00D262A9"/>
    <w:rsid w:val="00D334E9"/>
    <w:rsid w:val="00D33BA3"/>
    <w:rsid w:val="00D366CB"/>
    <w:rsid w:val="00D40949"/>
    <w:rsid w:val="00D41DD2"/>
    <w:rsid w:val="00D42BD6"/>
    <w:rsid w:val="00D4598B"/>
    <w:rsid w:val="00D46943"/>
    <w:rsid w:val="00D47400"/>
    <w:rsid w:val="00D515A2"/>
    <w:rsid w:val="00D5161F"/>
    <w:rsid w:val="00D51C69"/>
    <w:rsid w:val="00D5613F"/>
    <w:rsid w:val="00D56B7B"/>
    <w:rsid w:val="00D56FDC"/>
    <w:rsid w:val="00D570BE"/>
    <w:rsid w:val="00D571D5"/>
    <w:rsid w:val="00D57B6F"/>
    <w:rsid w:val="00D614A8"/>
    <w:rsid w:val="00D6180E"/>
    <w:rsid w:val="00D65654"/>
    <w:rsid w:val="00D657C4"/>
    <w:rsid w:val="00D6626D"/>
    <w:rsid w:val="00D67C82"/>
    <w:rsid w:val="00D740C2"/>
    <w:rsid w:val="00D82518"/>
    <w:rsid w:val="00D8491E"/>
    <w:rsid w:val="00D852F1"/>
    <w:rsid w:val="00D85701"/>
    <w:rsid w:val="00D91156"/>
    <w:rsid w:val="00D92FC5"/>
    <w:rsid w:val="00D940F2"/>
    <w:rsid w:val="00D95D12"/>
    <w:rsid w:val="00D96EA9"/>
    <w:rsid w:val="00DA51D2"/>
    <w:rsid w:val="00DB12A1"/>
    <w:rsid w:val="00DB199A"/>
    <w:rsid w:val="00DB1AE8"/>
    <w:rsid w:val="00DB1FAD"/>
    <w:rsid w:val="00DB3219"/>
    <w:rsid w:val="00DB3E50"/>
    <w:rsid w:val="00DB57CA"/>
    <w:rsid w:val="00DB6B0F"/>
    <w:rsid w:val="00DB6CB9"/>
    <w:rsid w:val="00DB7D45"/>
    <w:rsid w:val="00DC1004"/>
    <w:rsid w:val="00DC12C5"/>
    <w:rsid w:val="00DC3246"/>
    <w:rsid w:val="00DC36D0"/>
    <w:rsid w:val="00DC472C"/>
    <w:rsid w:val="00DC7400"/>
    <w:rsid w:val="00DD03A7"/>
    <w:rsid w:val="00DD1D04"/>
    <w:rsid w:val="00DD23E1"/>
    <w:rsid w:val="00DD4E20"/>
    <w:rsid w:val="00DD5C2C"/>
    <w:rsid w:val="00DD70DB"/>
    <w:rsid w:val="00DD7145"/>
    <w:rsid w:val="00DE249E"/>
    <w:rsid w:val="00DE315A"/>
    <w:rsid w:val="00DE40AF"/>
    <w:rsid w:val="00DE56B1"/>
    <w:rsid w:val="00DE5C32"/>
    <w:rsid w:val="00DE7A34"/>
    <w:rsid w:val="00DF0B76"/>
    <w:rsid w:val="00DF11D9"/>
    <w:rsid w:val="00DF1315"/>
    <w:rsid w:val="00DF1F4B"/>
    <w:rsid w:val="00DF34FF"/>
    <w:rsid w:val="00DF4F6A"/>
    <w:rsid w:val="00DF52A5"/>
    <w:rsid w:val="00DF6C65"/>
    <w:rsid w:val="00DF6D66"/>
    <w:rsid w:val="00DF70B2"/>
    <w:rsid w:val="00E0101F"/>
    <w:rsid w:val="00E0329D"/>
    <w:rsid w:val="00E03E59"/>
    <w:rsid w:val="00E04572"/>
    <w:rsid w:val="00E052C0"/>
    <w:rsid w:val="00E05C39"/>
    <w:rsid w:val="00E10292"/>
    <w:rsid w:val="00E15046"/>
    <w:rsid w:val="00E16576"/>
    <w:rsid w:val="00E17C98"/>
    <w:rsid w:val="00E2160C"/>
    <w:rsid w:val="00E22AAE"/>
    <w:rsid w:val="00E230B0"/>
    <w:rsid w:val="00E239FB"/>
    <w:rsid w:val="00E25E80"/>
    <w:rsid w:val="00E2677F"/>
    <w:rsid w:val="00E26F24"/>
    <w:rsid w:val="00E271E4"/>
    <w:rsid w:val="00E30428"/>
    <w:rsid w:val="00E30E96"/>
    <w:rsid w:val="00E3179A"/>
    <w:rsid w:val="00E31BED"/>
    <w:rsid w:val="00E31E3E"/>
    <w:rsid w:val="00E3224E"/>
    <w:rsid w:val="00E33640"/>
    <w:rsid w:val="00E336A7"/>
    <w:rsid w:val="00E351FE"/>
    <w:rsid w:val="00E35FE9"/>
    <w:rsid w:val="00E36D2C"/>
    <w:rsid w:val="00E36EA0"/>
    <w:rsid w:val="00E40D5C"/>
    <w:rsid w:val="00E43C2B"/>
    <w:rsid w:val="00E46154"/>
    <w:rsid w:val="00E477C4"/>
    <w:rsid w:val="00E50F9D"/>
    <w:rsid w:val="00E51703"/>
    <w:rsid w:val="00E52462"/>
    <w:rsid w:val="00E53125"/>
    <w:rsid w:val="00E56CCC"/>
    <w:rsid w:val="00E606A5"/>
    <w:rsid w:val="00E607AA"/>
    <w:rsid w:val="00E607CD"/>
    <w:rsid w:val="00E62AEA"/>
    <w:rsid w:val="00E633B6"/>
    <w:rsid w:val="00E6406F"/>
    <w:rsid w:val="00E654A5"/>
    <w:rsid w:val="00E662C8"/>
    <w:rsid w:val="00E668B1"/>
    <w:rsid w:val="00E66C9C"/>
    <w:rsid w:val="00E6788F"/>
    <w:rsid w:val="00E773FB"/>
    <w:rsid w:val="00E80233"/>
    <w:rsid w:val="00E80994"/>
    <w:rsid w:val="00E80AE7"/>
    <w:rsid w:val="00E80B94"/>
    <w:rsid w:val="00E82151"/>
    <w:rsid w:val="00E82582"/>
    <w:rsid w:val="00E83AE2"/>
    <w:rsid w:val="00E8457E"/>
    <w:rsid w:val="00E90DD4"/>
    <w:rsid w:val="00E91047"/>
    <w:rsid w:val="00E939F2"/>
    <w:rsid w:val="00E94C96"/>
    <w:rsid w:val="00E950F0"/>
    <w:rsid w:val="00E97438"/>
    <w:rsid w:val="00EA0662"/>
    <w:rsid w:val="00EA087B"/>
    <w:rsid w:val="00EA2FC1"/>
    <w:rsid w:val="00EA733A"/>
    <w:rsid w:val="00EB14E4"/>
    <w:rsid w:val="00EB4518"/>
    <w:rsid w:val="00EB4ECF"/>
    <w:rsid w:val="00EB58B8"/>
    <w:rsid w:val="00EB6032"/>
    <w:rsid w:val="00EB7B32"/>
    <w:rsid w:val="00EC0455"/>
    <w:rsid w:val="00EC13AC"/>
    <w:rsid w:val="00EC5F83"/>
    <w:rsid w:val="00EC7D38"/>
    <w:rsid w:val="00ED270D"/>
    <w:rsid w:val="00ED2C6C"/>
    <w:rsid w:val="00ED4315"/>
    <w:rsid w:val="00ED46CE"/>
    <w:rsid w:val="00ED4C08"/>
    <w:rsid w:val="00ED4DA7"/>
    <w:rsid w:val="00ED6F84"/>
    <w:rsid w:val="00EE1B05"/>
    <w:rsid w:val="00EE1D71"/>
    <w:rsid w:val="00EE233F"/>
    <w:rsid w:val="00EE304D"/>
    <w:rsid w:val="00EE4AE8"/>
    <w:rsid w:val="00EE4D3E"/>
    <w:rsid w:val="00EE5FFF"/>
    <w:rsid w:val="00EE763B"/>
    <w:rsid w:val="00EE76C8"/>
    <w:rsid w:val="00EE7F17"/>
    <w:rsid w:val="00EF1B4D"/>
    <w:rsid w:val="00EF1FC6"/>
    <w:rsid w:val="00EF3C95"/>
    <w:rsid w:val="00EF40D2"/>
    <w:rsid w:val="00EF41F4"/>
    <w:rsid w:val="00EF5467"/>
    <w:rsid w:val="00EF72A3"/>
    <w:rsid w:val="00EF753B"/>
    <w:rsid w:val="00F0150A"/>
    <w:rsid w:val="00F02B18"/>
    <w:rsid w:val="00F05E2C"/>
    <w:rsid w:val="00F07AC2"/>
    <w:rsid w:val="00F10FE5"/>
    <w:rsid w:val="00F14090"/>
    <w:rsid w:val="00F166EB"/>
    <w:rsid w:val="00F21F22"/>
    <w:rsid w:val="00F22AE1"/>
    <w:rsid w:val="00F25E46"/>
    <w:rsid w:val="00F26AA4"/>
    <w:rsid w:val="00F31F88"/>
    <w:rsid w:val="00F32E24"/>
    <w:rsid w:val="00F33B2B"/>
    <w:rsid w:val="00F33C19"/>
    <w:rsid w:val="00F34B77"/>
    <w:rsid w:val="00F34B8A"/>
    <w:rsid w:val="00F35F17"/>
    <w:rsid w:val="00F37BBB"/>
    <w:rsid w:val="00F37DD8"/>
    <w:rsid w:val="00F41CEE"/>
    <w:rsid w:val="00F4500B"/>
    <w:rsid w:val="00F46C4D"/>
    <w:rsid w:val="00F4776A"/>
    <w:rsid w:val="00F50235"/>
    <w:rsid w:val="00F531FC"/>
    <w:rsid w:val="00F5421B"/>
    <w:rsid w:val="00F56990"/>
    <w:rsid w:val="00F56B1A"/>
    <w:rsid w:val="00F56F30"/>
    <w:rsid w:val="00F60441"/>
    <w:rsid w:val="00F60AA3"/>
    <w:rsid w:val="00F613B5"/>
    <w:rsid w:val="00F615C7"/>
    <w:rsid w:val="00F61F24"/>
    <w:rsid w:val="00F63E3B"/>
    <w:rsid w:val="00F651BC"/>
    <w:rsid w:val="00F659F5"/>
    <w:rsid w:val="00F66063"/>
    <w:rsid w:val="00F67189"/>
    <w:rsid w:val="00F67889"/>
    <w:rsid w:val="00F733D2"/>
    <w:rsid w:val="00F73F5E"/>
    <w:rsid w:val="00F76888"/>
    <w:rsid w:val="00F77314"/>
    <w:rsid w:val="00F778A5"/>
    <w:rsid w:val="00F803E7"/>
    <w:rsid w:val="00F812D8"/>
    <w:rsid w:val="00F826ED"/>
    <w:rsid w:val="00F82ACF"/>
    <w:rsid w:val="00F84962"/>
    <w:rsid w:val="00F96C37"/>
    <w:rsid w:val="00FA2103"/>
    <w:rsid w:val="00FA26E3"/>
    <w:rsid w:val="00FA45F8"/>
    <w:rsid w:val="00FA4B97"/>
    <w:rsid w:val="00FA5AE8"/>
    <w:rsid w:val="00FA5B3A"/>
    <w:rsid w:val="00FB0E12"/>
    <w:rsid w:val="00FB1053"/>
    <w:rsid w:val="00FB2141"/>
    <w:rsid w:val="00FB2F19"/>
    <w:rsid w:val="00FB3D0F"/>
    <w:rsid w:val="00FB4734"/>
    <w:rsid w:val="00FB47ED"/>
    <w:rsid w:val="00FB6260"/>
    <w:rsid w:val="00FB67D8"/>
    <w:rsid w:val="00FB73A4"/>
    <w:rsid w:val="00FC7981"/>
    <w:rsid w:val="00FD0538"/>
    <w:rsid w:val="00FD2AED"/>
    <w:rsid w:val="00FD2E81"/>
    <w:rsid w:val="00FD468D"/>
    <w:rsid w:val="00FD6DB2"/>
    <w:rsid w:val="00FD7072"/>
    <w:rsid w:val="00FE1BB6"/>
    <w:rsid w:val="00FE24C3"/>
    <w:rsid w:val="00FE3E96"/>
    <w:rsid w:val="00FE5136"/>
    <w:rsid w:val="00FE5E1E"/>
    <w:rsid w:val="00FF0898"/>
    <w:rsid w:val="00FF21E3"/>
    <w:rsid w:val="00FF22D0"/>
    <w:rsid w:val="00FF31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FB973"/>
  <w15:docId w15:val="{1BCD504A-98F4-4AC9-A34F-7EDBEF6E3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04BE"/>
  </w:style>
  <w:style w:type="paragraph" w:styleId="1">
    <w:name w:val="heading 1"/>
    <w:basedOn w:val="a"/>
    <w:next w:val="a"/>
    <w:link w:val="10"/>
    <w:uiPriority w:val="9"/>
    <w:qFormat/>
    <w:rsid w:val="00323C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90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1195"/>
    <w:pPr>
      <w:ind w:left="720"/>
      <w:contextualSpacing/>
    </w:pPr>
  </w:style>
  <w:style w:type="table" w:customStyle="1" w:styleId="11">
    <w:name w:val="Сетка таблицы1"/>
    <w:basedOn w:val="a1"/>
    <w:next w:val="a4"/>
    <w:uiPriority w:val="59"/>
    <w:rsid w:val="00B03B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39"/>
    <w:rsid w:val="00B03B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semiHidden/>
    <w:unhideWhenUsed/>
    <w:rsid w:val="00D047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D04743"/>
    <w:rPr>
      <w:b/>
      <w:bCs/>
    </w:rPr>
  </w:style>
  <w:style w:type="character" w:customStyle="1" w:styleId="10">
    <w:name w:val="Заголовок 1 Знак"/>
    <w:basedOn w:val="a0"/>
    <w:link w:val="1"/>
    <w:uiPriority w:val="9"/>
    <w:rsid w:val="00323C7D"/>
    <w:rPr>
      <w:rFonts w:asciiTheme="majorHAnsi" w:eastAsiaTheme="majorEastAsia" w:hAnsiTheme="majorHAnsi" w:cstheme="majorBidi"/>
      <w:color w:val="2E74B5" w:themeColor="accent1" w:themeShade="BF"/>
      <w:sz w:val="32"/>
      <w:szCs w:val="32"/>
    </w:rPr>
  </w:style>
  <w:style w:type="character" w:styleId="a7">
    <w:name w:val="Hyperlink"/>
    <w:basedOn w:val="a0"/>
    <w:uiPriority w:val="99"/>
    <w:unhideWhenUsed/>
    <w:rsid w:val="001D180F"/>
    <w:rPr>
      <w:color w:val="0563C1" w:themeColor="hyperlink"/>
      <w:u w:val="single"/>
    </w:rPr>
  </w:style>
  <w:style w:type="character" w:styleId="a8">
    <w:name w:val="FollowedHyperlink"/>
    <w:basedOn w:val="a0"/>
    <w:uiPriority w:val="99"/>
    <w:semiHidden/>
    <w:unhideWhenUsed/>
    <w:rsid w:val="00C73A42"/>
    <w:rPr>
      <w:color w:val="954F72" w:themeColor="followedHyperlink"/>
      <w:u w:val="single"/>
    </w:rPr>
  </w:style>
  <w:style w:type="paragraph" w:styleId="a9">
    <w:name w:val="No Spacing"/>
    <w:qFormat/>
    <w:rsid w:val="000C15ED"/>
    <w:pPr>
      <w:spacing w:after="0" w:line="240" w:lineRule="auto"/>
    </w:pPr>
  </w:style>
  <w:style w:type="character" w:customStyle="1" w:styleId="21">
    <w:name w:val="Основной текст (2)"/>
    <w:basedOn w:val="a0"/>
    <w:rsid w:val="004632D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2">
    <w:name w:val="Основной текст (2) + Курсив"/>
    <w:basedOn w:val="a0"/>
    <w:rsid w:val="004632D9"/>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0">
    <w:name w:val="Заголовок 2 Знак"/>
    <w:basedOn w:val="a0"/>
    <w:link w:val="2"/>
    <w:uiPriority w:val="9"/>
    <w:rsid w:val="00990682"/>
    <w:rPr>
      <w:rFonts w:asciiTheme="majorHAnsi" w:eastAsiaTheme="majorEastAsia" w:hAnsiTheme="majorHAnsi" w:cstheme="majorBidi"/>
      <w:color w:val="2E74B5" w:themeColor="accent1" w:themeShade="BF"/>
      <w:sz w:val="26"/>
      <w:szCs w:val="26"/>
    </w:rPr>
  </w:style>
  <w:style w:type="paragraph" w:styleId="aa">
    <w:name w:val="Balloon Text"/>
    <w:basedOn w:val="a"/>
    <w:link w:val="ab"/>
    <w:uiPriority w:val="99"/>
    <w:semiHidden/>
    <w:unhideWhenUsed/>
    <w:rsid w:val="002C135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C135C"/>
    <w:rPr>
      <w:rFonts w:ascii="Tahoma" w:hAnsi="Tahoma" w:cs="Tahoma"/>
      <w:sz w:val="16"/>
      <w:szCs w:val="16"/>
    </w:rPr>
  </w:style>
  <w:style w:type="paragraph" w:styleId="ac">
    <w:name w:val="TOC Heading"/>
    <w:basedOn w:val="1"/>
    <w:next w:val="a"/>
    <w:uiPriority w:val="39"/>
    <w:semiHidden/>
    <w:unhideWhenUsed/>
    <w:qFormat/>
    <w:rsid w:val="00A07E93"/>
    <w:pPr>
      <w:spacing w:before="480" w:line="276" w:lineRule="auto"/>
      <w:outlineLvl w:val="9"/>
    </w:pPr>
    <w:rPr>
      <w:b/>
      <w:bCs/>
      <w:sz w:val="28"/>
      <w:szCs w:val="28"/>
      <w:lang w:eastAsia="ru-RU"/>
    </w:rPr>
  </w:style>
  <w:style w:type="paragraph" w:styleId="23">
    <w:name w:val="toc 2"/>
    <w:basedOn w:val="a"/>
    <w:next w:val="a"/>
    <w:autoRedefine/>
    <w:uiPriority w:val="39"/>
    <w:unhideWhenUsed/>
    <w:qFormat/>
    <w:rsid w:val="00E052C0"/>
    <w:pPr>
      <w:tabs>
        <w:tab w:val="right" w:leader="dot" w:pos="9345"/>
      </w:tabs>
      <w:spacing w:before="120" w:after="0"/>
      <w:ind w:left="220"/>
    </w:pPr>
    <w:rPr>
      <w:rFonts w:ascii="Times New Roman" w:eastAsia="Calibri" w:hAnsi="Times New Roman" w:cs="Times New Roman"/>
      <w:b/>
      <w:i/>
      <w:iCs/>
      <w:noProof/>
      <w:szCs w:val="20"/>
    </w:rPr>
  </w:style>
  <w:style w:type="paragraph" w:styleId="12">
    <w:name w:val="toc 1"/>
    <w:basedOn w:val="a"/>
    <w:next w:val="a"/>
    <w:autoRedefine/>
    <w:uiPriority w:val="39"/>
    <w:unhideWhenUsed/>
    <w:qFormat/>
    <w:rsid w:val="00582B3D"/>
    <w:pPr>
      <w:tabs>
        <w:tab w:val="right" w:leader="dot" w:pos="9345"/>
      </w:tabs>
      <w:spacing w:after="0"/>
      <w:jc w:val="center"/>
    </w:pPr>
    <w:rPr>
      <w:rFonts w:ascii="Times New Roman" w:hAnsi="Times New Roman" w:cs="Times New Roman"/>
      <w:b/>
      <w:bCs/>
      <w:sz w:val="28"/>
      <w:szCs w:val="20"/>
    </w:rPr>
  </w:style>
  <w:style w:type="paragraph" w:styleId="3">
    <w:name w:val="toc 3"/>
    <w:basedOn w:val="a"/>
    <w:next w:val="a"/>
    <w:autoRedefine/>
    <w:uiPriority w:val="39"/>
    <w:unhideWhenUsed/>
    <w:qFormat/>
    <w:rsid w:val="00A07E93"/>
    <w:pPr>
      <w:spacing w:after="0"/>
      <w:ind w:left="440"/>
    </w:pPr>
    <w:rPr>
      <w:rFonts w:cstheme="minorHAnsi"/>
      <w:sz w:val="20"/>
      <w:szCs w:val="20"/>
    </w:rPr>
  </w:style>
  <w:style w:type="paragraph" w:styleId="4">
    <w:name w:val="toc 4"/>
    <w:basedOn w:val="a"/>
    <w:next w:val="a"/>
    <w:autoRedefine/>
    <w:uiPriority w:val="39"/>
    <w:unhideWhenUsed/>
    <w:rsid w:val="00A07E93"/>
    <w:pPr>
      <w:spacing w:after="0"/>
      <w:ind w:left="660"/>
    </w:pPr>
    <w:rPr>
      <w:rFonts w:cstheme="minorHAnsi"/>
      <w:sz w:val="20"/>
      <w:szCs w:val="20"/>
    </w:rPr>
  </w:style>
  <w:style w:type="paragraph" w:styleId="5">
    <w:name w:val="toc 5"/>
    <w:basedOn w:val="a"/>
    <w:next w:val="a"/>
    <w:autoRedefine/>
    <w:uiPriority w:val="39"/>
    <w:unhideWhenUsed/>
    <w:rsid w:val="00A07E93"/>
    <w:pPr>
      <w:spacing w:after="0"/>
      <w:ind w:left="880"/>
    </w:pPr>
    <w:rPr>
      <w:rFonts w:cstheme="minorHAnsi"/>
      <w:sz w:val="20"/>
      <w:szCs w:val="20"/>
    </w:rPr>
  </w:style>
  <w:style w:type="paragraph" w:styleId="6">
    <w:name w:val="toc 6"/>
    <w:basedOn w:val="a"/>
    <w:next w:val="a"/>
    <w:autoRedefine/>
    <w:uiPriority w:val="39"/>
    <w:unhideWhenUsed/>
    <w:rsid w:val="00A07E93"/>
    <w:pPr>
      <w:spacing w:after="0"/>
      <w:ind w:left="1100"/>
    </w:pPr>
    <w:rPr>
      <w:rFonts w:cstheme="minorHAnsi"/>
      <w:sz w:val="20"/>
      <w:szCs w:val="20"/>
    </w:rPr>
  </w:style>
  <w:style w:type="paragraph" w:styleId="7">
    <w:name w:val="toc 7"/>
    <w:basedOn w:val="a"/>
    <w:next w:val="a"/>
    <w:autoRedefine/>
    <w:uiPriority w:val="39"/>
    <w:unhideWhenUsed/>
    <w:rsid w:val="00A07E93"/>
    <w:pPr>
      <w:spacing w:after="0"/>
      <w:ind w:left="1320"/>
    </w:pPr>
    <w:rPr>
      <w:rFonts w:cstheme="minorHAnsi"/>
      <w:sz w:val="20"/>
      <w:szCs w:val="20"/>
    </w:rPr>
  </w:style>
  <w:style w:type="paragraph" w:styleId="8">
    <w:name w:val="toc 8"/>
    <w:basedOn w:val="a"/>
    <w:next w:val="a"/>
    <w:autoRedefine/>
    <w:uiPriority w:val="39"/>
    <w:unhideWhenUsed/>
    <w:rsid w:val="00A07E93"/>
    <w:pPr>
      <w:spacing w:after="0"/>
      <w:ind w:left="1540"/>
    </w:pPr>
    <w:rPr>
      <w:rFonts w:cstheme="minorHAnsi"/>
      <w:sz w:val="20"/>
      <w:szCs w:val="20"/>
    </w:rPr>
  </w:style>
  <w:style w:type="paragraph" w:styleId="9">
    <w:name w:val="toc 9"/>
    <w:basedOn w:val="a"/>
    <w:next w:val="a"/>
    <w:autoRedefine/>
    <w:uiPriority w:val="39"/>
    <w:unhideWhenUsed/>
    <w:rsid w:val="00A07E93"/>
    <w:pPr>
      <w:spacing w:after="0"/>
      <w:ind w:left="1760"/>
    </w:pPr>
    <w:rPr>
      <w:rFonts w:cstheme="minorHAnsi"/>
      <w:sz w:val="20"/>
      <w:szCs w:val="20"/>
    </w:rPr>
  </w:style>
  <w:style w:type="paragraph" w:styleId="ad">
    <w:name w:val="header"/>
    <w:basedOn w:val="a"/>
    <w:link w:val="ae"/>
    <w:uiPriority w:val="99"/>
    <w:unhideWhenUsed/>
    <w:rsid w:val="00E4615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46154"/>
  </w:style>
  <w:style w:type="paragraph" w:styleId="af">
    <w:name w:val="footer"/>
    <w:basedOn w:val="a"/>
    <w:link w:val="af0"/>
    <w:uiPriority w:val="99"/>
    <w:unhideWhenUsed/>
    <w:rsid w:val="00E4615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461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786666">
      <w:bodyDiv w:val="1"/>
      <w:marLeft w:val="0"/>
      <w:marRight w:val="0"/>
      <w:marTop w:val="0"/>
      <w:marBottom w:val="0"/>
      <w:divBdr>
        <w:top w:val="none" w:sz="0" w:space="0" w:color="auto"/>
        <w:left w:val="none" w:sz="0" w:space="0" w:color="auto"/>
        <w:bottom w:val="none" w:sz="0" w:space="0" w:color="auto"/>
        <w:right w:val="none" w:sz="0" w:space="0" w:color="auto"/>
      </w:divBdr>
    </w:div>
    <w:div w:id="241575039">
      <w:bodyDiv w:val="1"/>
      <w:marLeft w:val="0"/>
      <w:marRight w:val="0"/>
      <w:marTop w:val="0"/>
      <w:marBottom w:val="0"/>
      <w:divBdr>
        <w:top w:val="none" w:sz="0" w:space="0" w:color="auto"/>
        <w:left w:val="none" w:sz="0" w:space="0" w:color="auto"/>
        <w:bottom w:val="none" w:sz="0" w:space="0" w:color="auto"/>
        <w:right w:val="none" w:sz="0" w:space="0" w:color="auto"/>
      </w:divBdr>
      <w:divsChild>
        <w:div w:id="360858492">
          <w:marLeft w:val="0"/>
          <w:marRight w:val="0"/>
          <w:marTop w:val="0"/>
          <w:marBottom w:val="0"/>
          <w:divBdr>
            <w:top w:val="none" w:sz="0" w:space="0" w:color="auto"/>
            <w:left w:val="none" w:sz="0" w:space="0" w:color="auto"/>
            <w:bottom w:val="none" w:sz="0" w:space="0" w:color="auto"/>
            <w:right w:val="none" w:sz="0" w:space="0" w:color="auto"/>
          </w:divBdr>
        </w:div>
      </w:divsChild>
    </w:div>
    <w:div w:id="313032137">
      <w:bodyDiv w:val="1"/>
      <w:marLeft w:val="0"/>
      <w:marRight w:val="0"/>
      <w:marTop w:val="0"/>
      <w:marBottom w:val="0"/>
      <w:divBdr>
        <w:top w:val="none" w:sz="0" w:space="0" w:color="auto"/>
        <w:left w:val="none" w:sz="0" w:space="0" w:color="auto"/>
        <w:bottom w:val="none" w:sz="0" w:space="0" w:color="auto"/>
        <w:right w:val="none" w:sz="0" w:space="0" w:color="auto"/>
      </w:divBdr>
      <w:divsChild>
        <w:div w:id="859514877">
          <w:marLeft w:val="0"/>
          <w:marRight w:val="0"/>
          <w:marTop w:val="240"/>
          <w:marBottom w:val="240"/>
          <w:divBdr>
            <w:top w:val="none" w:sz="0" w:space="0" w:color="auto"/>
            <w:left w:val="none" w:sz="0" w:space="0" w:color="auto"/>
            <w:bottom w:val="none" w:sz="0" w:space="0" w:color="auto"/>
            <w:right w:val="none" w:sz="0" w:space="0" w:color="auto"/>
          </w:divBdr>
        </w:div>
        <w:div w:id="967247065">
          <w:marLeft w:val="0"/>
          <w:marRight w:val="0"/>
          <w:marTop w:val="0"/>
          <w:marBottom w:val="0"/>
          <w:divBdr>
            <w:top w:val="none" w:sz="0" w:space="0" w:color="auto"/>
            <w:left w:val="none" w:sz="0" w:space="0" w:color="auto"/>
            <w:bottom w:val="none" w:sz="0" w:space="0" w:color="auto"/>
            <w:right w:val="none" w:sz="0" w:space="0" w:color="auto"/>
          </w:divBdr>
        </w:div>
      </w:divsChild>
    </w:div>
    <w:div w:id="410196353">
      <w:bodyDiv w:val="1"/>
      <w:marLeft w:val="0"/>
      <w:marRight w:val="0"/>
      <w:marTop w:val="0"/>
      <w:marBottom w:val="0"/>
      <w:divBdr>
        <w:top w:val="none" w:sz="0" w:space="0" w:color="auto"/>
        <w:left w:val="none" w:sz="0" w:space="0" w:color="auto"/>
        <w:bottom w:val="none" w:sz="0" w:space="0" w:color="auto"/>
        <w:right w:val="none" w:sz="0" w:space="0" w:color="auto"/>
      </w:divBdr>
    </w:div>
    <w:div w:id="620691638">
      <w:bodyDiv w:val="1"/>
      <w:marLeft w:val="0"/>
      <w:marRight w:val="0"/>
      <w:marTop w:val="0"/>
      <w:marBottom w:val="0"/>
      <w:divBdr>
        <w:top w:val="none" w:sz="0" w:space="0" w:color="auto"/>
        <w:left w:val="none" w:sz="0" w:space="0" w:color="auto"/>
        <w:bottom w:val="none" w:sz="0" w:space="0" w:color="auto"/>
        <w:right w:val="none" w:sz="0" w:space="0" w:color="auto"/>
      </w:divBdr>
    </w:div>
    <w:div w:id="664287126">
      <w:bodyDiv w:val="1"/>
      <w:marLeft w:val="0"/>
      <w:marRight w:val="0"/>
      <w:marTop w:val="0"/>
      <w:marBottom w:val="0"/>
      <w:divBdr>
        <w:top w:val="none" w:sz="0" w:space="0" w:color="auto"/>
        <w:left w:val="none" w:sz="0" w:space="0" w:color="auto"/>
        <w:bottom w:val="none" w:sz="0" w:space="0" w:color="auto"/>
        <w:right w:val="none" w:sz="0" w:space="0" w:color="auto"/>
      </w:divBdr>
    </w:div>
    <w:div w:id="755134635">
      <w:bodyDiv w:val="1"/>
      <w:marLeft w:val="0"/>
      <w:marRight w:val="0"/>
      <w:marTop w:val="0"/>
      <w:marBottom w:val="0"/>
      <w:divBdr>
        <w:top w:val="none" w:sz="0" w:space="0" w:color="auto"/>
        <w:left w:val="none" w:sz="0" w:space="0" w:color="auto"/>
        <w:bottom w:val="none" w:sz="0" w:space="0" w:color="auto"/>
        <w:right w:val="none" w:sz="0" w:space="0" w:color="auto"/>
      </w:divBdr>
    </w:div>
    <w:div w:id="857743699">
      <w:bodyDiv w:val="1"/>
      <w:marLeft w:val="0"/>
      <w:marRight w:val="0"/>
      <w:marTop w:val="0"/>
      <w:marBottom w:val="0"/>
      <w:divBdr>
        <w:top w:val="none" w:sz="0" w:space="0" w:color="auto"/>
        <w:left w:val="none" w:sz="0" w:space="0" w:color="auto"/>
        <w:bottom w:val="none" w:sz="0" w:space="0" w:color="auto"/>
        <w:right w:val="none" w:sz="0" w:space="0" w:color="auto"/>
      </w:divBdr>
    </w:div>
    <w:div w:id="912156479">
      <w:bodyDiv w:val="1"/>
      <w:marLeft w:val="0"/>
      <w:marRight w:val="0"/>
      <w:marTop w:val="0"/>
      <w:marBottom w:val="0"/>
      <w:divBdr>
        <w:top w:val="none" w:sz="0" w:space="0" w:color="auto"/>
        <w:left w:val="none" w:sz="0" w:space="0" w:color="auto"/>
        <w:bottom w:val="none" w:sz="0" w:space="0" w:color="auto"/>
        <w:right w:val="none" w:sz="0" w:space="0" w:color="auto"/>
      </w:divBdr>
    </w:div>
    <w:div w:id="1003703067">
      <w:bodyDiv w:val="1"/>
      <w:marLeft w:val="0"/>
      <w:marRight w:val="0"/>
      <w:marTop w:val="0"/>
      <w:marBottom w:val="0"/>
      <w:divBdr>
        <w:top w:val="none" w:sz="0" w:space="0" w:color="auto"/>
        <w:left w:val="none" w:sz="0" w:space="0" w:color="auto"/>
        <w:bottom w:val="none" w:sz="0" w:space="0" w:color="auto"/>
        <w:right w:val="none" w:sz="0" w:space="0" w:color="auto"/>
      </w:divBdr>
      <w:divsChild>
        <w:div w:id="1717006192">
          <w:marLeft w:val="0"/>
          <w:marRight w:val="0"/>
          <w:marTop w:val="0"/>
          <w:marBottom w:val="0"/>
          <w:divBdr>
            <w:top w:val="none" w:sz="0" w:space="0" w:color="auto"/>
            <w:left w:val="none" w:sz="0" w:space="0" w:color="auto"/>
            <w:bottom w:val="none" w:sz="0" w:space="0" w:color="auto"/>
            <w:right w:val="none" w:sz="0" w:space="0" w:color="auto"/>
          </w:divBdr>
        </w:div>
      </w:divsChild>
    </w:div>
    <w:div w:id="1034498801">
      <w:bodyDiv w:val="1"/>
      <w:marLeft w:val="0"/>
      <w:marRight w:val="0"/>
      <w:marTop w:val="0"/>
      <w:marBottom w:val="0"/>
      <w:divBdr>
        <w:top w:val="none" w:sz="0" w:space="0" w:color="auto"/>
        <w:left w:val="none" w:sz="0" w:space="0" w:color="auto"/>
        <w:bottom w:val="none" w:sz="0" w:space="0" w:color="auto"/>
        <w:right w:val="none" w:sz="0" w:space="0" w:color="auto"/>
      </w:divBdr>
    </w:div>
    <w:div w:id="1111313870">
      <w:bodyDiv w:val="1"/>
      <w:marLeft w:val="0"/>
      <w:marRight w:val="0"/>
      <w:marTop w:val="0"/>
      <w:marBottom w:val="0"/>
      <w:divBdr>
        <w:top w:val="none" w:sz="0" w:space="0" w:color="auto"/>
        <w:left w:val="none" w:sz="0" w:space="0" w:color="auto"/>
        <w:bottom w:val="none" w:sz="0" w:space="0" w:color="auto"/>
        <w:right w:val="none" w:sz="0" w:space="0" w:color="auto"/>
      </w:divBdr>
    </w:div>
    <w:div w:id="1126699623">
      <w:bodyDiv w:val="1"/>
      <w:marLeft w:val="0"/>
      <w:marRight w:val="0"/>
      <w:marTop w:val="0"/>
      <w:marBottom w:val="0"/>
      <w:divBdr>
        <w:top w:val="none" w:sz="0" w:space="0" w:color="auto"/>
        <w:left w:val="none" w:sz="0" w:space="0" w:color="auto"/>
        <w:bottom w:val="none" w:sz="0" w:space="0" w:color="auto"/>
        <w:right w:val="none" w:sz="0" w:space="0" w:color="auto"/>
      </w:divBdr>
    </w:div>
    <w:div w:id="1321081252">
      <w:bodyDiv w:val="1"/>
      <w:marLeft w:val="0"/>
      <w:marRight w:val="0"/>
      <w:marTop w:val="0"/>
      <w:marBottom w:val="0"/>
      <w:divBdr>
        <w:top w:val="none" w:sz="0" w:space="0" w:color="auto"/>
        <w:left w:val="none" w:sz="0" w:space="0" w:color="auto"/>
        <w:bottom w:val="none" w:sz="0" w:space="0" w:color="auto"/>
        <w:right w:val="none" w:sz="0" w:space="0" w:color="auto"/>
      </w:divBdr>
      <w:divsChild>
        <w:div w:id="1668820927">
          <w:marLeft w:val="0"/>
          <w:marRight w:val="0"/>
          <w:marTop w:val="0"/>
          <w:marBottom w:val="0"/>
          <w:divBdr>
            <w:top w:val="none" w:sz="0" w:space="0" w:color="auto"/>
            <w:left w:val="none" w:sz="0" w:space="0" w:color="auto"/>
            <w:bottom w:val="none" w:sz="0" w:space="0" w:color="auto"/>
            <w:right w:val="none" w:sz="0" w:space="0" w:color="auto"/>
          </w:divBdr>
        </w:div>
      </w:divsChild>
    </w:div>
    <w:div w:id="1371107203">
      <w:bodyDiv w:val="1"/>
      <w:marLeft w:val="0"/>
      <w:marRight w:val="0"/>
      <w:marTop w:val="0"/>
      <w:marBottom w:val="0"/>
      <w:divBdr>
        <w:top w:val="none" w:sz="0" w:space="0" w:color="auto"/>
        <w:left w:val="none" w:sz="0" w:space="0" w:color="auto"/>
        <w:bottom w:val="none" w:sz="0" w:space="0" w:color="auto"/>
        <w:right w:val="none" w:sz="0" w:space="0" w:color="auto"/>
      </w:divBdr>
    </w:div>
    <w:div w:id="1477719885">
      <w:bodyDiv w:val="1"/>
      <w:marLeft w:val="0"/>
      <w:marRight w:val="0"/>
      <w:marTop w:val="0"/>
      <w:marBottom w:val="0"/>
      <w:divBdr>
        <w:top w:val="none" w:sz="0" w:space="0" w:color="auto"/>
        <w:left w:val="none" w:sz="0" w:space="0" w:color="auto"/>
        <w:bottom w:val="none" w:sz="0" w:space="0" w:color="auto"/>
        <w:right w:val="none" w:sz="0" w:space="0" w:color="auto"/>
      </w:divBdr>
    </w:div>
    <w:div w:id="1526402526">
      <w:bodyDiv w:val="1"/>
      <w:marLeft w:val="0"/>
      <w:marRight w:val="0"/>
      <w:marTop w:val="0"/>
      <w:marBottom w:val="0"/>
      <w:divBdr>
        <w:top w:val="none" w:sz="0" w:space="0" w:color="auto"/>
        <w:left w:val="none" w:sz="0" w:space="0" w:color="auto"/>
        <w:bottom w:val="none" w:sz="0" w:space="0" w:color="auto"/>
        <w:right w:val="none" w:sz="0" w:space="0" w:color="auto"/>
      </w:divBdr>
      <w:divsChild>
        <w:div w:id="159736321">
          <w:marLeft w:val="0"/>
          <w:marRight w:val="0"/>
          <w:marTop w:val="0"/>
          <w:marBottom w:val="0"/>
          <w:divBdr>
            <w:top w:val="none" w:sz="0" w:space="0" w:color="auto"/>
            <w:left w:val="none" w:sz="0" w:space="0" w:color="auto"/>
            <w:bottom w:val="none" w:sz="0" w:space="0" w:color="auto"/>
            <w:right w:val="none" w:sz="0" w:space="0" w:color="auto"/>
          </w:divBdr>
        </w:div>
      </w:divsChild>
    </w:div>
    <w:div w:id="1755280197">
      <w:bodyDiv w:val="1"/>
      <w:marLeft w:val="0"/>
      <w:marRight w:val="0"/>
      <w:marTop w:val="0"/>
      <w:marBottom w:val="0"/>
      <w:divBdr>
        <w:top w:val="none" w:sz="0" w:space="0" w:color="auto"/>
        <w:left w:val="none" w:sz="0" w:space="0" w:color="auto"/>
        <w:bottom w:val="none" w:sz="0" w:space="0" w:color="auto"/>
        <w:right w:val="none" w:sz="0" w:space="0" w:color="auto"/>
      </w:divBdr>
    </w:div>
    <w:div w:id="1878278192">
      <w:bodyDiv w:val="1"/>
      <w:marLeft w:val="0"/>
      <w:marRight w:val="0"/>
      <w:marTop w:val="0"/>
      <w:marBottom w:val="0"/>
      <w:divBdr>
        <w:top w:val="none" w:sz="0" w:space="0" w:color="auto"/>
        <w:left w:val="none" w:sz="0" w:space="0" w:color="auto"/>
        <w:bottom w:val="none" w:sz="0" w:space="0" w:color="auto"/>
        <w:right w:val="none" w:sz="0" w:space="0" w:color="auto"/>
      </w:divBdr>
    </w:div>
    <w:div w:id="1907035605">
      <w:bodyDiv w:val="1"/>
      <w:marLeft w:val="0"/>
      <w:marRight w:val="0"/>
      <w:marTop w:val="0"/>
      <w:marBottom w:val="0"/>
      <w:divBdr>
        <w:top w:val="none" w:sz="0" w:space="0" w:color="auto"/>
        <w:left w:val="none" w:sz="0" w:space="0" w:color="auto"/>
        <w:bottom w:val="none" w:sz="0" w:space="0" w:color="auto"/>
        <w:right w:val="none" w:sz="0" w:space="0" w:color="auto"/>
      </w:divBdr>
    </w:div>
    <w:div w:id="2141417874">
      <w:bodyDiv w:val="1"/>
      <w:marLeft w:val="0"/>
      <w:marRight w:val="0"/>
      <w:marTop w:val="0"/>
      <w:marBottom w:val="0"/>
      <w:divBdr>
        <w:top w:val="none" w:sz="0" w:space="0" w:color="auto"/>
        <w:left w:val="none" w:sz="0" w:space="0" w:color="auto"/>
        <w:bottom w:val="none" w:sz="0" w:space="0" w:color="auto"/>
        <w:right w:val="none" w:sz="0" w:space="0" w:color="auto"/>
      </w:divBdr>
      <w:divsChild>
        <w:div w:id="2145737654">
          <w:blockQuote w:val="1"/>
          <w:marLeft w:val="63"/>
          <w:marRight w:val="150"/>
          <w:marTop w:val="189"/>
          <w:marBottom w:val="63"/>
          <w:divBdr>
            <w:top w:val="none" w:sz="0" w:space="0" w:color="auto"/>
            <w:left w:val="single" w:sz="18" w:space="8" w:color="52836E"/>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youtube.com/watch?time_continue=52&amp;v=ODy98kWa5M8" TargetMode="External"/><Relationship Id="rId26" Type="http://schemas.openxmlformats.org/officeDocument/2006/relationships/hyperlink" Target="https://my.mail.ru/music/songs/&#1087;&#1088;&#1080;&#1090;&#1095;&#1080;-&#1083;&#1077;&#1086;&#1085;&#1072;&#1088;&#1076;&#1086;-&#1076;&#1072;-&#1074;&#1080;&#1085;&#1095;&#1080;-&#1095;&#1080;&#1090;&#1072;&#1077;&#1090;-&#1074;&#1083;&#1072;&#1076;&#1080;&#1084;&#1080;&#1088;-&#1089;&#1072;&#1084;&#1086;&#1081;&#1083;&#1086;&#1074;-&#1075;&#1091;&#1089;&#1077;&#1085;&#1080;&#1094;&#1072;-327df9a7a2a7ffe7fc80303fe9a826c2" TargetMode="External"/><Relationship Id="rId39" Type="http://schemas.openxmlformats.org/officeDocument/2006/relationships/hyperlink" Target="https://wisdomlib.ru/catalog/pritchi-leonardo-da-vinchi" TargetMode="External"/><Relationship Id="rId21" Type="http://schemas.openxmlformats.org/officeDocument/2006/relationships/hyperlink" Target="https://my.mail.ru/music/songs/&#1083;&#1077;&#1086;&#1085;&#1072;&#1088;&#1076;&#1086;-&#1076;&#1072;-&#1074;&#1080;&#1085;&#1095;&#1080;-&#1089;&#1082;&#1072;&#1079;&#1082;&#1080;-&#1080;-&#1087;&#1088;&#1080;&#1090;&#1095;&#1080;-&#1082;&#1072;&#1096;&#1090;&#1072;&#1085;-&#1080;-&#1089;&#1084;&#1086;&#1082;&#1086;&#1074;&#1085;&#1080;&#1094;&#1072;-456e5e30cbd638d349793d2c512f62de" TargetMode="External"/><Relationship Id="rId34" Type="http://schemas.openxmlformats.org/officeDocument/2006/relationships/hyperlink" Target="http://aforizmy-citaty.ru/pritchi/sufijskie-prtchi/vorobej-i-kuritsa.html" TargetMode="External"/><Relationship Id="rId42" Type="http://schemas.openxmlformats.org/officeDocument/2006/relationships/hyperlink" Target="https://yandex.ru/video/search?filmId=776345514748007205&amp;text=&#1087;&#1088;&#1080;&#1090;&#1095;&#1072;%20" TargetMode="External"/><Relationship Id="rId47" Type="http://schemas.openxmlformats.org/officeDocument/2006/relationships/hyperlink" Target="https://www.youtube.com/watch?time_continue=2&amp;v=mNtWC2gb6Q4" TargetMode="External"/><Relationship Id="rId50" Type="http://schemas.openxmlformats.org/officeDocument/2006/relationships/hyperlink" Target="http://esanin.ru/" TargetMode="External"/><Relationship Id="rId55" Type="http://schemas.openxmlformats.org/officeDocument/2006/relationships/hyperlink" Target="http://esanin.ru/" TargetMode="External"/><Relationship Id="rId63" Type="http://schemas.openxmlformats.org/officeDocument/2006/relationships/hyperlink" Target="https://profilib.net/chtenie/71656/viktor-lavskiy-pritchi-chelovechestva.php" TargetMode="External"/><Relationship Id="rId68" Type="http://schemas.openxmlformats.org/officeDocument/2006/relationships/hyperlink" Target="http://www.miloliza.com/pritchi-dlya-detej-korotkie"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9d-K0EhW-v0" TargetMode="External"/><Relationship Id="rId29" Type="http://schemas.openxmlformats.org/officeDocument/2006/relationships/hyperlink" Target="https://www.youtube.com/watch?time_continue=75&amp;v=D23enEMKoZ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my.mail.ru/music/search/&#1057;&#1074;&#1077;&#1090;&#1083;&#1072;&#1085;&#1072;%20&#1050;&#1086;&#1087;&#1099;&#1083;&#1086;&#1074;&#1072;%20&#1087;&#1077;&#1089;&#1085;&#1080;%20&#1087;&#1088;&#1080;&#1090;&#1095;&#1080;" TargetMode="External"/><Relationship Id="rId32" Type="http://schemas.openxmlformats.org/officeDocument/2006/relationships/hyperlink" Target="https://www.youtube.com/watch?time_continue=2&amp;v=FN6mCaVLg1Y" TargetMode="External"/><Relationship Id="rId37" Type="http://schemas.openxmlformats.org/officeDocument/2006/relationships/hyperlink" Target="https://wisdomlib.ru/catalog/pritchi-leonardo-da-vinchi" TargetMode="External"/><Relationship Id="rId40" Type="http://schemas.openxmlformats.org/officeDocument/2006/relationships/hyperlink" Target="https://www.youtube.com/watch?v=2V6ZOGOGSwY" TargetMode="External"/><Relationship Id="rId45" Type="http://schemas.openxmlformats.org/officeDocument/2006/relationships/hyperlink" Target="https://www.youtube.com/watch?time_continue=55&amp;v=vnt4R0KP9Xo" TargetMode="External"/><Relationship Id="rId53" Type="http://schemas.openxmlformats.org/officeDocument/2006/relationships/hyperlink" Target="https://www.youtube.com/watch?time_continue=186&amp;v=cpN2XVo-gEc" TargetMode="External"/><Relationship Id="rId58" Type="http://schemas.openxmlformats.org/officeDocument/2006/relationships/hyperlink" Target="http://esanin.ru/" TargetMode="External"/><Relationship Id="rId66" Type="http://schemas.openxmlformats.org/officeDocument/2006/relationships/hyperlink" Target="https://azbyka.ru/deti/pritchi-dlya-detej" TargetMode="External"/><Relationship Id="rId5" Type="http://schemas.openxmlformats.org/officeDocument/2006/relationships/webSettings" Target="webSettings.xml"/><Relationship Id="rId15" Type="http://schemas.openxmlformats.org/officeDocument/2006/relationships/hyperlink" Target="https://www.youtube.com/watch?v=bvn3TwR6uiM" TargetMode="External"/><Relationship Id="rId23" Type="http://schemas.openxmlformats.org/officeDocument/2006/relationships/hyperlink" Target="https://www.youtube.com/watch?v=sBf6MQsBLVs" TargetMode="External"/><Relationship Id="rId28" Type="http://schemas.openxmlformats.org/officeDocument/2006/relationships/hyperlink" Target="https://youtubesmotret.ru/watch/sinovya--voseeva--biblioteka-nachalnoy-shkoli/2KHRGasE3wg" TargetMode="External"/><Relationship Id="rId36" Type="http://schemas.openxmlformats.org/officeDocument/2006/relationships/hyperlink" Target="https://my.mail.ru/music/songs/&#1087;&#1088;&#1080;&#1090;&#1095;&#1080;-&#1083;&#1077;&#1086;&#1085;&#1072;&#1088;&#1076;&#1086;-&#1076;&#1072;-&#1074;&#1080;&#1085;&#1095;&#1080;-&#1095;&#1080;&#1090;&#1072;&#1077;&#1090;-&#1074;&#1083;&#1072;&#1076;&#1080;&#1084;&#1080;&#1088;-&#1089;&#1072;&#1084;&#1086;&#1081;&#1083;&#1086;&#1074;-&#1087;&#1095;&#1077;&#1083;&#1072;-&#1080;-&#1090;&#1088;&#1091;&#1090;&#1085;&#1080;-2ba1f28b82d8fb58447a2f46afc5f165" TargetMode="External"/><Relationship Id="rId49" Type="http://schemas.openxmlformats.org/officeDocument/2006/relationships/hyperlink" Target="https://pustunchik.ua/online-school/literature/buktreiler-&#1091;ak-suchasna-forma-reklamy-knyhy" TargetMode="External"/><Relationship Id="rId57" Type="http://schemas.openxmlformats.org/officeDocument/2006/relationships/hyperlink" Target="https://www.youtube.com/watch?v=OKinbLl9cC0" TargetMode="External"/><Relationship Id="rId61" Type="http://schemas.openxmlformats.org/officeDocument/2006/relationships/hyperlink" Target="https://wisdomlib.ru/catalog/pritchi-leonardo-da-vinchi" TargetMode="External"/><Relationship Id="rId10" Type="http://schemas.openxmlformats.org/officeDocument/2006/relationships/image" Target="media/image3.png"/><Relationship Id="rId19" Type="http://schemas.openxmlformats.org/officeDocument/2006/relationships/hyperlink" Target="https://my.mail.ru/music/search/" TargetMode="External"/><Relationship Id="rId31" Type="http://schemas.openxmlformats.org/officeDocument/2006/relationships/hyperlink" Target="http://aforizmy-citaty.ru/pritchi/mudry-e-pritchi/pritcha-o-dvuh-volkah.html" TargetMode="External"/><Relationship Id="rId44" Type="http://schemas.openxmlformats.org/officeDocument/2006/relationships/hyperlink" Target="https://www.youtube.com/watch?v=JTwsevrtDpk" TargetMode="External"/><Relationship Id="rId52" Type="http://schemas.openxmlformats.org/officeDocument/2006/relationships/hyperlink" Target="http://esanin.ru/" TargetMode="External"/><Relationship Id="rId60" Type="http://schemas.openxmlformats.org/officeDocument/2006/relationships/hyperlink" Target="http://esanin.ru/" TargetMode="External"/><Relationship Id="rId65" Type="http://schemas.openxmlformats.org/officeDocument/2006/relationships/hyperlink" Target="https://elims.org.ua/pritch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9sis_KxPLO0" TargetMode="External"/><Relationship Id="rId22" Type="http://schemas.openxmlformats.org/officeDocument/2006/relationships/hyperlink" Target="https://my.mail.ru/music/search/" TargetMode="External"/><Relationship Id="rId27" Type="http://schemas.openxmlformats.org/officeDocument/2006/relationships/hyperlink" Target="https://ok.ru/video/9393734979" TargetMode="External"/><Relationship Id="rId30" Type="http://schemas.openxmlformats.org/officeDocument/2006/relationships/hyperlink" Target="https://www.youtube.com/watch?v=HlrzDROlYZo" TargetMode="External"/><Relationship Id="rId35" Type="http://schemas.openxmlformats.org/officeDocument/2006/relationships/hyperlink" Target="https://wisdomlib.ru/catalog/pritchi-leonardo-da-vinchi" TargetMode="External"/><Relationship Id="rId43" Type="http://schemas.openxmlformats.org/officeDocument/2006/relationships/hyperlink" Target="https://www.youtube.com/watch?v=x6BmsewRVlI" TargetMode="External"/><Relationship Id="rId48" Type="http://schemas.openxmlformats.org/officeDocument/2006/relationships/hyperlink" Target="https://www.youtube.com/watch?v=wAPT7k0RyTo" TargetMode="External"/><Relationship Id="rId56" Type="http://schemas.openxmlformats.org/officeDocument/2006/relationships/hyperlink" Target="http://esanin.ru/" TargetMode="External"/><Relationship Id="rId64" Type="http://schemas.openxmlformats.org/officeDocument/2006/relationships/hyperlink" Target="https://pritchi.ru"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esanin.ru/"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multfilmi-online.ru/sinie-listjya-oseeva-muljtfiljm.html" TargetMode="External"/><Relationship Id="rId25" Type="http://schemas.openxmlformats.org/officeDocument/2006/relationships/hyperlink" Target="https://www.youtube.com/watch?v=68Xg5BTdxHg" TargetMode="External"/><Relationship Id="rId33" Type="http://schemas.openxmlformats.org/officeDocument/2006/relationships/hyperlink" Target="https://ok.ru/video/358853576149" TargetMode="External"/><Relationship Id="rId38" Type="http://schemas.openxmlformats.org/officeDocument/2006/relationships/hyperlink" Target="https://my.mail.ru/music/search/&#1065;&#1077;&#1075;&#1086;&#1083;%20&#1055;&#1088;&#1080;&#1090;&#1095;&#1080;%20&#1051;&#1077;&#1086;&#1085;&#1072;&#1088;&#1076;&#1086;%20&#1076;&#1072;%20&#1042;&#1080;&#1085;&#1095;&#1080;" TargetMode="External"/><Relationship Id="rId46" Type="http://schemas.openxmlformats.org/officeDocument/2006/relationships/hyperlink" Target="https://vimeo.com/78631096" TargetMode="External"/><Relationship Id="rId59" Type="http://schemas.openxmlformats.org/officeDocument/2006/relationships/hyperlink" Target="https://wisdomlib.ru/catalog/pritchi-leonardo-da-vinchi" TargetMode="External"/><Relationship Id="rId67" Type="http://schemas.openxmlformats.org/officeDocument/2006/relationships/hyperlink" Target="http://skazkibasni.com/chitaem-korotkie-pritchi-dlya-detej" TargetMode="External"/><Relationship Id="rId20" Type="http://schemas.openxmlformats.org/officeDocument/2006/relationships/hyperlink" Target="https://my.mail.ru/music/search/" TargetMode="External"/><Relationship Id="rId41" Type="http://schemas.openxmlformats.org/officeDocument/2006/relationships/hyperlink" Target="http://androidmafia.ru/video/JGa3U8DWBIc" TargetMode="External"/><Relationship Id="rId54" Type="http://schemas.openxmlformats.org/officeDocument/2006/relationships/hyperlink" Target="http://esanin.ru/" TargetMode="External"/><Relationship Id="rId62" Type="http://schemas.openxmlformats.org/officeDocument/2006/relationships/hyperlink" Target="http://esanin.ru/"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90FC7-402A-4702-9093-48356B616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6483</TotalTime>
  <Pages>85</Pages>
  <Words>24691</Words>
  <Characters>140742</Characters>
  <Application>Microsoft Office Word</Application>
  <DocSecurity>0</DocSecurity>
  <Lines>1172</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1639</cp:revision>
  <cp:lastPrinted>2018-08-22T18:42:00Z</cp:lastPrinted>
  <dcterms:created xsi:type="dcterms:W3CDTF">2018-07-17T15:22:00Z</dcterms:created>
  <dcterms:modified xsi:type="dcterms:W3CDTF">2018-12-08T13:42:00Z</dcterms:modified>
</cp:coreProperties>
</file>